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E37464" w:rsidRDefault="001013BD" w:rsidP="004A52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proofErr w:type="gramStart"/>
      <w:r w:rsidRPr="00E37464">
        <w:rPr>
          <w:rFonts w:ascii="Times New Roman" w:hAnsi="Times New Roman" w:cs="Times New Roman"/>
          <w:b/>
          <w:sz w:val="28"/>
          <w:lang w:val="en-US"/>
        </w:rPr>
        <w:t>Kimyoning asosiy tushunchalari</w:t>
      </w:r>
      <w:r w:rsidRPr="00E37464">
        <w:rPr>
          <w:rFonts w:ascii="Times New Roman" w:hAnsi="Times New Roman" w:cs="Times New Roman"/>
          <w:b/>
          <w:sz w:val="28"/>
          <w:lang w:val="en-US"/>
        </w:rPr>
        <w:t>.</w:t>
      </w:r>
      <w:proofErr w:type="gramEnd"/>
    </w:p>
    <w:p w:rsidR="007E3806" w:rsidRDefault="001013BD" w:rsidP="004A524B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(Kimyoviy </w:t>
      </w:r>
      <w:proofErr w:type="gramStart"/>
      <w:r>
        <w:rPr>
          <w:rFonts w:ascii="Times New Roman" w:hAnsi="Times New Roman" w:cs="Times New Roman"/>
          <w:sz w:val="24"/>
          <w:lang w:val="en-US"/>
        </w:rPr>
        <w:t>va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fizikaviy hodisalar. </w:t>
      </w:r>
      <w:proofErr w:type="gramStart"/>
      <w:r>
        <w:rPr>
          <w:rFonts w:ascii="Times New Roman" w:hAnsi="Times New Roman" w:cs="Times New Roman"/>
          <w:sz w:val="24"/>
          <w:lang w:val="en-US"/>
        </w:rPr>
        <w:t>Allotropiya.</w:t>
      </w:r>
      <w:r w:rsidRPr="004A524B">
        <w:rPr>
          <w:rFonts w:ascii="Times New Roman" w:hAnsi="Times New Roman" w:cs="Times New Roman"/>
          <w:sz w:val="24"/>
          <w:lang w:val="en-US"/>
        </w:rPr>
        <w:t>)</w:t>
      </w:r>
      <w:proofErr w:type="gramEnd"/>
    </w:p>
    <w:p w:rsidR="00D46FDB" w:rsidRDefault="001013BD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1. </w:t>
      </w:r>
      <w:r w:rsidRPr="00D46FDB">
        <w:rPr>
          <w:rFonts w:ascii="Times New Roman" w:hAnsi="Times New Roman" w:cs="Times New Roman"/>
          <w:lang w:val="en-US"/>
        </w:rPr>
        <w:t>Quyidagi hodisalarning qaysi biri kimyoviy jarayonga taaluqli</w:t>
      </w:r>
      <w:r w:rsidR="00A63BFA">
        <w:rPr>
          <w:rFonts w:ascii="Times New Roman" w:hAnsi="Times New Roman" w:cs="Times New Roman"/>
          <w:lang w:val="en-US"/>
        </w:rPr>
        <w:t>-</w:t>
      </w:r>
      <w:r w:rsidRPr="00D46FDB">
        <w:rPr>
          <w:rFonts w:ascii="Times New Roman" w:hAnsi="Times New Roman" w:cs="Times New Roman"/>
          <w:lang w:val="en-US"/>
        </w:rPr>
        <w:t>?</w:t>
      </w:r>
    </w:p>
    <w:p w:rsidR="00D46FDB" w:rsidRDefault="001013BD" w:rsidP="00D46FDB">
      <w:pPr>
        <w:spacing w:after="0" w:line="240" w:lineRule="auto"/>
        <w:ind w:left="225"/>
        <w:rPr>
          <w:rFonts w:ascii="Times New Roman" w:hAnsi="Times New Roman" w:cs="Times New Roman"/>
          <w:b/>
          <w:lang w:val="en-US"/>
        </w:rPr>
      </w:pPr>
      <w:r w:rsidRPr="00D46FDB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D46FDB">
        <w:rPr>
          <w:rFonts w:ascii="Times New Roman" w:hAnsi="Times New Roman" w:cs="Times New Roman"/>
          <w:b/>
          <w:u w:val="single"/>
          <w:lang w:val="en-US"/>
        </w:rPr>
        <w:t>misning</w:t>
      </w:r>
      <w:proofErr w:type="gramEnd"/>
      <w:r w:rsidRPr="00D46FDB">
        <w:rPr>
          <w:rFonts w:ascii="Times New Roman" w:hAnsi="Times New Roman" w:cs="Times New Roman"/>
          <w:b/>
          <w:u w:val="single"/>
          <w:lang w:val="en-US"/>
        </w:rPr>
        <w:t xml:space="preserve"> xlorlanishi, ohaktoshning parchalanishi;</w:t>
      </w:r>
      <w:r>
        <w:rPr>
          <w:rFonts w:ascii="Times New Roman" w:hAnsi="Times New Roman" w:cs="Times New Roman"/>
          <w:b/>
          <w:lang w:val="en-US"/>
        </w:rPr>
        <w:t xml:space="preserve">    </w:t>
      </w:r>
    </w:p>
    <w:p w:rsidR="00D46FDB" w:rsidRDefault="001013BD" w:rsidP="00D46FDB">
      <w:pPr>
        <w:spacing w:after="0" w:line="240" w:lineRule="auto"/>
        <w:ind w:left="225"/>
        <w:rPr>
          <w:rFonts w:ascii="Times New Roman" w:hAnsi="Times New Roman" w:cs="Times New Roman"/>
          <w:b/>
          <w:u w:val="single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D46FDB">
        <w:rPr>
          <w:rFonts w:ascii="Times New Roman" w:hAnsi="Times New Roman" w:cs="Times New Roman"/>
          <w:lang w:val="en-US"/>
        </w:rPr>
        <w:t>suvning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muzlashi, temirning suyuqlanishi;</w:t>
      </w:r>
    </w:p>
    <w:p w:rsidR="00D46FDB" w:rsidRDefault="001013BD" w:rsidP="00D46FDB">
      <w:pPr>
        <w:spacing w:after="0" w:line="240" w:lineRule="auto"/>
        <w:ind w:left="225"/>
        <w:rPr>
          <w:rFonts w:ascii="Times New Roman" w:hAnsi="Times New Roman" w:cs="Times New Roman"/>
          <w:b/>
          <w:u w:val="single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D46FDB">
        <w:rPr>
          <w:rFonts w:ascii="Times New Roman" w:hAnsi="Times New Roman" w:cs="Times New Roman"/>
          <w:lang w:val="en-US"/>
        </w:rPr>
        <w:t>suvning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qaynashi, simob oksidning parchalanishi;</w:t>
      </w:r>
    </w:p>
    <w:p w:rsidR="00D46FDB" w:rsidRPr="00D46FDB" w:rsidRDefault="001013BD" w:rsidP="00D46FDB">
      <w:pPr>
        <w:spacing w:after="0" w:line="240" w:lineRule="auto"/>
        <w:ind w:left="225"/>
        <w:rPr>
          <w:rFonts w:ascii="Times New Roman" w:hAnsi="Times New Roman" w:cs="Times New Roman"/>
          <w:b/>
          <w:u w:val="single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D46FDB">
        <w:rPr>
          <w:rFonts w:ascii="Times New Roman" w:hAnsi="Times New Roman" w:cs="Times New Roman"/>
          <w:lang w:val="en-US"/>
        </w:rPr>
        <w:t>kislotadan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vodorod ajralib chiqishi, tuzni</w:t>
      </w:r>
      <w:r>
        <w:rPr>
          <w:rFonts w:ascii="Times New Roman" w:hAnsi="Times New Roman" w:cs="Times New Roman"/>
          <w:lang w:val="en-US"/>
        </w:rPr>
        <w:t>ng suvda</w:t>
      </w:r>
      <w:r w:rsidRPr="00D46FDB">
        <w:rPr>
          <w:rFonts w:ascii="Times New Roman" w:hAnsi="Times New Roman" w:cs="Times New Roman"/>
          <w:lang w:val="en-US"/>
        </w:rPr>
        <w:t xml:space="preserve"> e</w:t>
      </w:r>
      <w:r w:rsidRPr="00D46FDB">
        <w:rPr>
          <w:rFonts w:ascii="Times New Roman" w:hAnsi="Times New Roman" w:cs="Times New Roman"/>
          <w:lang w:val="en-US"/>
        </w:rPr>
        <w:t>r</w:t>
      </w:r>
      <w:r w:rsidRPr="00D46FDB">
        <w:rPr>
          <w:rFonts w:ascii="Times New Roman" w:hAnsi="Times New Roman" w:cs="Times New Roman"/>
          <w:lang w:val="en-US"/>
        </w:rPr>
        <w:t>ishi;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</w:t>
      </w:r>
      <w:r w:rsidRPr="00D46FDB">
        <w:rPr>
          <w:rFonts w:ascii="Times New Roman" w:hAnsi="Times New Roman" w:cs="Times New Roman"/>
          <w:lang w:val="en-US"/>
        </w:rPr>
        <w:t xml:space="preserve">. Quyidagi hodisalardan fizikaviy jarayonlarni </w:t>
      </w:r>
      <w:r w:rsidRPr="00D46FDB">
        <w:rPr>
          <w:rFonts w:ascii="Times New Roman" w:hAnsi="Times New Roman" w:cs="Times New Roman"/>
          <w:lang w:val="en-US"/>
        </w:rPr>
        <w:t>ajrating.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1) </w:t>
      </w:r>
      <w:proofErr w:type="gramStart"/>
      <w:r w:rsidRPr="00D46FDB">
        <w:rPr>
          <w:rFonts w:ascii="Times New Roman" w:hAnsi="Times New Roman" w:cs="Times New Roman"/>
          <w:lang w:val="en-US"/>
        </w:rPr>
        <w:t>temirning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zanglashi;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2) </w:t>
      </w:r>
      <w:proofErr w:type="gramStart"/>
      <w:r w:rsidRPr="00D46FDB">
        <w:rPr>
          <w:rFonts w:ascii="Times New Roman" w:hAnsi="Times New Roman" w:cs="Times New Roman"/>
          <w:lang w:val="en-US"/>
        </w:rPr>
        <w:t>oltingugurtning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yonishi;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3) </w:t>
      </w:r>
      <w:proofErr w:type="gramStart"/>
      <w:r w:rsidRPr="00D46FDB">
        <w:rPr>
          <w:rFonts w:ascii="Times New Roman" w:hAnsi="Times New Roman" w:cs="Times New Roman"/>
          <w:lang w:val="en-US"/>
        </w:rPr>
        <w:t>shakarning</w:t>
      </w:r>
      <w:proofErr w:type="gramEnd"/>
      <w:r>
        <w:rPr>
          <w:rFonts w:ascii="Times New Roman" w:hAnsi="Times New Roman" w:cs="Times New Roman"/>
          <w:lang w:val="en-US"/>
        </w:rPr>
        <w:t xml:space="preserve"> suvda</w:t>
      </w:r>
      <w:r w:rsidRPr="00D46FDB">
        <w:rPr>
          <w:rFonts w:ascii="Times New Roman" w:hAnsi="Times New Roman" w:cs="Times New Roman"/>
          <w:lang w:val="en-US"/>
        </w:rPr>
        <w:t xml:space="preserve"> erishi;    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4) </w:t>
      </w:r>
      <w:proofErr w:type="gramStart"/>
      <w:r w:rsidRPr="00D46FDB">
        <w:rPr>
          <w:rFonts w:ascii="Times New Roman" w:hAnsi="Times New Roman" w:cs="Times New Roman"/>
          <w:lang w:val="en-US"/>
        </w:rPr>
        <w:t>shishani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maydalash;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5) </w:t>
      </w:r>
      <w:proofErr w:type="gramStart"/>
      <w:r w:rsidRPr="00D46FDB">
        <w:rPr>
          <w:rFonts w:ascii="Times New Roman" w:hAnsi="Times New Roman" w:cs="Times New Roman"/>
          <w:lang w:val="en-US"/>
        </w:rPr>
        <w:t>shakarning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ko`mirlanishi;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6) </w:t>
      </w:r>
      <w:proofErr w:type="gramStart"/>
      <w:r w:rsidRPr="00D46FDB">
        <w:rPr>
          <w:rFonts w:ascii="Times New Roman" w:hAnsi="Times New Roman" w:cs="Times New Roman"/>
          <w:lang w:val="en-US"/>
        </w:rPr>
        <w:t>uzumning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bijg`ishi;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A) 1, 3, 4, 6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46FDB">
        <w:rPr>
          <w:rFonts w:ascii="Times New Roman" w:hAnsi="Times New Roman" w:cs="Times New Roman"/>
          <w:b/>
          <w:u w:val="single"/>
          <w:lang w:val="en-US"/>
        </w:rPr>
        <w:t>B) 3, 4</w:t>
      </w:r>
      <w:r w:rsidRPr="00D46FDB">
        <w:rPr>
          <w:rFonts w:ascii="Times New Roman" w:hAnsi="Times New Roman" w:cs="Times New Roman"/>
          <w:lang w:val="en-US"/>
        </w:rPr>
        <w:t xml:space="preserve"> 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C) 3, 4</w:t>
      </w:r>
      <w:r>
        <w:rPr>
          <w:rFonts w:ascii="Times New Roman" w:hAnsi="Times New Roman" w:cs="Times New Roman"/>
          <w:lang w:val="en-US"/>
        </w:rPr>
        <w:t>, 6</w:t>
      </w:r>
      <w:r w:rsidRPr="00D46FDB">
        <w:rPr>
          <w:rFonts w:ascii="Times New Roman" w:hAnsi="Times New Roman" w:cs="Times New Roman"/>
          <w:lang w:val="en-US"/>
        </w:rPr>
        <w:t xml:space="preserve">                   </w:t>
      </w:r>
      <w:r>
        <w:rPr>
          <w:rFonts w:ascii="Times New Roman" w:hAnsi="Times New Roman" w:cs="Times New Roman"/>
          <w:lang w:val="en-US"/>
        </w:rPr>
        <w:tab/>
      </w:r>
      <w:r w:rsidRPr="00D46FDB">
        <w:rPr>
          <w:rFonts w:ascii="Times New Roman" w:hAnsi="Times New Roman" w:cs="Times New Roman"/>
          <w:lang w:val="en-US"/>
        </w:rPr>
        <w:t>D) 3, 5, 6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</w:t>
      </w:r>
      <w:r w:rsidRPr="00D46FDB">
        <w:rPr>
          <w:rFonts w:ascii="Times New Roman" w:hAnsi="Times New Roman" w:cs="Times New Roman"/>
          <w:lang w:val="en-US"/>
        </w:rPr>
        <w:t xml:space="preserve">. Kimyoviy hodisaga kirmaydigan jarayonni </w:t>
      </w:r>
      <w:proofErr w:type="gramStart"/>
      <w:r w:rsidRPr="00D46FDB">
        <w:rPr>
          <w:rFonts w:ascii="Times New Roman" w:hAnsi="Times New Roman" w:cs="Times New Roman"/>
          <w:lang w:val="en-US"/>
        </w:rPr>
        <w:t>ko`</w:t>
      </w:r>
      <w:proofErr w:type="gramEnd"/>
      <w:r w:rsidRPr="00D46FDB">
        <w:rPr>
          <w:rFonts w:ascii="Times New Roman" w:hAnsi="Times New Roman" w:cs="Times New Roman"/>
          <w:lang w:val="en-US"/>
        </w:rPr>
        <w:t>rsating.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A) </w:t>
      </w:r>
      <w:proofErr w:type="gramStart"/>
      <w:r w:rsidRPr="00D46FDB">
        <w:rPr>
          <w:rFonts w:ascii="Times New Roman" w:hAnsi="Times New Roman" w:cs="Times New Roman"/>
          <w:lang w:val="en-US"/>
        </w:rPr>
        <w:t>uzum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sharbatining bijg`ishi;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B) </w:t>
      </w:r>
      <w:proofErr w:type="gramStart"/>
      <w:r w:rsidRPr="00D46FDB">
        <w:rPr>
          <w:rFonts w:ascii="Times New Roman" w:hAnsi="Times New Roman" w:cs="Times New Roman"/>
          <w:lang w:val="en-US"/>
        </w:rPr>
        <w:t>benzinning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yonishi;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</w:t>
      </w:r>
      <w:r w:rsidRPr="00D46FDB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D46FDB">
        <w:rPr>
          <w:rFonts w:ascii="Times New Roman" w:hAnsi="Times New Roman" w:cs="Times New Roman"/>
          <w:b/>
          <w:u w:val="single"/>
          <w:lang w:val="en-US"/>
        </w:rPr>
        <w:t>yog`</w:t>
      </w:r>
      <w:proofErr w:type="gramEnd"/>
      <w:r w:rsidRPr="00D46FDB">
        <w:rPr>
          <w:rFonts w:ascii="Times New Roman" w:hAnsi="Times New Roman" w:cs="Times New Roman"/>
          <w:b/>
          <w:u w:val="single"/>
          <w:lang w:val="en-US"/>
        </w:rPr>
        <w:t>ning sovuqda qotishi;</w:t>
      </w:r>
      <w:r w:rsidRPr="00D46FDB">
        <w:rPr>
          <w:rFonts w:ascii="Times New Roman" w:hAnsi="Times New Roman" w:cs="Times New Roman"/>
          <w:lang w:val="en-US"/>
        </w:rPr>
        <w:t xml:space="preserve">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D) </w:t>
      </w:r>
      <w:proofErr w:type="gramStart"/>
      <w:r w:rsidRPr="00D46FDB">
        <w:rPr>
          <w:rFonts w:ascii="Times New Roman" w:hAnsi="Times New Roman" w:cs="Times New Roman"/>
          <w:lang w:val="en-US"/>
        </w:rPr>
        <w:t>temirning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zanglashi;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</w:t>
      </w:r>
      <w:r w:rsidRPr="00D46FDB">
        <w:rPr>
          <w:rFonts w:ascii="Times New Roman" w:hAnsi="Times New Roman" w:cs="Times New Roman"/>
          <w:lang w:val="en-US"/>
        </w:rPr>
        <w:t>. Quyidagilardan fizi</w:t>
      </w:r>
      <w:r w:rsidRPr="00D46FDB">
        <w:rPr>
          <w:rFonts w:ascii="Times New Roman" w:hAnsi="Times New Roman" w:cs="Times New Roman"/>
          <w:lang w:val="en-US"/>
        </w:rPr>
        <w:t>kaviy hodisani aniqlang.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A) </w:t>
      </w:r>
      <w:proofErr w:type="gramStart"/>
      <w:r w:rsidRPr="00D46FDB">
        <w:rPr>
          <w:rFonts w:ascii="Times New Roman" w:hAnsi="Times New Roman" w:cs="Times New Roman"/>
          <w:lang w:val="en-US"/>
        </w:rPr>
        <w:t>sutdan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qatiq olish  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B) </w:t>
      </w:r>
      <w:proofErr w:type="gramStart"/>
      <w:r w:rsidRPr="00D46FDB">
        <w:rPr>
          <w:rFonts w:ascii="Times New Roman" w:hAnsi="Times New Roman" w:cs="Times New Roman"/>
          <w:lang w:val="en-US"/>
        </w:rPr>
        <w:t>shamning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yonishi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C) </w:t>
      </w:r>
      <w:proofErr w:type="gramStart"/>
      <w:r w:rsidRPr="00D46FDB">
        <w:rPr>
          <w:rFonts w:ascii="Times New Roman" w:hAnsi="Times New Roman" w:cs="Times New Roman"/>
          <w:lang w:val="en-US"/>
        </w:rPr>
        <w:t>temirning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zanglashi      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b/>
          <w:u w:val="single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</w:t>
      </w:r>
      <w:r w:rsidRPr="00D46FDB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Pr="00D46FDB">
        <w:rPr>
          <w:rFonts w:ascii="Times New Roman" w:hAnsi="Times New Roman" w:cs="Times New Roman"/>
          <w:b/>
          <w:u w:val="single"/>
          <w:lang w:val="en-US"/>
        </w:rPr>
        <w:t>muzning</w:t>
      </w:r>
      <w:proofErr w:type="gramEnd"/>
      <w:r w:rsidRPr="00D46FDB">
        <w:rPr>
          <w:rFonts w:ascii="Times New Roman" w:hAnsi="Times New Roman" w:cs="Times New Roman"/>
          <w:b/>
          <w:u w:val="single"/>
          <w:lang w:val="en-US"/>
        </w:rPr>
        <w:t xml:space="preserve"> erishi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</w:t>
      </w:r>
      <w:r w:rsidRPr="00D46FDB">
        <w:rPr>
          <w:rFonts w:ascii="Times New Roman" w:hAnsi="Times New Roman" w:cs="Times New Roman"/>
          <w:lang w:val="en-US"/>
        </w:rPr>
        <w:t>. Quyidagilardan kimyoviy hodisani aniqlang.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b/>
          <w:u w:val="single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</w:t>
      </w:r>
      <w:r w:rsidRPr="00D46FDB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D46FDB">
        <w:rPr>
          <w:rFonts w:ascii="Times New Roman" w:hAnsi="Times New Roman" w:cs="Times New Roman"/>
          <w:b/>
          <w:u w:val="single"/>
          <w:lang w:val="en-US"/>
        </w:rPr>
        <w:t>temirning</w:t>
      </w:r>
      <w:proofErr w:type="gramEnd"/>
      <w:r w:rsidRPr="00D46FDB">
        <w:rPr>
          <w:rFonts w:ascii="Times New Roman" w:hAnsi="Times New Roman" w:cs="Times New Roman"/>
          <w:b/>
          <w:u w:val="single"/>
          <w:lang w:val="en-US"/>
        </w:rPr>
        <w:t xml:space="preserve"> zanglashi   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B) </w:t>
      </w:r>
      <w:proofErr w:type="gramStart"/>
      <w:r w:rsidRPr="00D46FDB">
        <w:rPr>
          <w:rFonts w:ascii="Times New Roman" w:hAnsi="Times New Roman" w:cs="Times New Roman"/>
          <w:lang w:val="en-US"/>
        </w:rPr>
        <w:t>havodan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kislorod olish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C) </w:t>
      </w:r>
      <w:proofErr w:type="gramStart"/>
      <w:r w:rsidRPr="00D46FDB">
        <w:rPr>
          <w:rFonts w:ascii="Times New Roman" w:hAnsi="Times New Roman" w:cs="Times New Roman"/>
          <w:lang w:val="en-US"/>
        </w:rPr>
        <w:t>qalayning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suyuqlanishi 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D) </w:t>
      </w:r>
      <w:proofErr w:type="gramStart"/>
      <w:r w:rsidRPr="00D46FDB">
        <w:rPr>
          <w:rFonts w:ascii="Times New Roman" w:hAnsi="Times New Roman" w:cs="Times New Roman"/>
          <w:lang w:val="en-US"/>
        </w:rPr>
        <w:t>shamning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erishi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</w:t>
      </w:r>
      <w:r w:rsidRPr="00D46FDB">
        <w:rPr>
          <w:rFonts w:ascii="Times New Roman" w:hAnsi="Times New Roman" w:cs="Times New Roman"/>
          <w:lang w:val="en-US"/>
        </w:rPr>
        <w:t>. Quyidagilardan qaysilari fizikaviy jarayon hisoblanadi</w:t>
      </w:r>
      <w:r w:rsidR="00A63BFA">
        <w:rPr>
          <w:rFonts w:ascii="Times New Roman" w:hAnsi="Times New Roman" w:cs="Times New Roman"/>
          <w:lang w:val="en-US"/>
        </w:rPr>
        <w:t>-</w:t>
      </w:r>
      <w:r w:rsidRPr="00D46FDB">
        <w:rPr>
          <w:rFonts w:ascii="Times New Roman" w:hAnsi="Times New Roman" w:cs="Times New Roman"/>
          <w:lang w:val="en-US"/>
        </w:rPr>
        <w:t>?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1) </w:t>
      </w:r>
      <w:proofErr w:type="gramStart"/>
      <w:r w:rsidRPr="00D46FDB">
        <w:rPr>
          <w:rFonts w:ascii="Times New Roman" w:hAnsi="Times New Roman" w:cs="Times New Roman"/>
          <w:lang w:val="en-US"/>
        </w:rPr>
        <w:t>sumalakning</w:t>
      </w:r>
      <w:proofErr w:type="gramEnd"/>
      <w:r>
        <w:rPr>
          <w:rFonts w:ascii="Times New Roman" w:hAnsi="Times New Roman" w:cs="Times New Roman"/>
          <w:lang w:val="en-US"/>
        </w:rPr>
        <w:t xml:space="preserve"> (muz)</w:t>
      </w:r>
      <w:r w:rsidRPr="00D46FDB">
        <w:rPr>
          <w:rFonts w:ascii="Times New Roman" w:hAnsi="Times New Roman" w:cs="Times New Roman"/>
          <w:lang w:val="en-US"/>
        </w:rPr>
        <w:t xml:space="preserve"> erishi;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2) </w:t>
      </w:r>
      <w:proofErr w:type="gramStart"/>
      <w:r w:rsidRPr="00D46FDB">
        <w:rPr>
          <w:rFonts w:ascii="Times New Roman" w:hAnsi="Times New Roman" w:cs="Times New Roman"/>
          <w:lang w:val="en-US"/>
        </w:rPr>
        <w:t>sumalak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pishirish;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3) </w:t>
      </w:r>
      <w:proofErr w:type="gramStart"/>
      <w:r w:rsidRPr="00D46FDB">
        <w:rPr>
          <w:rFonts w:ascii="Times New Roman" w:hAnsi="Times New Roman" w:cs="Times New Roman"/>
          <w:lang w:val="en-US"/>
        </w:rPr>
        <w:t>temirning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zanglashi;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4) </w:t>
      </w:r>
      <w:proofErr w:type="gramStart"/>
      <w:r w:rsidRPr="00D46FDB">
        <w:rPr>
          <w:rFonts w:ascii="Times New Roman" w:hAnsi="Times New Roman" w:cs="Times New Roman"/>
          <w:lang w:val="en-US"/>
        </w:rPr>
        <w:t>kisloroddan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ozo</w:t>
      </w:r>
      <w:r w:rsidRPr="00D46FDB">
        <w:rPr>
          <w:rFonts w:ascii="Times New Roman" w:hAnsi="Times New Roman" w:cs="Times New Roman"/>
          <w:lang w:val="en-US"/>
        </w:rPr>
        <w:t>n olish;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5) </w:t>
      </w:r>
      <w:proofErr w:type="gramStart"/>
      <w:r w:rsidRPr="00D46FDB">
        <w:rPr>
          <w:rFonts w:ascii="Times New Roman" w:hAnsi="Times New Roman" w:cs="Times New Roman"/>
          <w:lang w:val="en-US"/>
        </w:rPr>
        <w:t>havodan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kislorod olish;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6) </w:t>
      </w:r>
      <w:proofErr w:type="gramStart"/>
      <w:r w:rsidRPr="00D46FDB">
        <w:rPr>
          <w:rFonts w:ascii="Times New Roman" w:hAnsi="Times New Roman" w:cs="Times New Roman"/>
          <w:lang w:val="en-US"/>
        </w:rPr>
        <w:t>suvdan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kislorod olish;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A) 1, 3, 5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46FDB">
        <w:rPr>
          <w:rFonts w:ascii="Times New Roman" w:hAnsi="Times New Roman" w:cs="Times New Roman"/>
          <w:b/>
          <w:u w:val="single"/>
          <w:lang w:val="en-US"/>
        </w:rPr>
        <w:t xml:space="preserve">B) 1, 5 </w:t>
      </w:r>
      <w:r w:rsidRPr="00D46FDB">
        <w:rPr>
          <w:rFonts w:ascii="Times New Roman" w:hAnsi="Times New Roman" w:cs="Times New Roman"/>
          <w:lang w:val="en-US"/>
        </w:rPr>
        <w:t xml:space="preserve">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>C) 2, 4, 6</w:t>
      </w:r>
      <w:r w:rsidRPr="00D46FDB">
        <w:rPr>
          <w:rFonts w:ascii="Times New Roman" w:hAnsi="Times New Roman" w:cs="Times New Roman"/>
          <w:lang w:val="en-US"/>
        </w:rPr>
        <w:t xml:space="preserve">  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46FDB">
        <w:rPr>
          <w:rFonts w:ascii="Times New Roman" w:hAnsi="Times New Roman" w:cs="Times New Roman"/>
          <w:lang w:val="en-US"/>
        </w:rPr>
        <w:t>D) 1, 2, 5, 6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</w:t>
      </w:r>
      <w:r w:rsidRPr="00D46FDB">
        <w:rPr>
          <w:rFonts w:ascii="Times New Roman" w:hAnsi="Times New Roman" w:cs="Times New Roman"/>
          <w:lang w:val="en-US"/>
        </w:rPr>
        <w:t>. Quyidagilardan kimyoviy jarayonlar keltirilgan qatorni toping</w:t>
      </w:r>
      <w:r w:rsidR="00A63BFA">
        <w:rPr>
          <w:rFonts w:ascii="Times New Roman" w:hAnsi="Times New Roman" w:cs="Times New Roman"/>
          <w:lang w:val="en-US"/>
        </w:rPr>
        <w:t>-</w:t>
      </w:r>
      <w:r w:rsidRPr="00D46FDB">
        <w:rPr>
          <w:rFonts w:ascii="Times New Roman" w:hAnsi="Times New Roman" w:cs="Times New Roman"/>
          <w:lang w:val="en-US"/>
        </w:rPr>
        <w:t xml:space="preserve">?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1) </w:t>
      </w:r>
      <w:proofErr w:type="gramStart"/>
      <w:r w:rsidRPr="00D46FDB">
        <w:rPr>
          <w:rFonts w:ascii="Times New Roman" w:hAnsi="Times New Roman" w:cs="Times New Roman"/>
          <w:lang w:val="en-US"/>
        </w:rPr>
        <w:t>oltingugurtning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yoni</w:t>
      </w:r>
      <w:r w:rsidRPr="00D46FDB">
        <w:rPr>
          <w:rFonts w:ascii="Times New Roman" w:hAnsi="Times New Roman" w:cs="Times New Roman"/>
          <w:lang w:val="en-US"/>
        </w:rPr>
        <w:t xml:space="preserve">shi;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2) </w:t>
      </w:r>
      <w:proofErr w:type="gramStart"/>
      <w:r w:rsidRPr="00D46FDB">
        <w:rPr>
          <w:rFonts w:ascii="Times New Roman" w:hAnsi="Times New Roman" w:cs="Times New Roman"/>
          <w:lang w:val="en-US"/>
        </w:rPr>
        <w:t>sumalak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pishirish;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3) </w:t>
      </w:r>
      <w:proofErr w:type="gramStart"/>
      <w:r w:rsidRPr="00D46FDB">
        <w:rPr>
          <w:rFonts w:ascii="Times New Roman" w:hAnsi="Times New Roman" w:cs="Times New Roman"/>
          <w:lang w:val="en-US"/>
        </w:rPr>
        <w:t>temirning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zanglashi;     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4) </w:t>
      </w:r>
      <w:proofErr w:type="gramStart"/>
      <w:r w:rsidRPr="00D46FDB">
        <w:rPr>
          <w:rFonts w:ascii="Times New Roman" w:hAnsi="Times New Roman" w:cs="Times New Roman"/>
          <w:lang w:val="en-US"/>
        </w:rPr>
        <w:t>shishani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sindirish;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5) </w:t>
      </w:r>
      <w:proofErr w:type="gramStart"/>
      <w:r w:rsidRPr="00D46FDB">
        <w:rPr>
          <w:rFonts w:ascii="Times New Roman" w:hAnsi="Times New Roman" w:cs="Times New Roman"/>
          <w:lang w:val="en-US"/>
        </w:rPr>
        <w:t>shakarning</w:t>
      </w:r>
      <w:proofErr w:type="gramEnd"/>
      <w:r>
        <w:rPr>
          <w:rFonts w:ascii="Times New Roman" w:hAnsi="Times New Roman" w:cs="Times New Roman"/>
          <w:lang w:val="en-US"/>
        </w:rPr>
        <w:t xml:space="preserve"> suvda</w:t>
      </w:r>
      <w:r w:rsidRPr="00D46FDB">
        <w:rPr>
          <w:rFonts w:ascii="Times New Roman" w:hAnsi="Times New Roman" w:cs="Times New Roman"/>
          <w:lang w:val="en-US"/>
        </w:rPr>
        <w:t xml:space="preserve"> erishi;         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6) </w:t>
      </w:r>
      <w:proofErr w:type="gramStart"/>
      <w:r w:rsidRPr="00D46FDB">
        <w:rPr>
          <w:rFonts w:ascii="Times New Roman" w:hAnsi="Times New Roman" w:cs="Times New Roman"/>
          <w:lang w:val="en-US"/>
        </w:rPr>
        <w:t>shakarning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ko`mirlanishi;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A) 1, </w:t>
      </w:r>
      <w:r>
        <w:rPr>
          <w:rFonts w:ascii="Times New Roman" w:hAnsi="Times New Roman" w:cs="Times New Roman"/>
          <w:lang w:val="en-US"/>
        </w:rPr>
        <w:t>4</w:t>
      </w:r>
      <w:r w:rsidRPr="00D46FDB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5</w:t>
      </w:r>
      <w:r w:rsidRPr="00D46FDB">
        <w:rPr>
          <w:rFonts w:ascii="Times New Roman" w:hAnsi="Times New Roman" w:cs="Times New Roman"/>
          <w:lang w:val="en-US"/>
        </w:rPr>
        <w:t xml:space="preserve">, 6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46FDB">
        <w:rPr>
          <w:rFonts w:ascii="Times New Roman" w:hAnsi="Times New Roman" w:cs="Times New Roman"/>
          <w:lang w:val="en-US"/>
        </w:rPr>
        <w:t xml:space="preserve">B) 2, 4, 5 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</w:t>
      </w:r>
      <w:r w:rsidRPr="00D46FDB">
        <w:rPr>
          <w:rFonts w:ascii="Times New Roman" w:hAnsi="Times New Roman" w:cs="Times New Roman"/>
          <w:b/>
          <w:u w:val="single"/>
          <w:lang w:val="en-US"/>
        </w:rPr>
        <w:t>C) 1, 2, 3, 6</w:t>
      </w:r>
      <w:r w:rsidRPr="00D46FDB">
        <w:rPr>
          <w:rFonts w:ascii="Times New Roman" w:hAnsi="Times New Roman" w:cs="Times New Roman"/>
          <w:lang w:val="en-US"/>
        </w:rPr>
        <w:t xml:space="preserve"> 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46FDB">
        <w:rPr>
          <w:rFonts w:ascii="Times New Roman" w:hAnsi="Times New Roman" w:cs="Times New Roman"/>
          <w:lang w:val="en-US"/>
        </w:rPr>
        <w:t>D) 2, 3, 6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</w:t>
      </w:r>
      <w:r w:rsidRPr="00D46FDB">
        <w:rPr>
          <w:rFonts w:ascii="Times New Roman" w:hAnsi="Times New Roman" w:cs="Times New Roman"/>
          <w:lang w:val="en-US"/>
        </w:rPr>
        <w:t>. Quyidagilardan qaysi biri kimyoviy jarayon?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1) </w:t>
      </w:r>
      <w:proofErr w:type="gramStart"/>
      <w:r w:rsidRPr="00D46FDB">
        <w:rPr>
          <w:rFonts w:ascii="Times New Roman" w:hAnsi="Times New Roman" w:cs="Times New Roman"/>
          <w:lang w:val="en-US"/>
        </w:rPr>
        <w:t>qo`rg`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oshinning suyuqlanishi;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lastRenderedPageBreak/>
        <w:t xml:space="preserve">     2) </w:t>
      </w:r>
      <w:proofErr w:type="gramStart"/>
      <w:r w:rsidRPr="00D46FDB">
        <w:rPr>
          <w:rFonts w:ascii="Times New Roman" w:hAnsi="Times New Roman" w:cs="Times New Roman"/>
          <w:lang w:val="en-US"/>
        </w:rPr>
        <w:t>temirni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xlorlash;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3) </w:t>
      </w:r>
      <w:proofErr w:type="gramStart"/>
      <w:r w:rsidRPr="00D46FDB">
        <w:rPr>
          <w:rFonts w:ascii="Times New Roman" w:hAnsi="Times New Roman" w:cs="Times New Roman"/>
          <w:lang w:val="en-US"/>
        </w:rPr>
        <w:t>ohaktoshning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parchalanishi;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4) </w:t>
      </w:r>
      <w:proofErr w:type="gramStart"/>
      <w:r w:rsidRPr="00D46FDB">
        <w:rPr>
          <w:rFonts w:ascii="Times New Roman" w:hAnsi="Times New Roman" w:cs="Times New Roman"/>
          <w:lang w:val="en-US"/>
        </w:rPr>
        <w:t>tuzning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suvda erishi;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5) </w:t>
      </w:r>
      <w:proofErr w:type="gramStart"/>
      <w:r w:rsidRPr="00D46FDB">
        <w:rPr>
          <w:rFonts w:ascii="Times New Roman" w:hAnsi="Times New Roman" w:cs="Times New Roman"/>
          <w:lang w:val="en-US"/>
        </w:rPr>
        <w:t>yodning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sublimatlanishi;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6) </w:t>
      </w:r>
      <w:proofErr w:type="gramStart"/>
      <w:r w:rsidRPr="00D46FDB">
        <w:rPr>
          <w:rFonts w:ascii="Times New Roman" w:hAnsi="Times New Roman" w:cs="Times New Roman"/>
          <w:lang w:val="en-US"/>
        </w:rPr>
        <w:t>suvnin</w:t>
      </w:r>
      <w:r w:rsidRPr="00D46FDB">
        <w:rPr>
          <w:rFonts w:ascii="Times New Roman" w:hAnsi="Times New Roman" w:cs="Times New Roman"/>
          <w:lang w:val="en-US"/>
        </w:rPr>
        <w:t>g</w:t>
      </w:r>
      <w:proofErr w:type="gramEnd"/>
      <w:r w:rsidRPr="00D46FDB">
        <w:rPr>
          <w:rFonts w:ascii="Times New Roman" w:hAnsi="Times New Roman" w:cs="Times New Roman"/>
          <w:lang w:val="en-US"/>
        </w:rPr>
        <w:t xml:space="preserve"> elektrolizi;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</w:t>
      </w:r>
      <w:r w:rsidRPr="0053663A">
        <w:rPr>
          <w:rFonts w:ascii="Times New Roman" w:hAnsi="Times New Roman" w:cs="Times New Roman"/>
          <w:lang w:val="en-US"/>
        </w:rPr>
        <w:t xml:space="preserve">A) </w:t>
      </w:r>
      <w:r w:rsidRPr="00D46FDB">
        <w:rPr>
          <w:rFonts w:ascii="Times New Roman" w:hAnsi="Times New Roman" w:cs="Times New Roman"/>
          <w:lang w:val="en-US"/>
        </w:rPr>
        <w:t>3, 4, 5, 6</w:t>
      </w:r>
      <w:r w:rsidRPr="0053663A">
        <w:rPr>
          <w:rFonts w:ascii="Times New Roman" w:hAnsi="Times New Roman" w:cs="Times New Roman"/>
          <w:lang w:val="en-US"/>
        </w:rPr>
        <w:t xml:space="preserve"> </w:t>
      </w:r>
      <w:r w:rsidRPr="00D46FDB">
        <w:rPr>
          <w:rFonts w:ascii="Times New Roman" w:hAnsi="Times New Roman" w:cs="Times New Roman"/>
          <w:lang w:val="en-US"/>
        </w:rPr>
        <w:t xml:space="preserve">              </w:t>
      </w:r>
      <w:r>
        <w:rPr>
          <w:rFonts w:ascii="Times New Roman" w:hAnsi="Times New Roman" w:cs="Times New Roman"/>
          <w:lang w:val="en-US"/>
        </w:rPr>
        <w:tab/>
      </w:r>
      <w:r w:rsidRPr="00D46FDB">
        <w:rPr>
          <w:rFonts w:ascii="Times New Roman" w:hAnsi="Times New Roman" w:cs="Times New Roman"/>
          <w:lang w:val="en-US"/>
        </w:rPr>
        <w:t xml:space="preserve">B) 2, 3, 4   </w:t>
      </w:r>
    </w:p>
    <w:p w:rsidR="00D46FDB" w:rsidRPr="00D46FDB" w:rsidRDefault="001013BD" w:rsidP="00D46FD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D46FDB">
        <w:rPr>
          <w:rFonts w:ascii="Times New Roman" w:hAnsi="Times New Roman" w:cs="Times New Roman"/>
          <w:lang w:val="en-US"/>
        </w:rPr>
        <w:t xml:space="preserve">     C) 2, 3, 4, 6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3663A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r w:rsidRPr="0053663A">
        <w:rPr>
          <w:rFonts w:ascii="Times New Roman" w:hAnsi="Times New Roman" w:cs="Times New Roman"/>
          <w:b/>
          <w:u w:val="single"/>
          <w:lang w:val="en-US"/>
        </w:rPr>
        <w:t>2, 3, 6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9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Quyidagilardan qaysilari fizikaviy jarayon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muzning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erishi; 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b)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magniyning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xlorlanishi;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sutning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achishi;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d)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naftalinning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sublimatlanishi;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e)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metanning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yonishi;</w:t>
      </w:r>
    </w:p>
    <w:p w:rsidR="0053663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D46FD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D46FD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</w:t>
      </w:r>
      <w:proofErr w:type="gramEnd"/>
      <w:r w:rsidRPr="00D46FD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 d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b, c, e 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a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c, d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D) faqat a</w:t>
      </w:r>
    </w:p>
    <w:p w:rsidR="00D46FDB" w:rsidRPr="0053663A" w:rsidRDefault="001013BD" w:rsidP="0053663A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10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Kimvoviy hodisalarga kirmaydigan jarayonni ko'rsa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t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ing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benzinni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        </w:t>
      </w:r>
    </w:p>
    <w:p w:rsidR="00D46FDB" w:rsidRPr="0053663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53663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proofErr w:type="gramStart"/>
      <w:r w:rsidRPr="0053663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yog‘ni</w:t>
      </w:r>
      <w:proofErr w:type="gramEnd"/>
      <w:r w:rsidRPr="0053663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sovuqda qotishi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ohakni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so‘ndirilishi   </w:t>
      </w:r>
    </w:p>
    <w:p w:rsidR="00D46FDB" w:rsidRPr="0053663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53663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uzum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sharbatini bijg‘ishi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11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Keltirilgan jarayonlardan kimyoviy hodisani ajrating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1)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oltingugurtni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suyuqlanishi;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2)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oltingugurtni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3)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shishani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pishirish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(tayyorlash)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4)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shishani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maydalash;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5)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shakarni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suvda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erishi;      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6)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shakarni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ko`mirlanishi;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7)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simni cho‘zilishi;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8)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simni havoda qorayishi;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D46FDB">
        <w:rPr>
          <w:rFonts w:ascii="Times New Roman" w:eastAsia="Times New Roman" w:hAnsi="Times New Roman" w:cs="Times New Roman"/>
          <w:color w:val="000000"/>
          <w:lang w:val="en-US"/>
        </w:rPr>
        <w:t xml:space="preserve">A)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1, 4, 5, 7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1, 3, 5, 7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53663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2, </w:t>
      </w:r>
      <w:r w:rsidRPr="0053663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3</w:t>
      </w:r>
      <w:r w:rsidRPr="0053663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 6, 8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53663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2,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4</w:t>
      </w:r>
      <w:r w:rsidRPr="0053663A">
        <w:rPr>
          <w:rFonts w:ascii="Times New Roman" w:eastAsia="Times New Roman" w:hAnsi="Times New Roman" w:cs="Times New Roman"/>
          <w:color w:val="000000"/>
          <w:lang w:val="en-US" w:eastAsia="en-US"/>
        </w:rPr>
        <w:t>, 6, 8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12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Keltirilgan jarayonlardan fizikaviy hodisani ajrating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1)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oltingugurtni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suyuqlanishi;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2)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oltingugurtni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3)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shishani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pishirish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(tayyorlash)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4)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shishani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maydalash;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5)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shakarni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suvda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erishi;  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6)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shakarni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ko`mirlanishi;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7)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simni cho‘zilishi;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8)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simni havoda qorayishi;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53663A">
        <w:rPr>
          <w:rFonts w:ascii="Times New Roman" w:eastAsia="Times New Roman" w:hAnsi="Times New Roman" w:cs="Times New Roman"/>
          <w:color w:val="000000"/>
          <w:lang w:val="en-US"/>
        </w:rPr>
        <w:t>A)</w:t>
      </w:r>
      <w:r w:rsidRPr="0053663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2, 3, 6, 8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1, 3, 5, 7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2, 4, 6, 8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53663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r w:rsidRPr="0053663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1, 4, 5, 7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Yangi yil bayramida qilinadigan qaysi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tadbir kimyoviy hodisa emas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D46FDB" w:rsidRPr="00916E8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qorbobo</w:t>
      </w:r>
      <w:proofErr w:type="gramEnd"/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yasash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B)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bayram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torti pishirish</w:t>
      </w:r>
    </w:p>
    <w:p w:rsidR="00D46FDB" w:rsidRPr="00916E8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916E8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bengal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shamchalarini yoqish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D)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mushak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otish</w:t>
      </w:r>
    </w:p>
    <w:p w:rsidR="00D46FDB" w:rsidRPr="00916E8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14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O’zgarishlar orasidan kimyoviy jarayonga taalluqli bo’lganlarini toping.</w:t>
      </w:r>
      <w:r w:rsidRPr="00D46FDB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lang w:val="en-US"/>
        </w:rPr>
        <w:t xml:space="preserve">       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kislorodning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ozonga aylanishi;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2)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kislorodni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suyultirilgan havodan olish;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3)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simob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(lI) oksidni parchalash;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4)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suvni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qaynatish;</w:t>
      </w:r>
    </w:p>
    <w:p w:rsidR="00916E8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A) 2, 4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1, 3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  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2, 3, 4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D) 1, 3, 4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15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Quyidagilarning qaysilari kimyoviy hodi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sa</w:t>
      </w:r>
      <w:r w:rsidRPr="00D46FDB">
        <w:rPr>
          <w:rFonts w:ascii="Times New Roman" w:eastAsia="Times New Roman" w:hAnsi="Times New Roman" w:cs="Times New Roman"/>
          <w:lang w:val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hisoblanmaydi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-?</w:t>
      </w:r>
      <w:r w:rsidRPr="00D46FDB">
        <w:rPr>
          <w:rFonts w:ascii="Times New Roman" w:eastAsia="Times New Roman" w:hAnsi="Times New Roman" w:cs="Times New Roman"/>
          <w:lang w:val="en-US"/>
        </w:rPr>
        <w:t xml:space="preserve">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lang w:val="en-US"/>
        </w:rPr>
        <w:t xml:space="preserve">       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idishning havoda qorayishi;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2)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muzlashi;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3)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kislotaga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asos ta’sir etish;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4)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qumni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sement bilan aralashtirish;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5)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havoni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sovutib kislorod olish;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6)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metallning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havoda oksidlanishi;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</w:t>
      </w:r>
      <w:r w:rsidRPr="00916E8A">
        <w:rPr>
          <w:rFonts w:ascii="Times New Roman" w:eastAsia="Times New Roman" w:hAnsi="Times New Roman" w:cs="Times New Roman"/>
          <w:color w:val="000000"/>
          <w:lang w:val="en-US" w:eastAsia="en-US"/>
        </w:rPr>
        <w:t>A)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1, 2, </w:t>
      </w:r>
      <w:r w:rsidRPr="00D46FDB">
        <w:rPr>
          <w:rFonts w:ascii="Times New Roman" w:eastAsia="Times New Roman" w:hAnsi="Times New Roman" w:cs="Times New Roman"/>
          <w:color w:val="000000"/>
          <w:lang w:val="en-US"/>
        </w:rPr>
        <w:t>3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2, 3, 6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</w:t>
      </w:r>
      <w:r w:rsidRPr="00916E8A">
        <w:rPr>
          <w:rFonts w:ascii="Times New Roman" w:eastAsia="Times New Roman" w:hAnsi="Times New Roman" w:cs="Times New Roman"/>
          <w:b/>
          <w:color w:val="000000"/>
          <w:u w:val="single"/>
        </w:rPr>
        <w:t>С</w:t>
      </w:r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  <w:t xml:space="preserve">) </w:t>
      </w:r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2, 4, 5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1, 3, 6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16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Quyidagilardan fizikaviy hodisani aniqlang.</w:t>
      </w:r>
    </w:p>
    <w:p w:rsidR="00D46FDB" w:rsidRPr="00916E8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916E8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misning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qizdirilganda qorayishi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B)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shamning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qizdirilgan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shakarning qorayishi</w:t>
      </w:r>
    </w:p>
    <w:p w:rsidR="00D46FDB" w:rsidRPr="00916E8A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qirovning</w:t>
      </w:r>
      <w:proofErr w:type="gramEnd"/>
      <w:r w:rsidRPr="00916E8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hosil bo’lishi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17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Quyidagilardan kimyoviy hodisani aniqlang.</w:t>
      </w:r>
    </w:p>
    <w:p w:rsidR="00D46FDB" w:rsidRPr="005F4370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qatiqning</w:t>
      </w:r>
      <w:proofErr w:type="gramEnd"/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ivishi</w:t>
      </w:r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B)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havodan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kislorod olish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qalayning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suyuqlanishi   </w:t>
      </w:r>
    </w:p>
    <w:p w:rsidR="00D46FDB" w:rsidRPr="005F4370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5F4370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azotning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suyuqlanishi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18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Quyidagi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xodisalarning qaysi guruhi kimyoviy j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a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rayonga taalluqli?</w:t>
      </w:r>
    </w:p>
    <w:p w:rsidR="00D46FDB" w:rsidRPr="00D46FDB" w:rsidRDefault="001013BD" w:rsidP="00D46FDB">
      <w:p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qaynashi, simob oksidning parchalanishi </w:t>
      </w:r>
    </w:p>
    <w:p w:rsidR="00D46FDB" w:rsidRPr="005F4370" w:rsidRDefault="001013BD" w:rsidP="00D46FDB">
      <w:pPr>
        <w:spacing w:after="0" w:line="240" w:lineRule="auto"/>
        <w:ind w:left="300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proofErr w:type="gramStart"/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temirning</w:t>
      </w:r>
      <w:proofErr w:type="gramEnd"/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xlorlanishi, ohaktoshning parchalanishi </w:t>
      </w:r>
    </w:p>
    <w:p w:rsidR="00D46FDB" w:rsidRPr="005F4370" w:rsidRDefault="001013BD" w:rsidP="00D46FDB">
      <w:p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5F4370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muzlashi, qo'rg'oshinning suyuqlanishi</w:t>
      </w:r>
    </w:p>
    <w:p w:rsidR="00D46FDB" w:rsidRPr="00D46FDB" w:rsidRDefault="001013BD" w:rsidP="00D46FDB">
      <w:pPr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osh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tuzining suvda erishi, suvning bug'lanishi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19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Quyidagi jarayonlarning qaysilari kimyoviy jarayon?</w:t>
      </w:r>
    </w:p>
    <w:p w:rsidR="00D46FDB" w:rsidRPr="00D46FDB" w:rsidRDefault="001013BD" w:rsidP="00D46FDB">
      <w:pPr>
        <w:spacing w:after="0" w:line="240" w:lineRule="auto"/>
        <w:ind w:left="420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metanning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yonishi;</w:t>
      </w:r>
      <w:r w:rsidRPr="00D46FDB"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2) aluminiy simining cho`zilishi;</w:t>
      </w:r>
    </w:p>
    <w:p w:rsidR="00D46FDB" w:rsidRPr="00D46FDB" w:rsidRDefault="001013BD" w:rsidP="00D46FDB">
      <w:pPr>
        <w:spacing w:after="0" w:line="240" w:lineRule="auto"/>
        <w:ind w:left="420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muzning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erib suyuq holga o'tishi;</w:t>
      </w:r>
    </w:p>
    <w:p w:rsidR="00D46FDB" w:rsidRPr="00D46FDB" w:rsidRDefault="001013BD" w:rsidP="00D46FDB">
      <w:pPr>
        <w:spacing w:after="0" w:line="240" w:lineRule="auto"/>
        <w:ind w:left="420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bCs/>
          <w:color w:val="000000"/>
          <w:lang w:val="en-US" w:eastAsia="en-US"/>
        </w:rPr>
        <w:t xml:space="preserve">4) </w:t>
      </w:r>
      <w:proofErr w:type="gramStart"/>
      <w:r w:rsidRPr="00D46FDB">
        <w:rPr>
          <w:rFonts w:ascii="Times New Roman" w:eastAsia="Times New Roman" w:hAnsi="Times New Roman" w:cs="Times New Roman"/>
          <w:bCs/>
          <w:color w:val="000000"/>
          <w:lang w:val="en-US" w:eastAsia="en-US"/>
        </w:rPr>
        <w:t>temirning</w:t>
      </w:r>
      <w:proofErr w:type="gramEnd"/>
      <w:r w:rsidRPr="00D46FDB">
        <w:rPr>
          <w:rFonts w:ascii="Times New Roman" w:eastAsia="Times New Roman" w:hAnsi="Times New Roman" w:cs="Times New Roman"/>
          <w:bCs/>
          <w:color w:val="000000"/>
          <w:lang w:val="en-US" w:eastAsia="en-US"/>
        </w:rPr>
        <w:t xml:space="preserve"> zanglashi;</w:t>
      </w:r>
      <w:r w:rsidRPr="00D46FDB">
        <w:rPr>
          <w:rFonts w:ascii="Times New Roman" w:eastAsia="Times New Roman" w:hAnsi="Times New Roman" w:cs="Times New Roman"/>
          <w:lang w:val="en-US"/>
        </w:rPr>
        <w:t xml:space="preserve">   </w:t>
      </w:r>
    </w:p>
    <w:p w:rsidR="00D46FDB" w:rsidRPr="00D46FDB" w:rsidRDefault="001013BD" w:rsidP="00D46FDB">
      <w:pPr>
        <w:spacing w:after="0" w:line="240" w:lineRule="auto"/>
        <w:ind w:left="420"/>
        <w:rPr>
          <w:rFonts w:ascii="Times New Roman" w:eastAsia="Times New Roman" w:hAnsi="Times New Roman" w:cs="Times New Roman"/>
          <w:lang w:val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bug'lanishi;</w:t>
      </w:r>
    </w:p>
    <w:p w:rsidR="00D46FDB" w:rsidRPr="00D46FDB" w:rsidRDefault="001013BD" w:rsidP="00D46FDB">
      <w:pPr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1, 2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3, 4    </w:t>
      </w:r>
    </w:p>
    <w:p w:rsidR="00D46FDB" w:rsidRPr="00D46FDB" w:rsidRDefault="001013BD" w:rsidP="00D46FDB">
      <w:pPr>
        <w:spacing w:after="0" w:line="240" w:lineRule="auto"/>
        <w:ind w:left="420"/>
        <w:rPr>
          <w:rFonts w:ascii="Times New Roman" w:eastAsia="Times New Roman" w:hAnsi="Times New Roman" w:cs="Times New Roman"/>
          <w:lang w:val="en-US"/>
        </w:rPr>
      </w:pPr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1, 4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5F4370">
        <w:rPr>
          <w:rFonts w:ascii="Times New Roman" w:eastAsia="Times New Roman" w:hAnsi="Times New Roman" w:cs="Times New Roman"/>
          <w:color w:val="000000"/>
          <w:lang w:val="en-US" w:eastAsia="en-US"/>
        </w:rPr>
        <w:t>D)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3, 5</w:t>
      </w:r>
      <w:r w:rsidRPr="005F4370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20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Qaysi holallarda kislorod ajralib chiqishi kimyoviy hodisalarga asoslangan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1)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kaliy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permanganatdan;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2)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suyuq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havodan;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3)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simob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(II) oksididan;     </w:t>
      </w:r>
    </w:p>
    <w:p w:rsidR="005F4370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4)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isitilgan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dengiz suvidan;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5F4370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3, 4</w:t>
      </w:r>
      <w:r w:rsidRPr="005F4370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1, 2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2, 3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5F437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1, 3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21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Quyidagilarning qaysilari kimyoviy hodisa?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1)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qog'ozning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2)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simining qizdirilganda qorayishi;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3)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muzlashi;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4)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temiming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magnitga tortilishi;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5)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yog`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ning benzinda erishi;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6)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sutning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achishi;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97059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r w:rsidRPr="0097059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1, 2 </w:t>
      </w:r>
      <w:proofErr w:type="gramStart"/>
      <w:r w:rsidRPr="0097059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va</w:t>
      </w:r>
      <w:proofErr w:type="gramEnd"/>
      <w:r w:rsidRPr="0097059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2, 5 va 6   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970593">
        <w:rPr>
          <w:rFonts w:ascii="Times New Roman" w:eastAsia="Times New Roman" w:hAnsi="Times New Roman" w:cs="Times New Roman"/>
          <w:color w:val="000000"/>
          <w:lang w:val="en-US" w:eastAsia="en-US"/>
        </w:rPr>
        <w:t>C)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3, 4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6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2, 3 va 5 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22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. Quyidagi qaysi jarayonlar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fizik hodisa emas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1)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elektr toki ta‘sirida parchalanishi;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2)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issiqlik ta‘sirida bug‘ga aylanishi;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3)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tabiiy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gazning kondensatlanishi;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4)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tabiiy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gazning konversiyasi;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5)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kaliy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permanganatni qizdirib kislorod olish;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6) </w:t>
      </w:r>
      <w:proofErr w:type="gramStart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kaliy</w:t>
      </w:r>
      <w:proofErr w:type="gramEnd"/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permanganatning suvda erishi;</w:t>
      </w:r>
    </w:p>
    <w:p w:rsidR="00D46FDB" w:rsidRP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970593">
        <w:rPr>
          <w:rFonts w:ascii="Times New Roman" w:eastAsia="Times New Roman" w:hAnsi="Times New Roman" w:cs="Times New Roman"/>
          <w:color w:val="000000"/>
          <w:lang w:val="en-US" w:eastAsia="en-US"/>
        </w:rPr>
        <w:t>A)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2, 3, 4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97059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r w:rsidRPr="0097059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1, 4, 5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</w:p>
    <w:p w:rsidR="00D46FDB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1, 3, 6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46FDB">
        <w:rPr>
          <w:rFonts w:ascii="Times New Roman" w:eastAsia="Times New Roman" w:hAnsi="Times New Roman" w:cs="Times New Roman"/>
          <w:color w:val="000000"/>
          <w:lang w:val="en-US" w:eastAsia="en-US"/>
        </w:rPr>
        <w:t>D) 2, 4, 5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23. Quyidagi jarayonlarning qaysi birlari kimyoviy jarayon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1)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metanning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yonishi;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2)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alyuminiy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simning cho`zilishi;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muzning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erib suyuq holatga o`tishi;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4)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temirning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zanglashi;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5)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bug`lanishi; 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2,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3, 4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97059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1,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3, 5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24. Qaysi qatorda kimyoviy jarayonlar berilmagan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970593" w:rsidRDefault="001013BD" w:rsidP="0097059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ammoniy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xloridning qizdirilganda bug`lanishi, ohakli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 karb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onat angdrid ta`sirida oqarishi</w:t>
      </w:r>
    </w:p>
    <w:p w:rsidR="00970593" w:rsidRDefault="001013BD" w:rsidP="0097059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polietilenning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qizdirilganda qorayishi, alyuminiy simning xlorid kislota ta`sirida erishi</w:t>
      </w:r>
    </w:p>
    <w:p w:rsidR="00970593" w:rsidRDefault="001013BD" w:rsidP="0097059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organik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moddalarning sulfat kislota ta`sirida qora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y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ishi</w:t>
      </w:r>
    </w:p>
    <w:p w:rsidR="00970593" w:rsidRPr="004407AF" w:rsidRDefault="001013BD" w:rsidP="00970593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karbonat</w:t>
      </w:r>
      <w:proofErr w:type="gramEnd"/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angdridning “quruq muz” ga aylanishi, havoni suyuqlantirib azot olish</w:t>
      </w:r>
    </w:p>
    <w:p w:rsidR="00970593" w:rsidRDefault="001013BD" w:rsidP="00D46FD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25. Fizikaviy jarayonlar berilgan qatorni toping.</w:t>
      </w:r>
    </w:p>
    <w:p w:rsidR="004407AF" w:rsidRPr="004407AF" w:rsidRDefault="001013BD" w:rsidP="004407AF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havodan</w:t>
      </w:r>
      <w:proofErr w:type="gramEnd"/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azot olish, alyuminiy simning qizdiri</w:t>
      </w:r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l</w:t>
      </w:r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ganda elektr o`tkazuvchanligining kamayishi</w:t>
      </w:r>
    </w:p>
    <w:p w:rsidR="004407AF" w:rsidRDefault="001013BD" w:rsidP="004407AF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shamning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yonishi, temirning zanglashi</w:t>
      </w:r>
    </w:p>
    <w:p w:rsidR="004407AF" w:rsidRDefault="001013BD" w:rsidP="004407AF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glukozaning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sulfat kislota ta`sirida qorayishi</w:t>
      </w:r>
    </w:p>
    <w:p w:rsidR="004407AF" w:rsidRDefault="001013BD" w:rsidP="004407AF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simning ochiq havoda qorayishi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, havoni suyuqlantirib azot olish</w:t>
      </w:r>
    </w:p>
    <w:p w:rsidR="004407AF" w:rsidRDefault="001013BD" w:rsidP="004407A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26. Quyidagilarning qaysilari fizik hodisa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4407AF" w:rsidRDefault="001013BD" w:rsidP="004407A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idishning havoda qorayishi;                                              </w:t>
      </w:r>
    </w:p>
    <w:p w:rsidR="004407AF" w:rsidRDefault="001013BD" w:rsidP="004407A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muzlashi;</w:t>
      </w:r>
    </w:p>
    <w:p w:rsidR="004407AF" w:rsidRDefault="001013BD" w:rsidP="004407A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kislotaga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asos ta`sir ettirish;</w:t>
      </w:r>
    </w:p>
    <w:p w:rsidR="004407AF" w:rsidRDefault="001013BD" w:rsidP="004407A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qumni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sement bilan aralashtirish;</w:t>
      </w:r>
    </w:p>
    <w:p w:rsidR="004407AF" w:rsidRDefault="001013BD" w:rsidP="004407A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havoni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sovutib kislorod olish;</w:t>
      </w:r>
    </w:p>
    <w:p w:rsidR="004407AF" w:rsidRDefault="001013BD" w:rsidP="004407A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metallning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havoda oksidlanishi;</w:t>
      </w:r>
    </w:p>
    <w:p w:rsidR="004407AF" w:rsidRDefault="001013BD" w:rsidP="004407A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A) 1, 2,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407A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2, 4, 5</w:t>
      </w:r>
    </w:p>
    <w:p w:rsidR="004407AF" w:rsidRDefault="001013BD" w:rsidP="004407A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C) 4, 5, 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1, 3, 6</w:t>
      </w:r>
    </w:p>
    <w:p w:rsidR="00762752" w:rsidRDefault="001013BD" w:rsidP="004407A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27. Quyidagilarning qaysilari kimyoviy hodisa?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qog`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ozning yonishi;                                                        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simning qizdirilganda qorayishi;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muzlashi;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temirning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magnitga tortilishi;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yog`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ning benzinda erishi;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sutning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achishi;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A) 3, 4, 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2, 5, 6</w:t>
      </w:r>
    </w:p>
    <w:p w:rsidR="004407AF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7627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1, 2, 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D)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2, 3, 5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</w:t>
      </w:r>
    </w:p>
    <w:p w:rsidR="00762752" w:rsidRDefault="001013BD" w:rsidP="007627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28. Kimyoviy hodisalarga kirmaydigan jarayonni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rsating.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uzum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sharbatining bijg`ishi                                       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benzinning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ohakning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sondirilishi</w:t>
      </w:r>
    </w:p>
    <w:p w:rsidR="00762752" w:rsidRP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7627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7627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yog`</w:t>
      </w:r>
      <w:proofErr w:type="gramEnd"/>
      <w:r w:rsidRPr="007627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ning sovuqda qotishi</w:t>
      </w:r>
    </w:p>
    <w:p w:rsidR="00762752" w:rsidRDefault="001013BD" w:rsidP="007627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29. Quyidagi o`zgarishlarning qaysilari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kimyoviy jarayo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larga taaluqli?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1)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ozonga aylanishi;                                               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kislorodni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suyultirilgan havodan olish;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simob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(II) oksiddan kislorodni olish;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kislorodni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kaliy permanganatdan olish;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7627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1, 3,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, 3</w:t>
      </w:r>
    </w:p>
    <w:p w:rsidR="00762752" w:rsidRDefault="001013BD" w:rsidP="00762752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C) 1,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D) 1, 3 </w:t>
      </w:r>
    </w:p>
    <w:p w:rsidR="00A5770F" w:rsidRDefault="001013BD" w:rsidP="007627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30.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Quyidagi o`zgarishlarning qaysilari kimyoviy jarayo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larga taaluqli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A5770F" w:rsidRDefault="001013BD" w:rsidP="00A5770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kislotadan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vodorodning siqib chiqarilishi, yodning sublimatlanishi </w:t>
      </w:r>
    </w:p>
    <w:p w:rsidR="00A5770F" w:rsidRPr="00A5770F" w:rsidRDefault="001013BD" w:rsidP="00A5770F">
      <w:pPr>
        <w:spacing w:after="0" w:line="240" w:lineRule="auto"/>
        <w:ind w:left="330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A577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proofErr w:type="gramStart"/>
      <w:r w:rsidRPr="00A577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temirning</w:t>
      </w:r>
      <w:proofErr w:type="gramEnd"/>
      <w:r w:rsidRPr="00A577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xlorlanishi, kalsiy karbonatning pa</w:t>
      </w:r>
      <w:r w:rsidRPr="00A577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r</w:t>
      </w:r>
      <w:r w:rsidRPr="00A577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chalanishi</w:t>
      </w:r>
    </w:p>
    <w:p w:rsidR="00A5770F" w:rsidRDefault="001013BD" w:rsidP="00A5770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qaynashi, simob (II) oksidning parchalanishi</w:t>
      </w:r>
    </w:p>
    <w:p w:rsidR="00A5770F" w:rsidRDefault="001013BD" w:rsidP="00A5770F">
      <w:pPr>
        <w:spacing w:after="0" w:line="240" w:lineRule="auto"/>
        <w:ind w:left="33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muzlashi, qo`rg`oshinning suyuqlanishi</w:t>
      </w:r>
    </w:p>
    <w:p w:rsidR="00A5770F" w:rsidRDefault="001013BD" w:rsidP="00A5770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31. Quyidagi o`zgarishlarning qaysilari kimyoviy jarayo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larga taaluqli?</w:t>
      </w:r>
    </w:p>
    <w:p w:rsidR="00A5770F" w:rsidRDefault="001013BD" w:rsidP="00A5770F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bug`lanishi, qo`rg`oshinning suyuqlanishi                       </w:t>
      </w:r>
    </w:p>
    <w:p w:rsidR="00A5770F" w:rsidRDefault="001013BD" w:rsidP="00A5770F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lektrolizi, suvning bug`lanishi</w:t>
      </w:r>
    </w:p>
    <w:p w:rsidR="00A5770F" w:rsidRPr="00A5770F" w:rsidRDefault="001013BD" w:rsidP="00A5770F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A577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A577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oq</w:t>
      </w:r>
      <w:proofErr w:type="gramEnd"/>
      <w:r w:rsidRPr="00A577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qog`ozga suvsiz sulfat kislota tomizish</w:t>
      </w:r>
    </w:p>
    <w:p w:rsidR="00A5770F" w:rsidRDefault="001013BD" w:rsidP="00A5770F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kislotadan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vodorodning siqib chiqarilishi, ammoniy tuzlarining sublimatlanishi</w:t>
      </w:r>
    </w:p>
    <w:p w:rsidR="00A5770F" w:rsidRDefault="001013BD" w:rsidP="00A5770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32.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Quyidagi o`zgarishlarning qaysilari kimyoviy jarayo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larga taaluqli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5510E5" w:rsidRDefault="001013BD" w:rsidP="005510E5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muzlashi, qorg`oshinning suyuqlanishi                          </w:t>
      </w:r>
    </w:p>
    <w:p w:rsidR="005510E5" w:rsidRDefault="001013BD" w:rsidP="005510E5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qaynashi, simob (I) oksidning parchalanishi</w:t>
      </w:r>
    </w:p>
    <w:p w:rsidR="005510E5" w:rsidRDefault="001013BD" w:rsidP="005510E5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muzning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erishi, yodning sublimatlanishi</w:t>
      </w:r>
    </w:p>
    <w:p w:rsidR="005510E5" w:rsidRPr="005510E5" w:rsidRDefault="001013BD" w:rsidP="005510E5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5510E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5510E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temirning</w:t>
      </w:r>
      <w:proofErr w:type="gramEnd"/>
      <w:r w:rsidRPr="005510E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zanglashi, qor ustiga kaliy bo`lakchasini tashlash</w:t>
      </w:r>
    </w:p>
    <w:p w:rsidR="005510E5" w:rsidRDefault="001013BD" w:rsidP="005510E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33. Quyidagi hodisalarning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qaysi guruhi fizikaviy jarayonga taaluqli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5510E5" w:rsidRPr="005510E5" w:rsidRDefault="001013BD" w:rsidP="005510E5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5510E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5510E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suvning</w:t>
      </w:r>
      <w:proofErr w:type="gramEnd"/>
      <w:r w:rsidRPr="005510E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muzlashi, muzning erishi                                     </w:t>
      </w:r>
    </w:p>
    <w:p w:rsidR="005510E5" w:rsidRDefault="001013BD" w:rsidP="005510E5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suvning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qaynashi, malaxitning parchalanishi</w:t>
      </w:r>
    </w:p>
    <w:p w:rsidR="005510E5" w:rsidRDefault="001013BD" w:rsidP="005510E5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benzinning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yonishi, shamning yonishi</w:t>
      </w:r>
    </w:p>
    <w:p w:rsidR="005510E5" w:rsidRDefault="001013BD" w:rsidP="005510E5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isiriqning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tutashi, temirning zanglashi   </w:t>
      </w:r>
    </w:p>
    <w:p w:rsidR="005510E5" w:rsidRDefault="001013BD" w:rsidP="005510E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34. Fiz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ikaviy hodisalarga kiradigan jarayonni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rsating.</w:t>
      </w:r>
    </w:p>
    <w:p w:rsidR="005510E5" w:rsidRDefault="001013BD" w:rsidP="005510E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sutning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achishi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5510E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shamning erishi</w:t>
      </w:r>
    </w:p>
    <w:p w:rsidR="005510E5" w:rsidRDefault="001013BD" w:rsidP="005510E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uzumdan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sirka olish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D) ohakning suvda erishi   </w:t>
      </w:r>
    </w:p>
    <w:p w:rsidR="005510E5" w:rsidRDefault="001013BD" w:rsidP="005510E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35. Kimyoviy hodisalarga kiradigan jarayonni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rsating.</w:t>
      </w:r>
    </w:p>
    <w:p w:rsidR="005510E5" w:rsidRDefault="001013BD" w:rsidP="005510E5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yodning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sublimatlanishi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             </w:t>
      </w:r>
    </w:p>
    <w:p w:rsidR="007628CE" w:rsidRDefault="001013BD" w:rsidP="005510E5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tem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irning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magnitga tortilishi</w:t>
      </w:r>
    </w:p>
    <w:p w:rsidR="007628CE" w:rsidRPr="007628CE" w:rsidRDefault="001013BD" w:rsidP="005510E5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7628C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7628C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uzum</w:t>
      </w:r>
      <w:proofErr w:type="gramEnd"/>
      <w:r w:rsidRPr="007628C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sharbatining bijg`ishi</w:t>
      </w:r>
    </w:p>
    <w:p w:rsidR="005510E5" w:rsidRDefault="001013BD" w:rsidP="007628CE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yog`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ning benzindaerishi</w:t>
      </w:r>
    </w:p>
    <w:p w:rsidR="007628CE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36. Quyidagilardan fizikaviy hodisalarni aniqlang.</w:t>
      </w:r>
    </w:p>
    <w:p w:rsidR="007628CE" w:rsidRDefault="001013BD" w:rsidP="007628CE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shamning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     </w:t>
      </w:r>
    </w:p>
    <w:p w:rsidR="007628CE" w:rsidRDefault="001013BD" w:rsidP="007628CE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qizdirilgan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shakarning qorayishi</w:t>
      </w:r>
    </w:p>
    <w:p w:rsidR="007628CE" w:rsidRDefault="001013BD" w:rsidP="007628CE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temirning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po`latga aylanishi</w:t>
      </w:r>
    </w:p>
    <w:p w:rsidR="007628CE" w:rsidRPr="007628CE" w:rsidRDefault="001013BD" w:rsidP="007628CE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7628C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7628C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qirovning</w:t>
      </w:r>
      <w:proofErr w:type="gramEnd"/>
      <w:r w:rsidRPr="007628C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hosil bo`lishi </w:t>
      </w:r>
    </w:p>
    <w:p w:rsidR="00C933C4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37. Quyidagilardan kimyoviy hodisalarni aniqlang.</w:t>
      </w:r>
    </w:p>
    <w:p w:rsidR="00C933C4" w:rsidRPr="00C933C4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C933C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C933C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qatiqning</w:t>
      </w:r>
      <w:proofErr w:type="gramEnd"/>
      <w:r w:rsidRPr="00C933C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ivishi</w:t>
      </w:r>
    </w:p>
    <w:p w:rsidR="00C933C4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havodan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kislorod olish</w:t>
      </w:r>
    </w:p>
    <w:p w:rsidR="00C933C4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qalayning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suyuqlanishi</w:t>
      </w:r>
    </w:p>
    <w:p w:rsidR="007628CE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suyuq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azotning parlanishi </w:t>
      </w:r>
    </w:p>
    <w:p w:rsidR="00C933C4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38. Quyidagilardan fizikaviy jarayonni aniqlang.</w:t>
      </w:r>
    </w:p>
    <w:p w:rsidR="00C933C4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shamning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</w:t>
      </w:r>
    </w:p>
    <w:p w:rsidR="00C933C4" w:rsidRP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16596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proofErr w:type="gramStart"/>
      <w:r w:rsidRPr="0016596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havoning</w:t>
      </w:r>
      <w:proofErr w:type="gramEnd"/>
      <w:r w:rsidRPr="0016596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suyuqlanishi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komirning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chog`lanib yonishi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oltinning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“shox arog`i” da erishi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39. O`zgarishlar orasidan fizikaviy jarayonlarga taaluqli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lganlarini toping.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1)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propanning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yonishi;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2)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ohaktoshning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parchalanishi;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osh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tuzining suvda erishi;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4)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temirning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xlorlanishi;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5)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naftalinning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sublimatlanishi;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6)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alyuminiy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simning qizdirilganda qorayishi;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1, 3,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2, 4, 6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16596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3,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1, 2, 3, 4, 6</w:t>
      </w:r>
    </w:p>
    <w:p w:rsidR="0016596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40.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Quyidagilardan qaysi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lari kimyoviy jarayon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AE450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1)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naftalinning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sublimatlanishi;</w:t>
      </w:r>
    </w:p>
    <w:p w:rsidR="00AE450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2)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kisloroddan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ozon olish;</w:t>
      </w:r>
    </w:p>
    <w:p w:rsidR="00AE4501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uranning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parchalanib krypton va bariy hosil qilishi;</w:t>
      </w:r>
    </w:p>
    <w:p w:rsidR="00AE4501" w:rsidRPr="00E37464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xlorning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suvda erishi;</w:t>
      </w:r>
    </w:p>
    <w:p w:rsidR="00AE4501" w:rsidRPr="00E37464" w:rsidRDefault="001013BD" w:rsidP="007628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1, 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1, 4</w:t>
      </w:r>
    </w:p>
    <w:p w:rsidR="00762752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1, 2, 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2, 3, 4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en-US" w:eastAsia="en-US"/>
        </w:rPr>
      </w:pP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</w:t>
      </w:r>
      <w:r w:rsidRPr="00E37464">
        <w:rPr>
          <w:rFonts w:ascii="Times New Roman" w:hAnsi="Times New Roman" w:cs="Times New Roman"/>
          <w:lang w:val="en-US"/>
        </w:rPr>
        <w:t xml:space="preserve">1. Allotropiya hodisasini hosil </w:t>
      </w:r>
      <w:proofErr w:type="gramStart"/>
      <w:r w:rsidRPr="00E37464">
        <w:rPr>
          <w:rFonts w:ascii="Times New Roman" w:hAnsi="Times New Roman" w:cs="Times New Roman"/>
          <w:lang w:val="en-US"/>
        </w:rPr>
        <w:t>bo`</w:t>
      </w:r>
      <w:proofErr w:type="gramEnd"/>
      <w:r w:rsidRPr="00E37464">
        <w:rPr>
          <w:rFonts w:ascii="Times New Roman" w:hAnsi="Times New Roman" w:cs="Times New Roman"/>
          <w:lang w:val="en-US"/>
        </w:rPr>
        <w:t>lish sababi nima</w:t>
      </w:r>
      <w:r w:rsidR="00A63BFA">
        <w:rPr>
          <w:rFonts w:ascii="Times New Roman" w:hAnsi="Times New Roman" w:cs="Times New Roman"/>
          <w:lang w:val="en-US"/>
        </w:rPr>
        <w:t>-</w:t>
      </w:r>
      <w:r w:rsidRPr="00E37464">
        <w:rPr>
          <w:rFonts w:ascii="Times New Roman" w:hAnsi="Times New Roman" w:cs="Times New Roman"/>
          <w:lang w:val="en-US"/>
        </w:rPr>
        <w:t>?</w:t>
      </w:r>
    </w:p>
    <w:p w:rsidR="00E37464" w:rsidRPr="00E37464" w:rsidRDefault="001013BD" w:rsidP="00E37464">
      <w:pPr>
        <w:spacing w:after="0" w:line="240" w:lineRule="auto"/>
        <w:ind w:left="300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E37464">
        <w:rPr>
          <w:rFonts w:ascii="Times New Roman" w:hAnsi="Times New Roman" w:cs="Times New Roman"/>
          <w:lang w:val="en-US"/>
        </w:rPr>
        <w:t>atom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 yadrosidagi neytronlar sonining har xilligi;</w:t>
      </w:r>
    </w:p>
    <w:p w:rsidR="00E37464" w:rsidRPr="00E37464" w:rsidRDefault="001013BD" w:rsidP="00E37464">
      <w:pPr>
        <w:spacing w:after="0" w:line="240" w:lineRule="auto"/>
        <w:ind w:left="300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2) </w:t>
      </w:r>
      <w:proofErr w:type="gramStart"/>
      <w:r w:rsidRPr="00E37464">
        <w:rPr>
          <w:rFonts w:ascii="Times New Roman" w:hAnsi="Times New Roman" w:cs="Times New Roman"/>
          <w:lang w:val="en-US"/>
        </w:rPr>
        <w:t>molekuladagi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 atomlar sonining turlicha bo`lishi;</w:t>
      </w:r>
    </w:p>
    <w:p w:rsidR="00E37464" w:rsidRPr="00E37464" w:rsidRDefault="001013BD" w:rsidP="00E37464">
      <w:pPr>
        <w:spacing w:after="0" w:line="240" w:lineRule="auto"/>
        <w:ind w:left="300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E37464">
        <w:rPr>
          <w:rFonts w:ascii="Times New Roman" w:hAnsi="Times New Roman" w:cs="Times New Roman"/>
          <w:lang w:val="en-US"/>
        </w:rPr>
        <w:t>molekulada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 kimyoviy bog`ining turlicha bo`lishi;</w:t>
      </w:r>
    </w:p>
    <w:p w:rsidR="00E37464" w:rsidRPr="00E37464" w:rsidRDefault="001013BD" w:rsidP="00E37464">
      <w:pPr>
        <w:spacing w:after="0" w:line="240" w:lineRule="auto"/>
        <w:ind w:left="300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4) </w:t>
      </w:r>
      <w:proofErr w:type="gramStart"/>
      <w:r w:rsidRPr="00E37464">
        <w:rPr>
          <w:rFonts w:ascii="Times New Roman" w:hAnsi="Times New Roman" w:cs="Times New Roman"/>
          <w:lang w:val="en-US"/>
        </w:rPr>
        <w:t>molekula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 kristall panjarasining turlicha bo</w:t>
      </w:r>
      <w:r w:rsidRPr="00E37464">
        <w:rPr>
          <w:rFonts w:ascii="Times New Roman" w:hAnsi="Times New Roman" w:cs="Times New Roman"/>
          <w:lang w:val="en-US"/>
        </w:rPr>
        <w:t>`lishi;</w:t>
      </w:r>
    </w:p>
    <w:p w:rsid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Pr="00E37464">
        <w:rPr>
          <w:rFonts w:ascii="Times New Roman" w:hAnsi="Times New Roman" w:cs="Times New Roman"/>
          <w:b/>
          <w:u w:val="single"/>
          <w:lang w:val="en-US"/>
        </w:rPr>
        <w:t>A) 2, 3, 4</w:t>
      </w:r>
      <w:r w:rsidRPr="00E37464">
        <w:rPr>
          <w:rFonts w:ascii="Times New Roman" w:hAnsi="Times New Roman" w:cs="Times New Roman"/>
          <w:lang w:val="en-US"/>
        </w:rPr>
        <w:t xml:space="preserve">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37464">
        <w:rPr>
          <w:rFonts w:ascii="Times New Roman" w:hAnsi="Times New Roman" w:cs="Times New Roman"/>
          <w:lang w:val="en-US"/>
        </w:rPr>
        <w:t xml:space="preserve">B) </w:t>
      </w:r>
      <w:r>
        <w:rPr>
          <w:rFonts w:ascii="Times New Roman" w:hAnsi="Times New Roman" w:cs="Times New Roman"/>
          <w:lang w:val="en-US"/>
        </w:rPr>
        <w:t xml:space="preserve">1, </w:t>
      </w:r>
      <w:r w:rsidRPr="00E37464">
        <w:rPr>
          <w:rFonts w:ascii="Times New Roman" w:hAnsi="Times New Roman" w:cs="Times New Roman"/>
          <w:lang w:val="en-US"/>
        </w:rPr>
        <w:t xml:space="preserve">2, 3    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</w:t>
      </w:r>
      <w:r w:rsidRPr="00E37464">
        <w:rPr>
          <w:rFonts w:ascii="Times New Roman" w:hAnsi="Times New Roman" w:cs="Times New Roman"/>
          <w:lang w:val="en-US"/>
        </w:rPr>
        <w:t xml:space="preserve">C) 1, 3, 4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37464">
        <w:rPr>
          <w:rFonts w:ascii="Times New Roman" w:hAnsi="Times New Roman" w:cs="Times New Roman"/>
          <w:lang w:val="en-US"/>
        </w:rPr>
        <w:t>D) 1, 4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2. Allotropiya deb nimaga aytiladi?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tarkibi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miqdori bir xil bo'lgan, lekin tuzilishi bilan far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q qiladigan moddalarga aytiladi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proofErr w:type="gramStart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ayni</w:t>
      </w:r>
      <w:proofErr w:type="gramEnd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bir element bir necha oddiy modda hosil qila olish hodisalarga aytiladi  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tarkibi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miqdori bir xil bo'lgan, lekin tuzilishi va kimyoviy xossalari bilan far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q qiladigan moddalarga a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y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tiladi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bitta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element atomlaridan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iborat bo'lgan moddaga a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y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tiladi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Allotropiya h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odisasining sababi nimada</w:t>
      </w:r>
      <w:r w:rsidR="00A63BFA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moddalar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tarkibidagi mol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ekulalar soni turlicha eka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ligi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suyuql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anish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temperaturasidagi farqlar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molekulada</w:t>
      </w:r>
      <w:proofErr w:type="gramEnd"/>
      <w:r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atomlar soni turlicha ekanligi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ikki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xil molekulani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ng o'zaro birikkanligi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4. Allotropiya hodisasi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ning mohiyati nimada?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kristall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tuzilishining turlicha bo'lishi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molekuladagi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atomlar soni turlicha bo'lishi;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atom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yadrosidagi neytronlar sonining turlicha bo'lishi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iCs/>
          <w:color w:val="000000"/>
          <w:lang w:val="en-US" w:eastAsia="en-US"/>
        </w:rPr>
        <w:t xml:space="preserve">4) </w:t>
      </w:r>
      <w:proofErr w:type="gramStart"/>
      <w:r w:rsidRPr="00E37464">
        <w:rPr>
          <w:rFonts w:ascii="Times New Roman" w:eastAsia="Times New Roman" w:hAnsi="Times New Roman" w:cs="Times New Roman"/>
          <w:iCs/>
          <w:color w:val="000000"/>
          <w:lang w:val="en-US" w:eastAsia="en-US"/>
        </w:rPr>
        <w:t>molekulada</w:t>
      </w:r>
      <w:proofErr w:type="gramEnd"/>
      <w:r w:rsidRPr="00E37464">
        <w:rPr>
          <w:rFonts w:ascii="Times New Roman" w:eastAsia="Times New Roman" w:hAnsi="Times New Roman" w:cs="Times New Roman"/>
          <w:iCs/>
          <w:color w:val="000000"/>
          <w:lang w:val="en-US" w:eastAsia="en-US"/>
        </w:rPr>
        <w:t>,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kimyoviy bog'larning turlicha bo'lishi;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moddaning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turli agregat holatlarda bo'lishi;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A) 1,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, 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CF6A30">
        <w:rPr>
          <w:rFonts w:ascii="Times New Roman" w:eastAsia="Times New Roman" w:hAnsi="Times New Roman" w:cs="Times New Roman"/>
          <w:color w:val="000000"/>
          <w:lang w:val="en-US" w:eastAsia="en-US"/>
        </w:rPr>
        <w:t>B) 2, 3, 4</w:t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3, 4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CF6A3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1, 2, 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</w:t>
      </w:r>
      <w:r w:rsidRPr="00E37464">
        <w:rPr>
          <w:rFonts w:ascii="Times New Roman" w:hAnsi="Times New Roman" w:cs="Times New Roman"/>
          <w:lang w:val="en-US"/>
        </w:rPr>
        <w:t xml:space="preserve">5. Allotropik shakl o`zgarishiga ega </w:t>
      </w:r>
      <w:proofErr w:type="gramStart"/>
      <w:r w:rsidRPr="00E37464">
        <w:rPr>
          <w:rFonts w:ascii="Times New Roman" w:hAnsi="Times New Roman" w:cs="Times New Roman"/>
          <w:lang w:val="en-US"/>
        </w:rPr>
        <w:t>bo`</w:t>
      </w:r>
      <w:proofErr w:type="gramEnd"/>
      <w:r w:rsidRPr="00E37464">
        <w:rPr>
          <w:rFonts w:ascii="Times New Roman" w:hAnsi="Times New Roman" w:cs="Times New Roman"/>
          <w:lang w:val="en-US"/>
        </w:rPr>
        <w:t>lmagan modda qatorini ko`rsating.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     </w:t>
      </w:r>
      <w:r w:rsidRPr="00CF6A30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CF6A30">
        <w:rPr>
          <w:rFonts w:ascii="Times New Roman" w:hAnsi="Times New Roman" w:cs="Times New Roman"/>
          <w:b/>
          <w:u w:val="single"/>
          <w:lang w:val="en-US"/>
        </w:rPr>
        <w:t>vodorod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               </w:t>
      </w:r>
      <w:r>
        <w:rPr>
          <w:rFonts w:ascii="Times New Roman" w:hAnsi="Times New Roman" w:cs="Times New Roman"/>
          <w:lang w:val="en-US"/>
        </w:rPr>
        <w:tab/>
      </w:r>
      <w:r w:rsidRPr="00CF6A30">
        <w:rPr>
          <w:rFonts w:ascii="Times New Roman" w:hAnsi="Times New Roman" w:cs="Times New Roman"/>
          <w:lang w:val="en-US"/>
        </w:rPr>
        <w:t>B)</w:t>
      </w:r>
      <w:r>
        <w:rPr>
          <w:rFonts w:ascii="Times New Roman" w:hAnsi="Times New Roman" w:cs="Times New Roman"/>
          <w:lang w:val="en-US"/>
        </w:rPr>
        <w:t xml:space="preserve"> </w:t>
      </w:r>
      <w:r w:rsidRPr="00E37464">
        <w:rPr>
          <w:rFonts w:ascii="Times New Roman" w:hAnsi="Times New Roman" w:cs="Times New Roman"/>
          <w:lang w:val="en-US"/>
        </w:rPr>
        <w:t>fosfor</w:t>
      </w:r>
      <w:r w:rsidRPr="00E37464">
        <w:rPr>
          <w:rFonts w:ascii="Times New Roman" w:hAnsi="Times New Roman" w:cs="Times New Roman"/>
          <w:lang w:val="en-US"/>
        </w:rPr>
        <w:t xml:space="preserve">   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     C) </w:t>
      </w:r>
      <w:proofErr w:type="gramStart"/>
      <w:r w:rsidRPr="00E37464">
        <w:rPr>
          <w:rFonts w:ascii="Times New Roman" w:hAnsi="Times New Roman" w:cs="Times New Roman"/>
          <w:lang w:val="en-US"/>
        </w:rPr>
        <w:t>mishyak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37464">
        <w:rPr>
          <w:rFonts w:ascii="Times New Roman" w:hAnsi="Times New Roman" w:cs="Times New Roman"/>
          <w:lang w:val="en-US"/>
        </w:rPr>
        <w:t>D) qalay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4</w:t>
      </w:r>
      <w:r w:rsidRPr="00E37464">
        <w:rPr>
          <w:rFonts w:ascii="Times New Roman" w:hAnsi="Times New Roman" w:cs="Times New Roman"/>
          <w:lang w:val="en-US"/>
        </w:rPr>
        <w:t xml:space="preserve">6. Allotropik shakl o`zgarishiga ega </w:t>
      </w:r>
      <w:proofErr w:type="gramStart"/>
      <w:r w:rsidRPr="00E37464">
        <w:rPr>
          <w:rFonts w:ascii="Times New Roman" w:hAnsi="Times New Roman" w:cs="Times New Roman"/>
          <w:lang w:val="en-US"/>
        </w:rPr>
        <w:t>bo`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lmagan moddalar qatorini ko`rsating. </w:t>
      </w:r>
    </w:p>
    <w:p w:rsidR="00CF6A30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      1) </w:t>
      </w:r>
      <w:proofErr w:type="gramStart"/>
      <w:r w:rsidRPr="00E37464">
        <w:rPr>
          <w:rFonts w:ascii="Times New Roman" w:hAnsi="Times New Roman" w:cs="Times New Roman"/>
          <w:lang w:val="en-US"/>
        </w:rPr>
        <w:t>kislorod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;   </w:t>
      </w:r>
      <w:r>
        <w:rPr>
          <w:rFonts w:ascii="Times New Roman" w:hAnsi="Times New Roman" w:cs="Times New Roman"/>
          <w:lang w:val="en-US"/>
        </w:rPr>
        <w:tab/>
      </w:r>
      <w:r w:rsidRPr="00E37464">
        <w:rPr>
          <w:rFonts w:ascii="Times New Roman" w:hAnsi="Times New Roman" w:cs="Times New Roman"/>
          <w:lang w:val="en-US"/>
        </w:rPr>
        <w:t xml:space="preserve">2) vodorod;      </w:t>
      </w:r>
    </w:p>
    <w:p w:rsidR="00CF6A30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Pr="00E37464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E37464">
        <w:rPr>
          <w:rFonts w:ascii="Times New Roman" w:hAnsi="Times New Roman" w:cs="Times New Roman"/>
          <w:lang w:val="en-US"/>
        </w:rPr>
        <w:t>ftor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;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37464">
        <w:rPr>
          <w:rFonts w:ascii="Times New Roman" w:hAnsi="Times New Roman" w:cs="Times New Roman"/>
          <w:lang w:val="en-US"/>
        </w:rPr>
        <w:t xml:space="preserve">4) azot;         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</w:t>
      </w:r>
      <w:r w:rsidRPr="00E37464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Pr="00E37464">
        <w:rPr>
          <w:rFonts w:ascii="Times New Roman" w:hAnsi="Times New Roman" w:cs="Times New Roman"/>
          <w:lang w:val="en-US"/>
        </w:rPr>
        <w:t>uglerod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;        </w:t>
      </w:r>
      <w:r>
        <w:rPr>
          <w:rFonts w:ascii="Times New Roman" w:hAnsi="Times New Roman" w:cs="Times New Roman"/>
          <w:lang w:val="en-US"/>
        </w:rPr>
        <w:tab/>
      </w:r>
      <w:r w:rsidRPr="00E37464">
        <w:rPr>
          <w:rFonts w:ascii="Times New Roman" w:hAnsi="Times New Roman" w:cs="Times New Roman"/>
          <w:lang w:val="en-US"/>
        </w:rPr>
        <w:t>6) selen;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     A) 1, 2, 3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37464">
        <w:rPr>
          <w:rFonts w:ascii="Times New Roman" w:hAnsi="Times New Roman" w:cs="Times New Roman"/>
          <w:b/>
          <w:u w:val="single"/>
          <w:lang w:val="en-US"/>
        </w:rPr>
        <w:t>B) 2, 3, 4</w:t>
      </w:r>
      <w:r w:rsidRPr="00E37464">
        <w:rPr>
          <w:rFonts w:ascii="Times New Roman" w:hAnsi="Times New Roman" w:cs="Times New Roman"/>
          <w:lang w:val="en-US"/>
        </w:rPr>
        <w:t xml:space="preserve">    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     C) 3, 5, 6         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37464">
        <w:rPr>
          <w:rFonts w:ascii="Times New Roman" w:hAnsi="Times New Roman" w:cs="Times New Roman"/>
          <w:lang w:val="en-US"/>
        </w:rPr>
        <w:t>D) 1, 5, 6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</w:t>
      </w:r>
      <w:r w:rsidRPr="00E37464">
        <w:rPr>
          <w:rFonts w:ascii="Times New Roman" w:hAnsi="Times New Roman" w:cs="Times New Roman"/>
          <w:lang w:val="en-US"/>
        </w:rPr>
        <w:t xml:space="preserve">7. Allotropik shaklga ega moddalar qatorini </w:t>
      </w:r>
      <w:proofErr w:type="gramStart"/>
      <w:r w:rsidRPr="00E37464">
        <w:rPr>
          <w:rFonts w:ascii="Times New Roman" w:hAnsi="Times New Roman" w:cs="Times New Roman"/>
          <w:lang w:val="en-US"/>
        </w:rPr>
        <w:t>ko`</w:t>
      </w:r>
      <w:proofErr w:type="gramEnd"/>
      <w:r w:rsidRPr="00E37464">
        <w:rPr>
          <w:rFonts w:ascii="Times New Roman" w:hAnsi="Times New Roman" w:cs="Times New Roman"/>
          <w:lang w:val="en-US"/>
        </w:rPr>
        <w:t>rsating.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E37464">
        <w:rPr>
          <w:rFonts w:ascii="Times New Roman" w:hAnsi="Times New Roman" w:cs="Times New Roman"/>
          <w:lang w:val="en-US"/>
        </w:rPr>
        <w:t>kislorod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, azot, uglerod       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E37464">
        <w:rPr>
          <w:rFonts w:ascii="Times New Roman" w:hAnsi="Times New Roman" w:cs="Times New Roman"/>
          <w:lang w:val="en-US"/>
        </w:rPr>
        <w:t>fosfor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, kislorod, brom 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E37464">
        <w:rPr>
          <w:rFonts w:ascii="Times New Roman" w:hAnsi="Times New Roman" w:cs="Times New Roman"/>
          <w:b/>
          <w:u w:val="single"/>
          <w:lang w:val="en-US"/>
        </w:rPr>
        <w:t>kislorod</w:t>
      </w:r>
      <w:proofErr w:type="gramEnd"/>
      <w:r w:rsidRPr="00E37464">
        <w:rPr>
          <w:rFonts w:ascii="Times New Roman" w:hAnsi="Times New Roman" w:cs="Times New Roman"/>
          <w:b/>
          <w:u w:val="single"/>
          <w:lang w:val="en-US"/>
        </w:rPr>
        <w:t>, uglerod, fosfor</w:t>
      </w:r>
      <w:r w:rsidRPr="00E37464">
        <w:rPr>
          <w:rFonts w:ascii="Times New Roman" w:hAnsi="Times New Roman" w:cs="Times New Roman"/>
          <w:lang w:val="en-US"/>
        </w:rPr>
        <w:t xml:space="preserve">    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D) </w:t>
      </w:r>
      <w:proofErr w:type="gramStart"/>
      <w:r w:rsidRPr="00E37464">
        <w:rPr>
          <w:rFonts w:ascii="Times New Roman" w:hAnsi="Times New Roman" w:cs="Times New Roman"/>
          <w:lang w:val="en-US"/>
        </w:rPr>
        <w:t>azot</w:t>
      </w:r>
      <w:proofErr w:type="gramEnd"/>
      <w:r w:rsidRPr="00E37464">
        <w:rPr>
          <w:rFonts w:ascii="Times New Roman" w:hAnsi="Times New Roman" w:cs="Times New Roman"/>
          <w:lang w:val="en-US"/>
        </w:rPr>
        <w:t>, xlor, brom</w:t>
      </w:r>
    </w:p>
    <w:p w:rsidR="00E37464" w:rsidRPr="00E37464" w:rsidRDefault="001013BD" w:rsidP="00E37464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</w:t>
      </w:r>
      <w:r w:rsidRPr="00E37464">
        <w:rPr>
          <w:rFonts w:ascii="Times New Roman" w:hAnsi="Times New Roman" w:cs="Times New Roman"/>
          <w:lang w:val="en-US"/>
        </w:rPr>
        <w:t xml:space="preserve">8. Allotropik shaklga ega </w:t>
      </w:r>
      <w:proofErr w:type="gramStart"/>
      <w:r w:rsidRPr="00E37464">
        <w:rPr>
          <w:rFonts w:ascii="Times New Roman" w:hAnsi="Times New Roman" w:cs="Times New Roman"/>
          <w:lang w:val="en-US"/>
        </w:rPr>
        <w:t>bo`</w:t>
      </w:r>
      <w:proofErr w:type="gramEnd"/>
      <w:r w:rsidRPr="00E37464">
        <w:rPr>
          <w:rFonts w:ascii="Times New Roman" w:hAnsi="Times New Roman" w:cs="Times New Roman"/>
          <w:lang w:val="en-US"/>
        </w:rPr>
        <w:t>lmagan moddalar</w:t>
      </w:r>
      <w:r w:rsidRPr="00E37464">
        <w:rPr>
          <w:rFonts w:ascii="Times New Roman" w:hAnsi="Times New Roman" w:cs="Times New Roman"/>
          <w:lang w:val="en-US"/>
        </w:rPr>
        <w:t xml:space="preserve"> qatorini ko`rsating.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A) </w:t>
      </w:r>
      <w:proofErr w:type="gramStart"/>
      <w:r w:rsidRPr="00E37464">
        <w:rPr>
          <w:rFonts w:ascii="Times New Roman" w:hAnsi="Times New Roman" w:cs="Times New Roman"/>
          <w:lang w:val="en-US"/>
        </w:rPr>
        <w:t>kislorod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, azot, uglerod       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B) </w:t>
      </w:r>
      <w:proofErr w:type="gramStart"/>
      <w:r w:rsidRPr="00E37464">
        <w:rPr>
          <w:rFonts w:ascii="Times New Roman" w:hAnsi="Times New Roman" w:cs="Times New Roman"/>
          <w:lang w:val="en-US"/>
        </w:rPr>
        <w:t>fosfor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, kislorod, brom 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lang w:val="en-US"/>
        </w:rPr>
        <w:t xml:space="preserve">C) </w:t>
      </w:r>
      <w:proofErr w:type="gramStart"/>
      <w:r w:rsidRPr="00E37464">
        <w:rPr>
          <w:rFonts w:ascii="Times New Roman" w:hAnsi="Times New Roman" w:cs="Times New Roman"/>
          <w:lang w:val="en-US"/>
        </w:rPr>
        <w:t>kislorod</w:t>
      </w:r>
      <w:proofErr w:type="gramEnd"/>
      <w:r w:rsidRPr="00E37464">
        <w:rPr>
          <w:rFonts w:ascii="Times New Roman" w:hAnsi="Times New Roman" w:cs="Times New Roman"/>
          <w:lang w:val="en-US"/>
        </w:rPr>
        <w:t xml:space="preserve">, uglerod, fosfor    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hAnsi="Times New Roman" w:cs="Times New Roman"/>
          <w:lang w:val="en-US"/>
        </w:rPr>
      </w:pPr>
      <w:r w:rsidRPr="00E37464">
        <w:rPr>
          <w:rFonts w:ascii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Pr="00E37464">
        <w:rPr>
          <w:rFonts w:ascii="Times New Roman" w:hAnsi="Times New Roman" w:cs="Times New Roman"/>
          <w:b/>
          <w:u w:val="single"/>
          <w:lang w:val="en-US"/>
        </w:rPr>
        <w:t>azot</w:t>
      </w:r>
      <w:proofErr w:type="gramEnd"/>
      <w:r w:rsidRPr="00E37464">
        <w:rPr>
          <w:rFonts w:ascii="Times New Roman" w:hAnsi="Times New Roman" w:cs="Times New Roman"/>
          <w:b/>
          <w:u w:val="single"/>
          <w:lang w:val="en-US"/>
        </w:rPr>
        <w:t>, xlor, brom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hAnsi="Times New Roman" w:cs="Times New Roman"/>
          <w:lang w:val="en-US"/>
        </w:rPr>
        <w:t>4</w:t>
      </w:r>
      <w:r w:rsidRPr="00E37464">
        <w:rPr>
          <w:rFonts w:ascii="Times New Roman" w:hAnsi="Times New Roman" w:cs="Times New Roman"/>
          <w:lang w:val="en-US"/>
        </w:rPr>
        <w:t xml:space="preserve">9.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Allotropik shakl o'zgarishlarga ega bo'lmagan moddani aniqlang.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CF6A3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CF6A3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ftor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surma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uglerod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CF6A30">
        <w:rPr>
          <w:rFonts w:ascii="Times New Roman" w:eastAsia="Times New Roman" w:hAnsi="Times New Roman" w:cs="Times New Roman"/>
          <w:color w:val="000000"/>
          <w:lang w:val="en-US" w:eastAsia="en-US"/>
        </w:rPr>
        <w:t>D)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qalay</w:t>
      </w:r>
      <w:r w:rsidRPr="00CF6A30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0.  Allotropik shakl o'zgarishlariga ega bo'lgan to’rtinchi guruh elementini aniqlang.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CF6A30">
        <w:rPr>
          <w:rFonts w:ascii="Times New Roman" w:eastAsia="Times New Roman" w:hAnsi="Times New Roman" w:cs="Times New Roman"/>
          <w:color w:val="000000"/>
          <w:lang w:val="en-US" w:eastAsia="en-US"/>
        </w:rPr>
        <w:t>A)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CF6A3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r w:rsidRPr="00CF6A3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uglerod</w:t>
      </w:r>
      <w:r w:rsidRPr="00CF6A30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kremniy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D) azot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1. Fosforning qaysi modifikatsiyasi grafitga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o’xshaydi?</w:t>
      </w:r>
    </w:p>
    <w:p w:rsidR="00CF6A30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oq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qizil 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qora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D) binafsha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2. Tarkibida allotropik shakl o'zgarishli elementlar bo'lgan moddalarni toping.  </w:t>
      </w:r>
    </w:p>
    <w:p w:rsidR="00CF6A30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1)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N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H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 xml:space="preserve">4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KBr;         </w:t>
      </w:r>
    </w:p>
    <w:p w:rsidR="00CF6A30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FeS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;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LiF;      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CH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;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6) HNO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7)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SnCl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;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8) Fr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Se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2, 4, 5, 7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</w:rPr>
        <w:t>В</w:t>
      </w:r>
      <w:r w:rsidRPr="00E37464">
        <w:rPr>
          <w:rFonts w:ascii="Times New Roman" w:eastAsia="Times New Roman" w:hAnsi="Times New Roman" w:cs="Times New Roman"/>
          <w:color w:val="000000"/>
          <w:lang w:val="en-US"/>
        </w:rPr>
        <w:t>) 1, 3, 4, 6, 8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1419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1, 3, 5, 6, 7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3, 5,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6,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7, 8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3. Quyidagi ma’lumotlarni mantiqan mos ravishda keltiring.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Allotropiya - bir kimyoviy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elementning turli oddiy moddalar hosil qilish hodisasi;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oddiy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moddalar soni elementlarning sonidan ko’p;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uglerod, fosfor, oltingugurt va boshqa ba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’zi elementlarda allotropiya hod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isasi kuzatiladi;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bunga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allotropiya hodisasi sababchi.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eastAsia="Times New Roman" w:hAnsi="Times New Roman" w:cs="Times New Roman"/>
          <w:lang w:val="en-US"/>
        </w:rPr>
      </w:pP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2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-4-1-3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B) 2-4-3-1</w:t>
      </w:r>
      <w:r w:rsidRPr="00E37464">
        <w:rPr>
          <w:rFonts w:ascii="Times New Roman" w:eastAsia="Times New Roman" w:hAnsi="Times New Roman" w:cs="Times New Roman"/>
          <w:lang w:val="en-US"/>
        </w:rPr>
        <w:t xml:space="preserve">   </w:t>
      </w:r>
    </w:p>
    <w:p w:rsidR="00E37464" w:rsidRPr="00E37464" w:rsidRDefault="001013BD" w:rsidP="00E37464">
      <w:pPr>
        <w:spacing w:after="0" w:line="240" w:lineRule="auto"/>
        <w:ind w:left="25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</w:rPr>
        <w:t>С</w:t>
      </w:r>
      <w:r w:rsidRPr="00E3746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1-3-4-2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419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1-2-4-3</w:t>
      </w:r>
    </w:p>
    <w:p w:rsidR="00E37464" w:rsidRPr="00E37464" w:rsidRDefault="001013BD" w:rsidP="00E37464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hAnsi="Times New Roman" w:cs="Times New Roman"/>
          <w:lang w:val="en-US"/>
        </w:rPr>
        <w:t>5</w:t>
      </w:r>
      <w:r w:rsidRPr="00E37464">
        <w:rPr>
          <w:rFonts w:ascii="Times New Roman" w:hAnsi="Times New Roman" w:cs="Times New Roman"/>
          <w:lang w:val="en-US"/>
        </w:rPr>
        <w:t xml:space="preserve">4.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Allotropik shakl o'zgarishlariga ega bo’lgan elementlar qatorini belgilang.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xlor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kislorod, fosfor, selen                                                 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selen, uglerod,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fosfor, kislorod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37464" w:rsidRPr="00141945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1419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uglerod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fosfor, azot, odtingugurt</w:t>
      </w:r>
    </w:p>
    <w:p w:rsidR="00E37464" w:rsidRPr="00E37464" w:rsidRDefault="001013BD" w:rsidP="00E37464">
      <w:pPr>
        <w:spacing w:after="0" w:line="240" w:lineRule="auto"/>
        <w:ind w:left="31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vodorod, azot, kislorod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5. Allotropik shakl o'zgarishni namoyon qiladigan el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e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mentlar qatorini ko'rsating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azot, brom, simob</w:t>
      </w:r>
    </w:p>
    <w:p w:rsidR="00E37464" w:rsidRP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 </w:t>
      </w:r>
      <w:r w:rsidRPr="001419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ftor, yod, rux</w:t>
      </w:r>
    </w:p>
    <w:p w:rsidR="00E37464" w:rsidRP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fosfor</w:t>
      </w:r>
      <w:proofErr w:type="gramEnd"/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, qalay, selen, tellur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D)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uglerod, vismut, litiy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6. Quyidagi moddalar turidan qaysinisi allotropik shakllarga xos?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suv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bug`, muz              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suv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tuman, shudring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vodorod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xlor, kislorod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uglerod</w:t>
      </w:r>
      <w:proofErr w:type="gramEnd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 karbin, grafit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7. Qaysi qatordagi elementlar allotropik shakllarga ega?</w:t>
      </w:r>
    </w:p>
    <w:p w:rsidR="00E37464" w:rsidRP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kislorod</w:t>
      </w:r>
      <w:proofErr w:type="gramEnd"/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, fosfor, uglerod 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B)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kislorod, brom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fosfor, xlor    </w:t>
      </w:r>
    </w:p>
    <w:p w:rsidR="00E37464" w:rsidRP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1419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azot, uglerod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8. Allotropik shakl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o'zgarishlariga ega bo'lgan beshinchi guruh elementini aniqlang.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uglerod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fosfor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D) oltingugurt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9. Qaysi elementlar allotropik shaklga ega?</w:t>
      </w:r>
    </w:p>
    <w:p w:rsid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1)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vodorod;      </w:t>
      </w:r>
    </w:p>
    <w:p w:rsid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ftor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kremniy;     </w:t>
      </w:r>
    </w:p>
    <w:p w:rsidR="00E37464" w:rsidRP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uglerod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1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</w:rPr>
        <w:t>В</w:t>
      </w:r>
      <w:r w:rsidRPr="00E37464">
        <w:rPr>
          <w:rFonts w:ascii="Times New Roman" w:eastAsia="Times New Roman" w:hAnsi="Times New Roman" w:cs="Times New Roman"/>
          <w:color w:val="000000"/>
          <w:lang w:val="en-US"/>
        </w:rPr>
        <w:t xml:space="preserve">)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 va 2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</w:rPr>
        <w:t>С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  <w:t xml:space="preserve">) </w:t>
      </w:r>
      <w:r w:rsidRPr="001419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1 va 5</w:t>
      </w:r>
      <w:r w:rsidRPr="00141945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Pr="00E37464">
        <w:rPr>
          <w:rFonts w:ascii="Times New Roman" w:eastAsia="Times New Roman" w:hAnsi="Times New Roman" w:cs="Times New Roman"/>
          <w:lang w:val="en-US"/>
        </w:rPr>
        <w:t xml:space="preserve">         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1 va 4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0. Qaysi moddalarda allotropiya hodisasi</w:t>
      </w:r>
      <w:r w:rsidRPr="00E37464">
        <w:rPr>
          <w:rFonts w:ascii="Times New Roman" w:eastAsia="Times New Roman" w:hAnsi="Times New Roman" w:cs="Times New Roman"/>
          <w:lang w:val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kuzatilmaydi?</w:t>
      </w:r>
    </w:p>
    <w:p w:rsid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1)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brom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kislorod;    </w:t>
      </w:r>
    </w:p>
    <w:p w:rsid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uglerod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qalay;      </w:t>
      </w:r>
    </w:p>
    <w:p w:rsidR="00E37464" w:rsidRPr="00141945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ftor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6) fosfor;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1, 3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2, 4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3, 4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1, 5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1. Qaysi elementlar allotropik shakllarga ega emas?</w:t>
      </w:r>
    </w:p>
    <w:p w:rsidR="00E37464" w:rsidRPr="001D21C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US"/>
        </w:rPr>
      </w:pPr>
      <w:r w:rsidRPr="001D63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1D21C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</w:t>
      </w:r>
      <w:r w:rsidRPr="001D21C4">
        <w:rPr>
          <w:rFonts w:ascii="Times New Roman" w:eastAsia="Times New Roman" w:hAnsi="Times New Roman" w:cs="Times New Roman"/>
          <w:b/>
          <w:color w:val="000000"/>
          <w:u w:val="single"/>
          <w:lang w:eastAsia="en-US"/>
        </w:rPr>
        <w:t xml:space="preserve">) </w:t>
      </w:r>
      <w:r w:rsidRPr="001D21C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F</w:t>
      </w:r>
      <w:r w:rsidRPr="001D21C4">
        <w:rPr>
          <w:rFonts w:ascii="Times New Roman" w:eastAsia="Times New Roman" w:hAnsi="Times New Roman" w:cs="Times New Roman"/>
          <w:b/>
          <w:color w:val="000000"/>
          <w:u w:val="single"/>
          <w:lang w:eastAsia="en-US"/>
        </w:rPr>
        <w:t xml:space="preserve">, </w:t>
      </w:r>
      <w:r w:rsidRPr="001D21C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Cl</w:t>
      </w:r>
      <w:r w:rsidRPr="001D21C4">
        <w:rPr>
          <w:rFonts w:ascii="Times New Roman" w:eastAsia="Times New Roman" w:hAnsi="Times New Roman" w:cs="Times New Roman"/>
          <w:b/>
          <w:color w:val="000000"/>
          <w:u w:val="single"/>
          <w:lang w:eastAsia="en-US"/>
        </w:rPr>
        <w:t xml:space="preserve">, </w:t>
      </w:r>
      <w:r w:rsidRPr="001D21C4">
        <w:rPr>
          <w:rFonts w:ascii="Times New Roman" w:eastAsia="Times New Roman" w:hAnsi="Times New Roman" w:cs="Times New Roman"/>
          <w:b/>
          <w:color w:val="000000"/>
          <w:u w:val="single"/>
        </w:rPr>
        <w:t>Вг</w:t>
      </w:r>
      <w:r w:rsidRPr="001D21C4">
        <w:rPr>
          <w:rFonts w:ascii="Times New Roman" w:eastAsia="Times New Roman" w:hAnsi="Times New Roman" w:cs="Times New Roman"/>
          <w:color w:val="000000"/>
        </w:rPr>
        <w:t xml:space="preserve">  </w:t>
      </w:r>
      <w:r w:rsidRPr="001D21C4">
        <w:rPr>
          <w:rFonts w:ascii="Times New Roman" w:eastAsia="Times New Roman" w:hAnsi="Times New Roman" w:cs="Times New Roman"/>
          <w:color w:val="000000"/>
          <w:lang w:eastAsia="en-US"/>
        </w:rPr>
        <w:t xml:space="preserve">            </w:t>
      </w:r>
      <w:r w:rsidRPr="001D21C4">
        <w:rPr>
          <w:rFonts w:ascii="Times New Roman" w:eastAsia="Times New Roman" w:hAnsi="Times New Roman" w:cs="Times New Roman"/>
          <w:color w:val="000000"/>
          <w:lang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</w:rPr>
        <w:t>В</w:t>
      </w:r>
      <w:r w:rsidRPr="001D21C4">
        <w:rPr>
          <w:rFonts w:ascii="Times New Roman" w:eastAsia="Times New Roman" w:hAnsi="Times New Roman" w:cs="Times New Roman"/>
          <w:color w:val="000000"/>
        </w:rPr>
        <w:t xml:space="preserve">) </w:t>
      </w:r>
      <w:r w:rsidRPr="00E37464">
        <w:rPr>
          <w:rFonts w:ascii="Times New Roman" w:eastAsia="Times New Roman" w:hAnsi="Times New Roman" w:cs="Times New Roman"/>
          <w:color w:val="000000"/>
          <w:lang w:val="en-US"/>
        </w:rPr>
        <w:t>O</w:t>
      </w:r>
      <w:r w:rsidRPr="001D21C4">
        <w:rPr>
          <w:rFonts w:ascii="Times New Roman" w:eastAsia="Times New Roman" w:hAnsi="Times New Roman" w:cs="Times New Roman"/>
          <w:color w:val="000000"/>
        </w:rPr>
        <w:t xml:space="preserve">, </w:t>
      </w:r>
      <w:r w:rsidRPr="00E37464">
        <w:rPr>
          <w:rFonts w:ascii="Times New Roman" w:eastAsia="Times New Roman" w:hAnsi="Times New Roman" w:cs="Times New Roman"/>
          <w:color w:val="000000"/>
        </w:rPr>
        <w:t>С</w:t>
      </w:r>
      <w:r w:rsidRPr="001D21C4">
        <w:rPr>
          <w:rFonts w:ascii="Times New Roman" w:eastAsia="Times New Roman" w:hAnsi="Times New Roman" w:cs="Times New Roman"/>
          <w:color w:val="000000"/>
        </w:rPr>
        <w:t xml:space="preserve">,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P</w:t>
      </w:r>
      <w:r w:rsidRPr="001D21C4">
        <w:rPr>
          <w:rFonts w:ascii="Times New Roman" w:eastAsia="Times New Roman" w:hAnsi="Times New Roman" w:cs="Times New Roman"/>
          <w:color w:val="000000"/>
          <w:lang w:eastAsia="en-US"/>
        </w:rPr>
        <w:t xml:space="preserve">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1D21C4">
        <w:rPr>
          <w:rFonts w:ascii="Times New Roman" w:eastAsia="Times New Roman" w:hAnsi="Times New Roman" w:cs="Times New Roman"/>
          <w:color w:val="000000"/>
          <w:lang w:eastAsia="en-US"/>
        </w:rPr>
        <w:t xml:space="preserve">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S, P, O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D21C4">
        <w:rPr>
          <w:rFonts w:ascii="Times New Roman" w:eastAsia="Times New Roman" w:hAnsi="Times New Roman" w:cs="Times New Roman"/>
          <w:color w:val="000000"/>
          <w:lang w:val="en-US" w:eastAsia="en-US"/>
        </w:rPr>
        <w:t>D)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H, O, N</w:t>
      </w:r>
      <w:r w:rsidRPr="001D21C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2. Allotropiya hodisasi kuzatilmaydigan moddani ko'rsa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t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ing.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xlor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D) fosfor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3. Allotropik shakl o'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zgarishlarga ega bo'lmagan moddani aniqlang.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D21C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B) fosfo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r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D21C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1D21C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alyuminiy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kislorod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4. Kimyoviy element, uning molekulasi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uning a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l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lotropik shakl ko`rinishi aks ettirilgan qatorni toping.</w:t>
      </w:r>
    </w:p>
    <w:p w:rsidR="00E37464" w:rsidRPr="00E37464" w:rsidRDefault="001013BD" w:rsidP="00E37464">
      <w:pPr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xlor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atomi, xlor molekulasi, </w:t>
      </w:r>
      <w:r w:rsidRPr="00E37464">
        <w:rPr>
          <w:rFonts w:ascii="Times New Roman" w:eastAsia="Times New Roman" w:hAnsi="Times New Roman" w:cs="Times New Roman"/>
          <w:color w:val="000000"/>
        </w:rPr>
        <w:t>х</w:t>
      </w:r>
      <w:r w:rsidRPr="00E37464">
        <w:rPr>
          <w:rFonts w:ascii="Times New Roman" w:eastAsia="Times New Roman" w:hAnsi="Times New Roman" w:cs="Times New Roman"/>
          <w:color w:val="000000"/>
          <w:lang w:val="en-US"/>
        </w:rPr>
        <w:t>l</w:t>
      </w:r>
      <w:r w:rsidRPr="00E37464">
        <w:rPr>
          <w:rFonts w:ascii="Times New Roman" w:eastAsia="Times New Roman" w:hAnsi="Times New Roman" w:cs="Times New Roman"/>
          <w:color w:val="000000"/>
        </w:rPr>
        <w:t>ог</w:t>
      </w:r>
      <w:r w:rsidRPr="00E37464">
        <w:rPr>
          <w:rFonts w:ascii="Times New Roman" w:eastAsia="Times New Roman" w:hAnsi="Times New Roman" w:cs="Times New Roman"/>
          <w:color w:val="000000"/>
          <w:lang w:val="en-US"/>
        </w:rPr>
        <w:t xml:space="preserve"> (III)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ksid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     </w:t>
      </w:r>
      <w:r w:rsidRPr="00B50B8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uglerod atomi, olmos,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brilliant</w:t>
      </w:r>
    </w:p>
    <w:p w:rsidR="00E37464" w:rsidRPr="00E37464" w:rsidRDefault="001013BD" w:rsidP="00E37464">
      <w:pPr>
        <w:spacing w:after="0" w:line="240" w:lineRule="auto"/>
        <w:ind w:left="37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atomi, kristall holdagi oltingugurt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molekulasi, kaliy sulfid</w:t>
      </w:r>
    </w:p>
    <w:p w:rsidR="00E37464" w:rsidRPr="00B50B86" w:rsidRDefault="001013BD" w:rsidP="00E37464">
      <w:pPr>
        <w:spacing w:after="0" w:line="240" w:lineRule="auto"/>
        <w:ind w:left="375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B50B8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B50B8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kislorod</w:t>
      </w:r>
      <w:proofErr w:type="gramEnd"/>
      <w:r w:rsidRPr="00B50B8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atomi, kislorod molekulasi, ozon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5. Tarkibida allotropik shakl o’zgarishlariga ega bo'lgan elementli moddalar qatorini belgilang.</w:t>
      </w:r>
    </w:p>
    <w:p w:rsidR="00E37464" w:rsidRPr="00E37464" w:rsidRDefault="001013BD" w:rsidP="00E37464">
      <w:pPr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ammoniy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gidroor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tofostat;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(NH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)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HPO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                                2) ammoniy digidrofosfat;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(NH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)H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PO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                             </w:t>
      </w:r>
    </w:p>
    <w:p w:rsidR="00E37464" w:rsidRPr="00E37464" w:rsidRDefault="001013BD" w:rsidP="00E37464">
      <w:pPr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ammoniy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xlorid;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NH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Cl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</w:p>
    <w:p w:rsidR="00E37464" w:rsidRPr="00E37464" w:rsidRDefault="001013BD" w:rsidP="00E37464">
      <w:pPr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silvinit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KCl*NaCl</w:t>
      </w:r>
    </w:p>
    <w:p w:rsidR="00E37464" w:rsidRPr="00E37464" w:rsidRDefault="001013BD" w:rsidP="00E37464">
      <w:pPr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fosfat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kislota;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PO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</w:t>
      </w:r>
    </w:p>
    <w:p w:rsidR="00E37464" w:rsidRPr="00B50B86" w:rsidRDefault="001013BD" w:rsidP="00E37464">
      <w:pPr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ammoniy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sulfid;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(NH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)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S</w:t>
      </w:r>
    </w:p>
    <w:p w:rsidR="00E37464" w:rsidRPr="00E37464" w:rsidRDefault="001013BD" w:rsidP="00E37464">
      <w:pPr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lastRenderedPageBreak/>
        <w:t>A) 1, 2, 5, 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1, 2, 3, 4   </w:t>
      </w:r>
    </w:p>
    <w:p w:rsidR="00E37464" w:rsidRPr="00E37464" w:rsidRDefault="001013BD" w:rsidP="00E37464">
      <w:pPr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C) 1, 2, 3, 5</w:t>
      </w:r>
      <w:r w:rsidRPr="00E37464">
        <w:rPr>
          <w:rFonts w:ascii="Times New Roman" w:eastAsia="Times New Roman" w:hAnsi="Times New Roman" w:cs="Times New Roman"/>
          <w:lang w:val="en-US"/>
        </w:rPr>
        <w:t xml:space="preserve">      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3, 4, 5, 6 </w:t>
      </w:r>
      <w:r w:rsidRPr="00E37464"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6. Tarkibida allotropik shakl o’zgarishli elementlar bo'lgan moddalarni toping.</w:t>
      </w:r>
    </w:p>
    <w:p w:rsidR="00B50B86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1) SO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NaCl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3) AI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S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4) NaF</w:t>
      </w:r>
    </w:p>
    <w:p w:rsidR="00B50B86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5) PH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6) NH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7) K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Se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8) Cu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Cl</w:t>
      </w:r>
      <w:r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A) 2, 4.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5, 7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83F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r w:rsidRPr="00283F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1, 3, 5, 7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C) 3, 5, 6, 7, 8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83F4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3, 4, 6, 8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7. Allotropik shakl o’zgarishi namoyon qilmaydigan el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e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mentlar qatorini </w:t>
      </w:r>
      <w:r w:rsidRPr="00E37464">
        <w:rPr>
          <w:rFonts w:ascii="Times New Roman" w:eastAsia="Times New Roman" w:hAnsi="Times New Roman" w:cs="Times New Roman"/>
          <w:color w:val="000000"/>
          <w:lang w:val="en-US"/>
        </w:rPr>
        <w:t>k</w:t>
      </w:r>
      <w:r w:rsidRPr="00E37464">
        <w:rPr>
          <w:rFonts w:ascii="Times New Roman" w:eastAsia="Times New Roman" w:hAnsi="Times New Roman" w:cs="Times New Roman"/>
          <w:color w:val="000000"/>
        </w:rPr>
        <w:t>о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`rsating.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ftor, yod, rux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B)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mishyak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kislorod, bariy,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bor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</w:t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xlor</w:t>
      </w:r>
      <w:proofErr w:type="gramEnd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 brom.</w:t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vertAlign w:val="subscript"/>
          <w:lang w:val="en-US" w:eastAsia="en-US"/>
        </w:rPr>
        <w:t xml:space="preserve"> </w:t>
      </w:r>
      <w:proofErr w:type="gramStart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simob</w:t>
      </w:r>
      <w:proofErr w:type="gramEnd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D)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qalay, selen, tellur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8. Tarkibida allotropik shakl o’zgarishli elementlar bo’lmagan moddalarni toping. </w:t>
      </w:r>
    </w:p>
    <w:p w:rsidR="00283F46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1) HCl;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CO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;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3)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AsH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;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4) NaF;</w:t>
      </w:r>
      <w:r w:rsidRPr="00E37464">
        <w:rPr>
          <w:rFonts w:ascii="Times New Roman" w:eastAsia="Times New Roman" w:hAnsi="Times New Roman" w:cs="Times New Roman"/>
          <w:lang w:val="en-US"/>
        </w:rPr>
        <w:t xml:space="preserve">   </w:t>
      </w:r>
    </w:p>
    <w:p w:rsidR="00283F46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5) PH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6) AlCl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7) K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Se;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8) KBr;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3, 5, 6, 7, 8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B) 2, 4, 5, 7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C) 1, 3, 5, 7, 8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/>
        </w:rPr>
        <w:t>1, 4, 6, 8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9. Tarkibida allatropik shakl o’zgarishiga ega bo’lgan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el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e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mentlari yo’q bo’lgan birikmalarni aniqlang.</w:t>
      </w:r>
    </w:p>
    <w:p w:rsidR="00E37464" w:rsidRPr="00F7620F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F762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r w:rsidRPr="00F7620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NaCl, KF, HCl</w:t>
      </w:r>
      <w:r w:rsidRPr="00F7620F">
        <w:rPr>
          <w:rFonts w:ascii="Times New Roman" w:eastAsia="Times New Roman" w:hAnsi="Times New Roman" w:cs="Times New Roman"/>
          <w:b/>
          <w:color w:val="000000"/>
          <w:lang w:val="en-US" w:eastAsia="en-US"/>
        </w:rPr>
        <w:t xml:space="preserve">       </w:t>
      </w:r>
      <w:r>
        <w:rPr>
          <w:rFonts w:ascii="Times New Roman" w:eastAsia="Times New Roman" w:hAnsi="Times New Roman" w:cs="Times New Roman"/>
          <w:b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KCl, NaCl, </w:t>
      </w:r>
      <w:r w:rsidRPr="00E37464">
        <w:rPr>
          <w:rFonts w:ascii="Times New Roman" w:eastAsia="Times New Roman" w:hAnsi="Times New Roman" w:cs="Times New Roman"/>
          <w:smallCaps/>
          <w:color w:val="000000"/>
          <w:lang w:val="en-US" w:eastAsia="en-US"/>
        </w:rPr>
        <w:t>K</w:t>
      </w:r>
      <w:r w:rsidRPr="00E37464">
        <w:rPr>
          <w:rFonts w:ascii="Times New Roman" w:eastAsia="Times New Roman" w:hAnsi="Times New Roman" w:cs="Times New Roman"/>
          <w:smallCaps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smallCaps/>
          <w:color w:val="000000"/>
          <w:lang w:val="en-US" w:eastAsia="en-US"/>
        </w:rPr>
        <w:t>CO</w:t>
      </w:r>
      <w:r w:rsidRPr="00E37464">
        <w:rPr>
          <w:rFonts w:ascii="Times New Roman" w:eastAsia="Times New Roman" w:hAnsi="Times New Roman" w:cs="Times New Roman"/>
          <w:smallCaps/>
          <w:color w:val="000000"/>
          <w:vertAlign w:val="subscript"/>
          <w:lang w:val="en-US" w:eastAsia="en-US"/>
        </w:rPr>
        <w:t>3</w:t>
      </w:r>
      <w:r w:rsidRPr="00E37464">
        <w:rPr>
          <w:rFonts w:ascii="Times New Roman" w:eastAsia="Times New Roman" w:hAnsi="Times New Roman" w:cs="Times New Roman"/>
          <w:bCs/>
          <w:color w:val="000000"/>
          <w:spacing w:val="-10"/>
          <w:lang w:val="en-US" w:eastAsia="en-US"/>
        </w:rPr>
        <w:t xml:space="preserve">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F7620F">
        <w:rPr>
          <w:rFonts w:ascii="Times New Roman" w:eastAsia="Times New Roman" w:hAnsi="Times New Roman" w:cs="Times New Roman"/>
          <w:color w:val="000000"/>
          <w:lang w:val="en-US" w:eastAsia="en-US"/>
        </w:rPr>
        <w:t>C)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FeCl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HCl, K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S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FeS, </w:t>
      </w:r>
      <w:r w:rsidRPr="00E37464">
        <w:rPr>
          <w:rFonts w:ascii="Times New Roman" w:eastAsia="Times New Roman" w:hAnsi="Times New Roman" w:cs="Times New Roman"/>
          <w:bCs/>
          <w:color w:val="000000"/>
          <w:spacing w:val="-10"/>
          <w:lang w:val="en-US" w:eastAsia="en-US"/>
        </w:rPr>
        <w:t>H</w:t>
      </w:r>
      <w:r w:rsidRPr="00E37464">
        <w:rPr>
          <w:rFonts w:ascii="Times New Roman" w:eastAsia="Times New Roman" w:hAnsi="Times New Roman" w:cs="Times New Roman"/>
          <w:bCs/>
          <w:color w:val="000000"/>
          <w:spacing w:val="-1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bCs/>
          <w:color w:val="000000"/>
          <w:spacing w:val="-10"/>
          <w:lang w:val="en-US" w:eastAsia="en-US"/>
        </w:rPr>
        <w:t>O</w:t>
      </w:r>
      <w:proofErr w:type="gramStart"/>
      <w:r w:rsidRPr="00E37464">
        <w:rPr>
          <w:rFonts w:ascii="Times New Roman" w:eastAsia="Times New Roman" w:hAnsi="Times New Roman" w:cs="Times New Roman"/>
          <w:bCs/>
          <w:color w:val="000000"/>
          <w:spacing w:val="-10"/>
          <w:lang w:val="en-US" w:eastAsia="en-US"/>
        </w:rPr>
        <w:t xml:space="preserve">, 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Zn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2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P</w:t>
      </w:r>
      <w:r w:rsidRPr="00E37464">
        <w:rPr>
          <w:rFonts w:ascii="Times New Roman" w:eastAsia="Times New Roman" w:hAnsi="Times New Roman" w:cs="Times New Roman"/>
          <w:color w:val="000000"/>
          <w:vertAlign w:val="subscript"/>
          <w:lang w:val="en-US" w:eastAsia="en-US"/>
        </w:rPr>
        <w:t>3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 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0. Allotropik shakl o’zgarishlariga ega bo’lgan elementlar qatorini belgilang.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vodorod, 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azot, kislorod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proofErr w:type="gramStart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selen</w:t>
      </w:r>
      <w:proofErr w:type="gramEnd"/>
      <w:r w:rsidRPr="00E3746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 uglerod, fosfor, kislorod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uglerod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fosfor, azot, oltingugurt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D)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xlor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, kislorod, fosfor, selen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</w:t>
      </w: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1.  Qaysi elementlar allotropik shakllarga ega emas?</w:t>
      </w:r>
    </w:p>
    <w:p w:rsidR="00E37464" w:rsidRPr="00F7620F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F7620F">
        <w:rPr>
          <w:rFonts w:ascii="Times New Roman" w:eastAsia="Times New Roman" w:hAnsi="Times New Roman" w:cs="Times New Roman"/>
          <w:color w:val="000000"/>
          <w:lang w:val="en-US" w:eastAsia="en-US"/>
        </w:rPr>
        <w:t>A)</w:t>
      </w:r>
      <w:r w:rsidRPr="00F7620F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, uglerod, oltin</w:t>
      </w:r>
      <w:r w:rsidRPr="00F7620F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</w:p>
    <w:p w:rsidR="00E37464" w:rsidRPr="00E37464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B) </w:t>
      </w:r>
      <w:proofErr w:type="gramStart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 w:rsidRPr="00E3746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fosfor, kislorod             </w:t>
      </w:r>
    </w:p>
    <w:p w:rsidR="00E37464" w:rsidRPr="00EE4A79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vanadiy</w:t>
      </w:r>
      <w:proofErr w:type="gramEnd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 uran, volfram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 </w:t>
      </w:r>
    </w:p>
    <w:p w:rsidR="00E37464" w:rsidRPr="00EE4A79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D)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mis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, kislorod, azot</w:t>
      </w:r>
    </w:p>
    <w:p w:rsidR="00E37464" w:rsidRPr="00EE4A79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7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2. Quyid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agi moddalar orasidan allotropik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shakllar keltiri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l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gan qatorni aniqlang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? </w:t>
      </w:r>
    </w:p>
    <w:p w:rsidR="00E37464" w:rsidRPr="00EE4A79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suv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bug`, muz  </w:t>
      </w:r>
    </w:p>
    <w:p w:rsidR="00E37464" w:rsidRPr="00EE4A79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B)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suv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tuman, shudring  </w:t>
      </w:r>
    </w:p>
    <w:p w:rsidR="00E37464" w:rsidRPr="00EE4A79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vodorod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xlor, kislorod  </w:t>
      </w:r>
    </w:p>
    <w:p w:rsidR="00E37464" w:rsidRPr="00EE4A79" w:rsidRDefault="001013BD" w:rsidP="00E3746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plastik</w:t>
      </w:r>
      <w:proofErr w:type="gramEnd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, rombik, monoklinik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73.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Qaysi elementlarda allotropiya hodisasi uchraydi?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1)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azot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uglerod;        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bor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fosfor;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6) xlor;      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7)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selen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8) qalay;     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kremniy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10) vodorod;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2, 4, 5, 7, 8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B) 2, 5, 7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C) 2, 4, 8, 10  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D) 1, 4, 5, 9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74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. Qaysi elementlarda allotropiya hodisasi uchramaydi?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1)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azot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uglerod;        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bor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fosfor;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6) xlor;      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7)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selen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8) qalay;     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kremniy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10) vodorod;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A) 2, 4, 5, 8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962B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r w:rsidRPr="00E962B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1, 3, 6, 9, 10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C) 2, 4, 8, 10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962BF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2, 5, 7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75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. Qaysi metallarda allotropiya hodisasi kuzatiladi?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1)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qalay;         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natriy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mishyak;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surma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6) kaliy;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A) 1, 4, 5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3, 6 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r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1</w:t>
      </w:r>
      <w:proofErr w:type="gramStart"/>
      <w:r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2</w:t>
      </w:r>
      <w:proofErr w:type="gramEnd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 5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D) 1, 3, 4, 6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76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. Quyidagi elementlardan nechtasida allotropiya hodisasi kuzatilmaydi?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 selen,  yod,  ftor,  qalay,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brom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,  tellur,  fosfor</w:t>
      </w:r>
    </w:p>
    <w:p w:rsidR="00E962BF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A) 2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4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5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962B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3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77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Qaysi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element(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lar)da allotropik shakl o`zgarishi bor?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1)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     2) uglerod;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3)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monoklinik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;        4) ozon;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E962B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1, </w:t>
      </w:r>
      <w:r w:rsidRPr="00E962B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2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962BF">
        <w:rPr>
          <w:rFonts w:ascii="Times New Roman" w:eastAsia="Times New Roman" w:hAnsi="Times New Roman" w:cs="Times New Roman"/>
          <w:color w:val="000000"/>
          <w:lang w:val="en-US" w:eastAsia="en-US"/>
        </w:rPr>
        <w:t>B) 1,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, 3, 4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1, 2, 3   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D) 1, 2, 4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78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Allotropiya hodisasiga oid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to‘g‘ri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fikrlarni aniqlang.</w:t>
      </w:r>
    </w:p>
    <w:p w:rsidR="00E962BF" w:rsidRDefault="001013BD" w:rsidP="00E962BF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galogenlarda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(VII guruh)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allotropiya hodisasi kuz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a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tiladi;</w:t>
      </w:r>
    </w:p>
    <w:p w:rsidR="00E962BF" w:rsidRDefault="001013BD" w:rsidP="00E962BF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hakogenlarda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(VII guruh)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allotropiya hodisasi kuz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a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tiladi;</w:t>
      </w:r>
    </w:p>
    <w:p w:rsidR="00E962BF" w:rsidRDefault="001013BD" w:rsidP="00E962BF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ozon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kislorodning allotropik ko‘rinishi;</w:t>
      </w:r>
    </w:p>
    <w:p w:rsidR="00517C5A" w:rsidRPr="00EE4A79" w:rsidRDefault="001013BD" w:rsidP="00E962BF">
      <w:pPr>
        <w:spacing w:after="0" w:line="240" w:lineRule="auto"/>
        <w:ind w:left="225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fullerin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fosforning allotropik ko‘rinishi;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 w:rsidRPr="00E962BF">
        <w:rPr>
          <w:rFonts w:ascii="Times New Roman" w:eastAsia="Times New Roman" w:hAnsi="Times New Roman" w:cs="Times New Roman"/>
          <w:color w:val="000000"/>
          <w:lang w:val="en-US" w:eastAsia="en-US"/>
        </w:rPr>
        <w:t>A) 2, 3</w:t>
      </w:r>
      <w:r w:rsidRPr="00E962BF">
        <w:rPr>
          <w:rFonts w:ascii="Times New Roman" w:eastAsia="Times New Roman" w:hAnsi="Times New Roman" w:cs="Times New Roman"/>
          <w:color w:val="000000"/>
          <w:lang w:val="en-US" w:eastAsia="en-US"/>
        </w:rPr>
        <w:t>, 4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962B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2, </w:t>
      </w:r>
      <w:r w:rsidRPr="00E962B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3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C) 1, 2, 3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D) 1, 2, 3, 4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79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. Uglerodning qay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si allotropik shakli avval sun`i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y yo‘l bilan olingan, so‘ngra tabiiy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holda  topilgan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olmos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grafit     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karbin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D) fullerin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80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 Quyidagi moddalar to'plamidan qaysilari allotropik shakllarga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ega ?</w:t>
      </w:r>
      <w:proofErr w:type="gramEnd"/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suv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, bug‘, muz;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B)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suv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tuman, shudring; 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vodorod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, xlor, kislorod;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uglerod</w:t>
      </w:r>
      <w:proofErr w:type="gramEnd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, fillurin, karbin, gr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afit</w:t>
      </w:r>
    </w:p>
    <w:p w:rsidR="00517C5A" w:rsidRPr="00EE4A79" w:rsidRDefault="001013BD" w:rsidP="00517C5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81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Uglerodning qaysi allotropik shakl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ko‘rinishi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ni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ng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nur sindirish ko‘rsatgichi yuqori?</w:t>
      </w:r>
    </w:p>
    <w:p w:rsidR="00517C5A" w:rsidRPr="00EE4A79" w:rsidRDefault="001013BD" w:rsidP="00EE4A7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EE4A7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olmos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grafit    </w:t>
      </w:r>
    </w:p>
    <w:p w:rsidR="00517C5A" w:rsidRPr="00EE4A79" w:rsidRDefault="001013BD" w:rsidP="00E962B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</w:t>
      </w:r>
      <w:proofErr w:type="gramStart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>karbin</w:t>
      </w:r>
      <w:proofErr w:type="gramEnd"/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fullerin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82. </w:t>
      </w:r>
      <w:r w:rsidRPr="00EE4A79">
        <w:rPr>
          <w:rFonts w:ascii="Times New Roman" w:hAnsi="Times New Roman" w:cs="Times New Roman"/>
          <w:lang w:val="en-US"/>
        </w:rPr>
        <w:t xml:space="preserve">Qaysi qatorlardagi elementlar allotropik shakllarga ega?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lang w:val="en-US"/>
        </w:rPr>
        <w:t>kislorod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, azot, </w:t>
      </w:r>
      <w:r>
        <w:rPr>
          <w:rFonts w:ascii="Times New Roman" w:eastAsia="Times New Roman" w:hAnsi="Times New Roman" w:cs="Times New Roman"/>
          <w:lang w:val="en-US"/>
        </w:rPr>
        <w:t>uglerod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EE4A79" w:rsidRPr="00E962BF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u w:val="single"/>
          <w:lang w:val="en-US"/>
        </w:rPr>
      </w:pPr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 xml:space="preserve">B) </w:t>
      </w:r>
      <w:proofErr w:type="gramStart"/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>fosfor</w:t>
      </w:r>
      <w:proofErr w:type="gramEnd"/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>, kislorod, uglerod</w:t>
      </w:r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lang w:val="en-US"/>
        </w:rPr>
        <w:t>kislorod</w:t>
      </w:r>
      <w:proofErr w:type="gramEnd"/>
      <w:r>
        <w:rPr>
          <w:rFonts w:ascii="Times New Roman" w:eastAsia="Times New Roman" w:hAnsi="Times New Roman" w:cs="Times New Roman"/>
          <w:lang w:val="en-US"/>
        </w:rPr>
        <w:t>, fosfor, xlor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lang w:val="en-US"/>
        </w:rPr>
        <w:t>kislorod</w:t>
      </w:r>
      <w:proofErr w:type="gramEnd"/>
      <w:r>
        <w:rPr>
          <w:rFonts w:ascii="Times New Roman" w:eastAsia="Times New Roman" w:hAnsi="Times New Roman" w:cs="Times New Roman"/>
          <w:lang w:val="en-US"/>
        </w:rPr>
        <w:t>, uglerod, brom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83. </w:t>
      </w:r>
      <w:r w:rsidRPr="00EE4A79">
        <w:rPr>
          <w:rFonts w:ascii="Times New Roman" w:hAnsi="Times New Roman" w:cs="Times New Roman"/>
          <w:lang w:val="en-US"/>
        </w:rPr>
        <w:t>Allotropik shakl o’zgarishlariga ega bo’lmagan modd</w:t>
      </w:r>
      <w:r w:rsidRPr="00EE4A79">
        <w:rPr>
          <w:rFonts w:ascii="Times New Roman" w:hAnsi="Times New Roman" w:cs="Times New Roman"/>
          <w:lang w:val="en-US"/>
        </w:rPr>
        <w:t>a</w:t>
      </w:r>
      <w:r w:rsidRPr="00EE4A79">
        <w:rPr>
          <w:rFonts w:ascii="Times New Roman" w:hAnsi="Times New Roman" w:cs="Times New Roman"/>
          <w:lang w:val="en-US"/>
        </w:rPr>
        <w:t xml:space="preserve">ni toping. </w:t>
      </w:r>
    </w:p>
    <w:p w:rsidR="00EE4A79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 xml:space="preserve">A) </w:t>
      </w:r>
      <w:proofErr w:type="gramStart"/>
      <w:r w:rsidRPr="00EE4A79">
        <w:rPr>
          <w:rFonts w:ascii="Times New Roman" w:eastAsia="Times New Roman" w:hAnsi="Times New Roman" w:cs="Times New Roman"/>
          <w:lang w:val="en-US"/>
        </w:rPr>
        <w:t>uglerod</w:t>
      </w:r>
      <w:proofErr w:type="gramEnd"/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 xml:space="preserve">B) fosfor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>oltin</w:t>
      </w:r>
      <w:proofErr w:type="gramEnd"/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 xml:space="preserve">  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>D) oltingugurt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84. </w:t>
      </w:r>
      <w:r w:rsidRPr="00EE4A79">
        <w:rPr>
          <w:rFonts w:ascii="Times New Roman" w:hAnsi="Times New Roman" w:cs="Times New Roman"/>
          <w:lang w:val="en-US"/>
        </w:rPr>
        <w:t>Allotropik shakl o’zgarishga ega bo’lgan moddalar q</w:t>
      </w:r>
      <w:r w:rsidRPr="00EE4A79">
        <w:rPr>
          <w:rFonts w:ascii="Times New Roman" w:hAnsi="Times New Roman" w:cs="Times New Roman"/>
          <w:lang w:val="en-US"/>
        </w:rPr>
        <w:t>a</w:t>
      </w:r>
      <w:r w:rsidRPr="00EE4A79">
        <w:rPr>
          <w:rFonts w:ascii="Times New Roman" w:hAnsi="Times New Roman" w:cs="Times New Roman"/>
          <w:lang w:val="en-US"/>
        </w:rPr>
        <w:t xml:space="preserve">torini aniqlang.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1) </w:t>
      </w:r>
      <w:proofErr w:type="gramStart"/>
      <w:r w:rsidRPr="00EE4A79">
        <w:rPr>
          <w:rFonts w:ascii="Times New Roman" w:hAnsi="Times New Roman" w:cs="Times New Roman"/>
          <w:lang w:val="en-US"/>
        </w:rPr>
        <w:t>mis</w:t>
      </w:r>
      <w:proofErr w:type="gramEnd"/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2) bor;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EE4A79">
        <w:rPr>
          <w:rFonts w:ascii="Times New Roman" w:hAnsi="Times New Roman" w:cs="Times New Roman"/>
          <w:lang w:val="en-US"/>
        </w:rPr>
        <w:t>oltingugurt</w:t>
      </w:r>
      <w:proofErr w:type="gramEnd"/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4) brom; 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Pr="00EE4A79">
        <w:rPr>
          <w:rFonts w:ascii="Times New Roman" w:hAnsi="Times New Roman" w:cs="Times New Roman"/>
          <w:lang w:val="en-US"/>
        </w:rPr>
        <w:t>radon</w:t>
      </w:r>
      <w:proofErr w:type="gramEnd"/>
      <w:r w:rsidRPr="00EE4A79">
        <w:rPr>
          <w:rFonts w:ascii="Times New Roman" w:hAnsi="Times New Roman" w:cs="Times New Roman"/>
          <w:lang w:val="en-US"/>
        </w:rPr>
        <w:t>;</w:t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6) kislorod;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 xml:space="preserve">7) </w:t>
      </w:r>
      <w:proofErr w:type="gramStart"/>
      <w:r w:rsidRPr="00EE4A79">
        <w:rPr>
          <w:rFonts w:ascii="Times New Roman" w:hAnsi="Times New Roman" w:cs="Times New Roman"/>
          <w:lang w:val="en-US"/>
        </w:rPr>
        <w:t>bariy</w:t>
      </w:r>
      <w:proofErr w:type="gramEnd"/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8) fosfor; </w:t>
      </w:r>
    </w:p>
    <w:p w:rsidR="00EE4A79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A) 2, 3, 7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>B) 1,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2,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5 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>C) 3,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4,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7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>D) 3, 6, 7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85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. </w:t>
      </w:r>
      <w:r w:rsidRPr="00EE4A79">
        <w:rPr>
          <w:rFonts w:ascii="Times New Roman" w:hAnsi="Times New Roman" w:cs="Times New Roman"/>
          <w:lang w:val="en-US"/>
        </w:rPr>
        <w:t xml:space="preserve">Allotropik shakl o’zgarishni hosil qiladigan elementlar qatorini toping. </w:t>
      </w:r>
    </w:p>
    <w:p w:rsidR="00EE4A79" w:rsidRPr="00E962BF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b/>
          <w:u w:val="single"/>
          <w:lang w:val="en-US"/>
        </w:rPr>
      </w:pPr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 xml:space="preserve">A) </w:t>
      </w:r>
      <w:proofErr w:type="gramStart"/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>fosfor</w:t>
      </w:r>
      <w:proofErr w:type="gramEnd"/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 xml:space="preserve">, qalay, selen, tellur  </w:t>
      </w:r>
      <w:r w:rsidRPr="00E962BF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  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lang w:val="en-US"/>
        </w:rPr>
        <w:t>kislorod</w:t>
      </w:r>
      <w:proofErr w:type="gramEnd"/>
      <w:r>
        <w:rPr>
          <w:rFonts w:ascii="Times New Roman" w:eastAsia="Times New Roman" w:hAnsi="Times New Roman" w:cs="Times New Roman"/>
          <w:lang w:val="en-US"/>
        </w:rPr>
        <w:t>, xlor, ftor, bariy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lang w:val="en-US"/>
        </w:rPr>
        <w:t>qalay</w:t>
      </w:r>
      <w:proofErr w:type="gramEnd"/>
      <w:r>
        <w:rPr>
          <w:rFonts w:ascii="Times New Roman" w:eastAsia="Times New Roman" w:hAnsi="Times New Roman" w:cs="Times New Roman"/>
          <w:lang w:val="en-US"/>
        </w:rPr>
        <w:t>, ftor, yod, litiy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lang w:val="en-US"/>
        </w:rPr>
        <w:t>oltingugurt</w:t>
      </w:r>
      <w:proofErr w:type="gramEnd"/>
      <w:r>
        <w:rPr>
          <w:rFonts w:ascii="Times New Roman" w:eastAsia="Times New Roman" w:hAnsi="Times New Roman" w:cs="Times New Roman"/>
          <w:lang w:val="en-US"/>
        </w:rPr>
        <w:t>, uglerod, astat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86. </w:t>
      </w:r>
      <w:r w:rsidRPr="00EE4A79">
        <w:rPr>
          <w:rFonts w:ascii="Times New Roman" w:hAnsi="Times New Roman" w:cs="Times New Roman"/>
          <w:lang w:val="en-US"/>
        </w:rPr>
        <w:t xml:space="preserve">Qaysi elementlarda allotropiya hodisasi uchramaydi?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proofErr w:type="gramStart"/>
      <w:r w:rsidRPr="00EE4A79">
        <w:rPr>
          <w:rFonts w:ascii="Times New Roman" w:hAnsi="Times New Roman" w:cs="Times New Roman"/>
          <w:lang w:val="en-US"/>
        </w:rPr>
        <w:t>azot</w:t>
      </w:r>
      <w:proofErr w:type="gramEnd"/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2) uglerod</w:t>
      </w:r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 xml:space="preserve">3) </w:t>
      </w:r>
      <w:proofErr w:type="gramStart"/>
      <w:r w:rsidRPr="00EE4A79">
        <w:rPr>
          <w:rFonts w:ascii="Times New Roman" w:hAnsi="Times New Roman" w:cs="Times New Roman"/>
          <w:lang w:val="en-US"/>
        </w:rPr>
        <w:t>bor</w:t>
      </w:r>
      <w:proofErr w:type="gramEnd"/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4) fosfor</w:t>
      </w:r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 xml:space="preserve">5) </w:t>
      </w:r>
      <w:proofErr w:type="gramStart"/>
      <w:r w:rsidRPr="00EE4A79">
        <w:rPr>
          <w:rFonts w:ascii="Times New Roman" w:hAnsi="Times New Roman" w:cs="Times New Roman"/>
          <w:lang w:val="en-US"/>
        </w:rPr>
        <w:t>kislorod</w:t>
      </w:r>
      <w:proofErr w:type="gramEnd"/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6) xlor</w:t>
      </w:r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 xml:space="preserve">7) </w:t>
      </w:r>
      <w:proofErr w:type="gramStart"/>
      <w:r w:rsidRPr="00EE4A79">
        <w:rPr>
          <w:rFonts w:ascii="Times New Roman" w:hAnsi="Times New Roman" w:cs="Times New Roman"/>
          <w:lang w:val="en-US"/>
        </w:rPr>
        <w:t>temir</w:t>
      </w:r>
      <w:proofErr w:type="gramEnd"/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8) qalay</w:t>
      </w:r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 xml:space="preserve">9) </w:t>
      </w:r>
      <w:proofErr w:type="gramStart"/>
      <w:r w:rsidRPr="00EE4A79">
        <w:rPr>
          <w:rFonts w:ascii="Times New Roman" w:hAnsi="Times New Roman" w:cs="Times New Roman"/>
          <w:lang w:val="en-US"/>
        </w:rPr>
        <w:t>kremniy</w:t>
      </w:r>
      <w:proofErr w:type="gramEnd"/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 </w:t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10) vodorod</w:t>
      </w:r>
      <w:r>
        <w:rPr>
          <w:rFonts w:ascii="Times New Roman" w:hAnsi="Times New Roman" w:cs="Times New Roman"/>
          <w:lang w:val="en-US"/>
        </w:rPr>
        <w:t>;</w:t>
      </w:r>
      <w:r w:rsidRPr="00EE4A79">
        <w:rPr>
          <w:rFonts w:ascii="Times New Roman" w:hAnsi="Times New Roman" w:cs="Times New Roman"/>
          <w:lang w:val="en-US"/>
        </w:rPr>
        <w:t xml:space="preserve"> </w:t>
      </w:r>
    </w:p>
    <w:p w:rsidR="00EE4A79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>A) 2,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4,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5,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8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B) 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1, 3, 6, 9</w:t>
      </w:r>
      <w:proofErr w:type="gramStart"/>
      <w:r>
        <w:rPr>
          <w:rFonts w:ascii="Times New Roman" w:eastAsia="Times New Roman" w:hAnsi="Times New Roman" w:cs="Times New Roman"/>
          <w:b/>
          <w:u w:val="single"/>
          <w:lang w:val="en-US"/>
        </w:rPr>
        <w:t>,10</w:t>
      </w:r>
      <w:proofErr w:type="gramEnd"/>
      <w:r w:rsidRPr="00EE4A79">
        <w:rPr>
          <w:rFonts w:ascii="Times New Roman" w:eastAsia="Times New Roman" w:hAnsi="Times New Roman" w:cs="Times New Roman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>C) 2,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4,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8,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10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 xml:space="preserve">D) </w:t>
      </w:r>
      <w:r w:rsidRPr="00EE4A79">
        <w:rPr>
          <w:rFonts w:ascii="Times New Roman" w:eastAsia="Times New Roman" w:hAnsi="Times New Roman" w:cs="Times New Roman"/>
          <w:lang w:val="en-US"/>
        </w:rPr>
        <w:t>2,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5,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7  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87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. </w:t>
      </w:r>
      <w:r w:rsidRPr="00EE4A79">
        <w:rPr>
          <w:rFonts w:ascii="Times New Roman" w:hAnsi="Times New Roman" w:cs="Times New Roman"/>
          <w:lang w:val="en-US"/>
        </w:rPr>
        <w:t>Allotropik shakl o’zgarishi namoyon qilmaydigan el</w:t>
      </w:r>
      <w:r w:rsidRPr="00EE4A79">
        <w:rPr>
          <w:rFonts w:ascii="Times New Roman" w:hAnsi="Times New Roman" w:cs="Times New Roman"/>
          <w:lang w:val="en-US"/>
        </w:rPr>
        <w:t>e</w:t>
      </w:r>
      <w:r w:rsidRPr="00EE4A79">
        <w:rPr>
          <w:rFonts w:ascii="Times New Roman" w:hAnsi="Times New Roman" w:cs="Times New Roman"/>
          <w:lang w:val="en-US"/>
        </w:rPr>
        <w:t xml:space="preserve">mentlar qatorini ko’rsating.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A) </w:t>
      </w:r>
      <w:proofErr w:type="gramStart"/>
      <w:r w:rsidRPr="00EE4A79">
        <w:rPr>
          <w:rFonts w:ascii="Times New Roman" w:eastAsia="Times New Roman" w:hAnsi="Times New Roman" w:cs="Times New Roman"/>
          <w:lang w:val="en-US"/>
        </w:rPr>
        <w:t>oltingugurt</w:t>
      </w:r>
      <w:proofErr w:type="gramEnd"/>
      <w:r w:rsidRPr="00EE4A79">
        <w:rPr>
          <w:rFonts w:ascii="Times New Roman" w:eastAsia="Times New Roman" w:hAnsi="Times New Roman" w:cs="Times New Roman"/>
          <w:lang w:val="en-US"/>
        </w:rPr>
        <w:t xml:space="preserve">, ftor, rux, yod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B) </w:t>
      </w:r>
      <w:proofErr w:type="gramStart"/>
      <w:r w:rsidRPr="00EE4A79">
        <w:rPr>
          <w:rFonts w:ascii="Times New Roman" w:eastAsia="Times New Roman" w:hAnsi="Times New Roman" w:cs="Times New Roman"/>
          <w:lang w:val="en-US"/>
        </w:rPr>
        <w:t>mishyak</w:t>
      </w:r>
      <w:proofErr w:type="gramEnd"/>
      <w:r w:rsidRPr="00EE4A79">
        <w:rPr>
          <w:rFonts w:ascii="Times New Roman" w:eastAsia="Times New Roman" w:hAnsi="Times New Roman" w:cs="Times New Roman"/>
          <w:lang w:val="en-US"/>
        </w:rPr>
        <w:t xml:space="preserve">, kislorod, bariy, bor   </w:t>
      </w:r>
    </w:p>
    <w:p w:rsidR="00EE4A79" w:rsidRPr="00D556AE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b/>
          <w:u w:val="single"/>
          <w:lang w:val="en-US"/>
        </w:rPr>
      </w:pP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C) </w:t>
      </w:r>
      <w:proofErr w:type="gramStart"/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xlor</w:t>
      </w:r>
      <w:proofErr w:type="gramEnd"/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, azot, brom, simob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D) </w:t>
      </w:r>
      <w:proofErr w:type="gramStart"/>
      <w:r w:rsidRPr="00EE4A79">
        <w:rPr>
          <w:rFonts w:ascii="Times New Roman" w:eastAsia="Times New Roman" w:hAnsi="Times New Roman" w:cs="Times New Roman"/>
          <w:lang w:val="en-US"/>
        </w:rPr>
        <w:t>oltingugurt</w:t>
      </w:r>
      <w:proofErr w:type="gramEnd"/>
      <w:r w:rsidRPr="00EE4A79">
        <w:rPr>
          <w:rFonts w:ascii="Times New Roman" w:eastAsia="Times New Roman" w:hAnsi="Times New Roman" w:cs="Times New Roman"/>
          <w:lang w:val="en-US"/>
        </w:rPr>
        <w:t xml:space="preserve">, uglerod, vismut, litiy  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88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. </w:t>
      </w:r>
      <w:r w:rsidRPr="00EE4A79">
        <w:rPr>
          <w:rFonts w:ascii="Times New Roman" w:hAnsi="Times New Roman" w:cs="Times New Roman"/>
          <w:lang w:val="en-US"/>
        </w:rPr>
        <w:t>Tarkibida allotropik shak</w:t>
      </w:r>
      <w:r w:rsidRPr="00EE4A79">
        <w:rPr>
          <w:rFonts w:ascii="Times New Roman" w:hAnsi="Times New Roman" w:cs="Times New Roman"/>
          <w:lang w:val="en-US"/>
        </w:rPr>
        <w:t>l o’zgarishli elementlar bo’lgan moddalarni toping.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r w:rsidRPr="00EE4A79">
        <w:rPr>
          <w:rFonts w:ascii="Times New Roman" w:hAnsi="Times New Roman" w:cs="Times New Roman"/>
          <w:lang w:val="en-US"/>
        </w:rPr>
        <w:t>CS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2) BeCl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;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3) Sc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>S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4) KI; 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5) PH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6) NH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7) K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Se;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8) SnBr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;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>A) 2,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4,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5,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7       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>B) 1,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3,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4,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6,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8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>C) 3,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5,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6,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7,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8    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D) 1,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3,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5,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7,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8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 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89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. </w:t>
      </w:r>
      <w:r w:rsidRPr="00EE4A79">
        <w:rPr>
          <w:rFonts w:ascii="Times New Roman" w:hAnsi="Times New Roman" w:cs="Times New Roman"/>
          <w:lang w:val="en-US"/>
        </w:rPr>
        <w:t>Tarkibida allotropik</w:t>
      </w:r>
      <w:r w:rsidRPr="00EE4A79">
        <w:rPr>
          <w:rFonts w:ascii="Times New Roman" w:hAnsi="Times New Roman" w:cs="Times New Roman"/>
          <w:lang w:val="en-US"/>
        </w:rPr>
        <w:t xml:space="preserve"> shakl o’zgarishli elementlar bo’lmagan moddalarni toping.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r w:rsidRPr="00EE4A79">
        <w:rPr>
          <w:rFonts w:ascii="Times New Roman" w:hAnsi="Times New Roman" w:cs="Times New Roman"/>
          <w:lang w:val="en-US"/>
        </w:rPr>
        <w:t>CS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2) BeCl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;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3) Sc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>P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4) LiI; 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5) PH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6) NF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7) K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O;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8) SnBr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;  </w:t>
      </w:r>
    </w:p>
    <w:p w:rsidR="00EE4A79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1D6379">
        <w:rPr>
          <w:rFonts w:ascii="Times New Roman" w:eastAsia="Times New Roman" w:hAnsi="Times New Roman" w:cs="Times New Roman"/>
          <w:lang w:val="en-US"/>
        </w:rPr>
        <w:t xml:space="preserve">A) </w:t>
      </w:r>
      <w:r w:rsidRPr="001D6379">
        <w:rPr>
          <w:rFonts w:ascii="Times New Roman" w:eastAsia="Times New Roman" w:hAnsi="Times New Roman" w:cs="Times New Roman"/>
          <w:lang w:val="en-US"/>
        </w:rPr>
        <w:t>1, 3, 4, 6, 8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1D6379">
        <w:rPr>
          <w:rFonts w:ascii="Times New Roman" w:eastAsia="Times New Roman" w:hAnsi="Times New Roman" w:cs="Times New Roman"/>
          <w:b/>
          <w:u w:val="single"/>
          <w:lang w:val="en-US"/>
        </w:rPr>
        <w:t>B)</w:t>
      </w:r>
      <w:r w:rsidRPr="001D6379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2, 4, 6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  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>C) 3,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5,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6,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7,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8 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>D) 1,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7,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8  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90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. </w:t>
      </w:r>
      <w:r w:rsidRPr="00EE4A79">
        <w:rPr>
          <w:rFonts w:ascii="Times New Roman" w:hAnsi="Times New Roman" w:cs="Times New Roman"/>
          <w:lang w:val="en-US"/>
        </w:rPr>
        <w:t>Tarkibida allotropik shakl o’zgarishga ega bo’lgan el</w:t>
      </w:r>
      <w:r w:rsidRPr="00EE4A79">
        <w:rPr>
          <w:rFonts w:ascii="Times New Roman" w:hAnsi="Times New Roman" w:cs="Times New Roman"/>
          <w:lang w:val="en-US"/>
        </w:rPr>
        <w:t>e</w:t>
      </w:r>
      <w:r w:rsidRPr="00EE4A79">
        <w:rPr>
          <w:rFonts w:ascii="Times New Roman" w:hAnsi="Times New Roman" w:cs="Times New Roman"/>
          <w:lang w:val="en-US"/>
        </w:rPr>
        <w:t xml:space="preserve">mentlari yo’q bo’lgan birikmalarni aniqlang.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</w:rPr>
        <w:t>А</w:t>
      </w:r>
      <w:r w:rsidRPr="00EE4A79">
        <w:rPr>
          <w:rFonts w:ascii="Times New Roman" w:eastAsia="Times New Roman" w:hAnsi="Times New Roman" w:cs="Times New Roman"/>
          <w:lang w:val="en-US"/>
        </w:rPr>
        <w:t>) FeCI</w:t>
      </w:r>
      <w:r w:rsidRPr="00EE4A79">
        <w:rPr>
          <w:rFonts w:ascii="Times New Roman" w:eastAsia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eastAsia="Times New Roman" w:hAnsi="Times New Roman" w:cs="Times New Roman"/>
          <w:lang w:val="en-US"/>
        </w:rPr>
        <w:t>, HCI, K</w:t>
      </w:r>
      <w:r w:rsidRPr="00EE4A79">
        <w:rPr>
          <w:rFonts w:ascii="Times New Roman" w:eastAsia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S     </w:t>
      </w:r>
      <w:r>
        <w:rPr>
          <w:rFonts w:ascii="Times New Roman" w:eastAsia="Times New Roman" w:hAnsi="Times New Roman" w:cs="Times New Roman"/>
          <w:lang w:val="en-US"/>
        </w:rPr>
        <w:tab/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B) KCI, NaCI, NH</w:t>
      </w:r>
      <w:r w:rsidRPr="00D556AE">
        <w:rPr>
          <w:rFonts w:ascii="Times New Roman" w:eastAsia="Times New Roman" w:hAnsi="Times New Roman" w:cs="Times New Roman"/>
          <w:b/>
          <w:u w:val="single"/>
          <w:vertAlign w:val="subscript"/>
          <w:lang w:val="en-US"/>
        </w:rPr>
        <w:t>3</w:t>
      </w:r>
      <w:r w:rsidRPr="00EE4A79">
        <w:rPr>
          <w:rFonts w:ascii="Times New Roman" w:eastAsia="Times New Roman" w:hAnsi="Times New Roman" w:cs="Times New Roman"/>
          <w:vertAlign w:val="subscript"/>
          <w:lang w:val="en-US"/>
        </w:rPr>
        <w:t xml:space="preserve">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>C) NaCI, KF, HCI</w:t>
      </w:r>
      <w:r>
        <w:rPr>
          <w:rFonts w:ascii="Times New Roman" w:eastAsia="Times New Roman" w:hAnsi="Times New Roman" w:cs="Times New Roman"/>
          <w:lang w:val="en-US"/>
        </w:rPr>
        <w:t>O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   </w:t>
      </w:r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>D) Zn</w:t>
      </w:r>
      <w:r w:rsidRPr="00EE4A79">
        <w:rPr>
          <w:rFonts w:ascii="Times New Roman" w:eastAsia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eastAsia="Times New Roman" w:hAnsi="Times New Roman" w:cs="Times New Roman"/>
          <w:lang w:val="en-US"/>
        </w:rPr>
        <w:t>P</w:t>
      </w:r>
      <w:r w:rsidRPr="00EE4A79">
        <w:rPr>
          <w:rFonts w:ascii="Times New Roman" w:eastAsia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eastAsia="Times New Roman" w:hAnsi="Times New Roman" w:cs="Times New Roman"/>
          <w:lang w:val="en-US"/>
        </w:rPr>
        <w:t>, CuCI</w:t>
      </w:r>
      <w:r w:rsidRPr="00EE4A79">
        <w:rPr>
          <w:rFonts w:ascii="Times New Roman" w:eastAsia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, NaCI  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91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. </w:t>
      </w:r>
      <w:r w:rsidRPr="00EE4A79">
        <w:rPr>
          <w:rFonts w:ascii="Times New Roman" w:hAnsi="Times New Roman" w:cs="Times New Roman"/>
          <w:lang w:val="en-US"/>
        </w:rPr>
        <w:t xml:space="preserve">Tarkibida allotropik shakl o’zgarishli elementlar bo’lmagan moddalarni tanlang.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1) </w:t>
      </w:r>
      <w:r w:rsidRPr="00EE4A79">
        <w:rPr>
          <w:rFonts w:ascii="Times New Roman" w:hAnsi="Times New Roman" w:cs="Times New Roman"/>
          <w:lang w:val="en-US"/>
        </w:rPr>
        <w:t xml:space="preserve">HCI;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2) CO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;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3) AsH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4) NaF; </w:t>
      </w:r>
    </w:p>
    <w:p w:rsid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5) PH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>6) AICI</w:t>
      </w:r>
      <w:r w:rsidRPr="00EE4A79">
        <w:rPr>
          <w:rFonts w:ascii="Times New Roman" w:hAnsi="Times New Roman" w:cs="Times New Roman"/>
          <w:vertAlign w:val="subscript"/>
          <w:lang w:val="en-US"/>
        </w:rPr>
        <w:t>3</w:t>
      </w:r>
      <w:r w:rsidRPr="00EE4A79">
        <w:rPr>
          <w:rFonts w:ascii="Times New Roman" w:hAnsi="Times New Roman" w:cs="Times New Roman"/>
          <w:lang w:val="en-US"/>
        </w:rPr>
        <w:t xml:space="preserve">;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EE4A79">
        <w:rPr>
          <w:rFonts w:ascii="Times New Roman" w:hAnsi="Times New Roman" w:cs="Times New Roman"/>
          <w:lang w:val="en-US"/>
        </w:rPr>
        <w:t>7) K</w:t>
      </w:r>
      <w:r w:rsidRPr="00EE4A79">
        <w:rPr>
          <w:rFonts w:ascii="Times New Roman" w:hAnsi="Times New Roman" w:cs="Times New Roman"/>
          <w:vertAlign w:val="subscript"/>
          <w:lang w:val="en-US"/>
        </w:rPr>
        <w:t>2</w:t>
      </w:r>
      <w:r w:rsidRPr="00EE4A79">
        <w:rPr>
          <w:rFonts w:ascii="Times New Roman" w:hAnsi="Times New Roman" w:cs="Times New Roman"/>
          <w:lang w:val="en-US"/>
        </w:rPr>
        <w:t xml:space="preserve">Se;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EE4A79">
        <w:rPr>
          <w:rFonts w:ascii="Times New Roman" w:hAnsi="Times New Roman" w:cs="Times New Roman"/>
          <w:lang w:val="en-US"/>
        </w:rPr>
        <w:t xml:space="preserve">8) KBr </w:t>
      </w:r>
    </w:p>
    <w:p w:rsidR="00EE4A79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EE4A79">
        <w:rPr>
          <w:rFonts w:ascii="Times New Roman" w:eastAsia="Times New Roman" w:hAnsi="Times New Roman" w:cs="Times New Roman"/>
          <w:lang w:val="en-US"/>
        </w:rPr>
        <w:t>A) 3,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5,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6,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7,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8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>B) 2,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5,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6,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7,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8 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C) </w:t>
      </w:r>
      <w:r>
        <w:rPr>
          <w:rFonts w:ascii="Times New Roman" w:eastAsia="Times New Roman" w:hAnsi="Times New Roman" w:cs="Times New Roman"/>
          <w:b/>
          <w:u w:val="single"/>
          <w:lang w:val="en-US"/>
        </w:rPr>
        <w:t>1</w:t>
      </w:r>
      <w:proofErr w:type="gramStart"/>
      <w:r>
        <w:rPr>
          <w:rFonts w:ascii="Times New Roman" w:eastAsia="Times New Roman" w:hAnsi="Times New Roman" w:cs="Times New Roman"/>
          <w:b/>
          <w:u w:val="single"/>
          <w:lang w:val="en-US"/>
        </w:rPr>
        <w:t>,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4</w:t>
      </w:r>
      <w:proofErr w:type="gramEnd"/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,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6,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8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  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r w:rsidRPr="00EE4A79">
        <w:rPr>
          <w:rFonts w:ascii="Times New Roman" w:eastAsia="Times New Roman" w:hAnsi="Times New Roman" w:cs="Times New Roman"/>
          <w:lang w:val="en-US"/>
        </w:rPr>
        <w:t>D) 1,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3,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5,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>7,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8  </w:t>
      </w:r>
    </w:p>
    <w:p w:rsidR="00EE4A79" w:rsidRPr="00EE4A79" w:rsidRDefault="001013BD" w:rsidP="00EE4A7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92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. </w:t>
      </w:r>
      <w:r w:rsidRPr="00EE4A79">
        <w:rPr>
          <w:rFonts w:ascii="Times New Roman" w:hAnsi="Times New Roman" w:cs="Times New Roman"/>
          <w:lang w:val="en-US"/>
        </w:rPr>
        <w:t xml:space="preserve">Quyidagi </w:t>
      </w:r>
      <w:r w:rsidRPr="00EE4A79">
        <w:rPr>
          <w:rFonts w:ascii="Times New Roman" w:hAnsi="Times New Roman" w:cs="Times New Roman"/>
          <w:lang w:val="en-US"/>
        </w:rPr>
        <w:t>moddalar to’plamidan qaysilari allotropik shakllarga ega</w:t>
      </w:r>
      <w:r w:rsidR="00A63BFA">
        <w:rPr>
          <w:rFonts w:ascii="Times New Roman" w:hAnsi="Times New Roman" w:cs="Times New Roman"/>
          <w:lang w:val="en-US"/>
        </w:rPr>
        <w:t>-</w:t>
      </w:r>
      <w:bookmarkStart w:id="0" w:name="_GoBack"/>
      <w:bookmarkEnd w:id="0"/>
      <w:r w:rsidRPr="00EE4A79">
        <w:rPr>
          <w:rFonts w:ascii="Times New Roman" w:hAnsi="Times New Roman" w:cs="Times New Roman"/>
          <w:lang w:val="en-US"/>
        </w:rPr>
        <w:t>?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EE4A79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lastRenderedPageBreak/>
        <w:t>A) suv, bug’, muz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     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B) </w:t>
      </w:r>
      <w:proofErr w:type="gramStart"/>
      <w:r>
        <w:rPr>
          <w:rFonts w:ascii="Times New Roman" w:eastAsia="Times New Roman" w:hAnsi="Times New Roman" w:cs="Times New Roman"/>
          <w:lang w:val="en-US"/>
        </w:rPr>
        <w:t>suv</w:t>
      </w:r>
      <w:proofErr w:type="gramEnd"/>
      <w:r>
        <w:rPr>
          <w:rFonts w:ascii="Times New Roman" w:eastAsia="Times New Roman" w:hAnsi="Times New Roman" w:cs="Times New Roman"/>
          <w:lang w:val="en-US"/>
        </w:rPr>
        <w:t>, tuman, shudring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EE4A79" w:rsidRPr="00EE4A79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lang w:val="en-US"/>
        </w:rPr>
        <w:t>vodorod</w:t>
      </w:r>
      <w:proofErr w:type="gramEnd"/>
      <w:r>
        <w:rPr>
          <w:rFonts w:ascii="Times New Roman" w:eastAsia="Times New Roman" w:hAnsi="Times New Roman" w:cs="Times New Roman"/>
          <w:lang w:val="en-US"/>
        </w:rPr>
        <w:t>, xlor, kislorod</w:t>
      </w:r>
      <w:r w:rsidRPr="00EE4A79">
        <w:rPr>
          <w:rFonts w:ascii="Times New Roman" w:eastAsia="Times New Roman" w:hAnsi="Times New Roman" w:cs="Times New Roman"/>
          <w:lang w:val="en-US"/>
        </w:rPr>
        <w:t xml:space="preserve">  </w:t>
      </w:r>
    </w:p>
    <w:p w:rsidR="00EE4A79" w:rsidRPr="00D556AE" w:rsidRDefault="001013BD" w:rsidP="00EE4A79">
      <w:pPr>
        <w:spacing w:after="0" w:line="240" w:lineRule="auto"/>
        <w:ind w:left="360"/>
        <w:rPr>
          <w:rFonts w:ascii="Times New Roman" w:hAnsi="Times New Roman" w:cs="Times New Roman"/>
          <w:b/>
          <w:u w:val="single"/>
          <w:lang w:val="en-US"/>
        </w:rPr>
      </w:pP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D) </w:t>
      </w:r>
      <w:proofErr w:type="gramStart"/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ug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lerod</w:t>
      </w:r>
      <w:proofErr w:type="gramEnd"/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>, fullerin, karbin, grafit</w:t>
      </w:r>
      <w:r w:rsidRPr="00D556AE">
        <w:rPr>
          <w:rFonts w:ascii="Times New Roman" w:eastAsia="Times New Roman" w:hAnsi="Times New Roman" w:cs="Times New Roman"/>
          <w:b/>
          <w:u w:val="single"/>
          <w:lang w:val="en-US"/>
        </w:rPr>
        <w:t xml:space="preserve"> </w:t>
      </w:r>
    </w:p>
    <w:p w:rsidR="00EE4A79" w:rsidRDefault="001013BD" w:rsidP="00D556A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93.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Quyi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d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agi elementlardan nechtasida allotropiya hodisasi mavjud?</w:t>
      </w:r>
    </w:p>
    <w:p w:rsidR="00390D33" w:rsidRDefault="001013BD" w:rsidP="00390D3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Azot,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fosfor, kislorod, vodorod, uglerod, xlor, oltingugurt.</w:t>
      </w:r>
      <w:proofErr w:type="gramEnd"/>
    </w:p>
    <w:p w:rsidR="00390D33" w:rsidRDefault="001013BD" w:rsidP="00390D3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390D3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5  </w:t>
      </w:r>
    </w:p>
    <w:p w:rsidR="00390D33" w:rsidRDefault="001013BD" w:rsidP="00390D3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C)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6</w:t>
      </w:r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94. Quyidagi elementlardan nechtasida allotropiya hodisasi kuzatilmaydi?</w:t>
      </w:r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Ftor, qalay, brom, selen, tellur, yod, kislorod, fosfor.</w:t>
      </w:r>
      <w:proofErr w:type="gramEnd"/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390D3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3</w:t>
      </w:r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D) 6  </w:t>
      </w:r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95. Quyidagi elementlarning nechtasida allotropiya hodisasi kuzatiladi?</w:t>
      </w:r>
    </w:p>
    <w:p w:rsidR="00390D33" w:rsidRDefault="001013BD" w:rsidP="00390D3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Oltingugurt, kislorod, uglerod, xlor, fosfor, azot, vodorod.</w:t>
      </w:r>
      <w:proofErr w:type="gramEnd"/>
    </w:p>
    <w:p w:rsidR="00390D33" w:rsidRDefault="001013BD" w:rsidP="00390D3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A)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</w:t>
      </w:r>
    </w:p>
    <w:p w:rsidR="00390D33" w:rsidRDefault="001013BD" w:rsidP="00390D33">
      <w:pPr>
        <w:spacing w:after="0" w:line="240" w:lineRule="auto"/>
        <w:ind w:left="270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390D3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D) 2 </w:t>
      </w:r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96. Quyidagi elementlardan nechtasida allotropiya hodisasi kuzatilmaydi?   </w:t>
      </w:r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Kislorod, selen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, yod, ftor, qalay, brom, tellur, fosfor.</w:t>
      </w:r>
      <w:proofErr w:type="gramEnd"/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</w:t>
      </w:r>
    </w:p>
    <w:p w:rsidR="00390D33" w:rsidRP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390D3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97. Allotropik shakl o`zgarishlariga ega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lmagan modd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ni aniqlang.</w:t>
      </w:r>
    </w:p>
    <w:p w:rsidR="00E37464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60337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60337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lantan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oltingugurt </w:t>
      </w:r>
    </w:p>
    <w:p w:rsidR="00390D33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selen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qalay</w:t>
      </w:r>
    </w:p>
    <w:p w:rsidR="0060337F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98. Allotropik shakl o`zgarishlariga ega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lmagan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modd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ni aniqlang.</w:t>
      </w:r>
    </w:p>
    <w:p w:rsidR="0060337F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337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azot</w:t>
      </w:r>
    </w:p>
    <w:p w:rsidR="0060337F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qalay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uglerod</w:t>
      </w:r>
    </w:p>
    <w:p w:rsidR="0060337F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99. Allotropik shakl o`zgarishlariga ega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lmagan modd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ni aniqlang.</w:t>
      </w:r>
    </w:p>
    <w:p w:rsidR="0060337F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qalay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uglerod</w:t>
      </w:r>
    </w:p>
    <w:p w:rsidR="0060337F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60337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60337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alyuminiy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oltingugurt</w:t>
      </w:r>
    </w:p>
    <w:p w:rsidR="0060337F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100. Allotropik shakl o`zgarishlariga ega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lmagan m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oddani aniqlang.    </w:t>
      </w:r>
    </w:p>
    <w:p w:rsidR="0060337F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temir</w:t>
      </w:r>
    </w:p>
    <w:p w:rsidR="0060337F" w:rsidRPr="00EE4A79" w:rsidRDefault="001013BD" w:rsidP="00390D3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qalay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0337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simob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</w:t>
      </w:r>
    </w:p>
    <w:p w:rsidR="004407AF" w:rsidRPr="00D46FDB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D46FDB" w:rsidRPr="00575D15" w:rsidRDefault="001013BD" w:rsidP="00EE4A79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sectPr w:rsidR="00D46FDB" w:rsidRPr="00575D15" w:rsidSect="001A59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3BD" w:rsidRDefault="001013BD">
      <w:pPr>
        <w:spacing w:after="0" w:line="240" w:lineRule="auto"/>
      </w:pPr>
      <w:r>
        <w:separator/>
      </w:r>
    </w:p>
  </w:endnote>
  <w:endnote w:type="continuationSeparator" w:id="0">
    <w:p w:rsidR="001013BD" w:rsidRDefault="001013BD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BFA" w:rsidRDefault="00A63BF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D556AE" w:rsidRDefault="001013BD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3B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556AE" w:rsidRDefault="001013B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BFA" w:rsidRDefault="00A63BF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3BD" w:rsidRDefault="001013BD">
      <w:pPr>
        <w:spacing w:after="0" w:line="240" w:lineRule="auto"/>
      </w:pPr>
      <w:r>
        <w:separator/>
      </w:r>
    </w:p>
  </w:footnote>
  <w:footnote w:type="continuationSeparator" w:id="0">
    <w:p w:rsidR="001013BD" w:rsidRDefault="001013BD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BFA" w:rsidRDefault="00A63BFA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4157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556AE" w:rsidRPr="00A63BFA" w:rsidRDefault="00A63BFA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664158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A63BFA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 Umida Baxtiyarovna_Sodiqov Bektosh Baxtiy</w:t>
        </w:r>
        <w:r w:rsidRPr="00A63BFA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a</w:t>
        </w:r>
        <w:r w:rsidRPr="00A63BFA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rovich_Avicenna_school</w:t>
        </w:r>
      </w:p>
    </w:sdtContent>
  </w:sdt>
  <w:p w:rsidR="00D556AE" w:rsidRPr="00E9457F" w:rsidRDefault="001013BD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BFA" w:rsidRDefault="00A63BFA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4156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0000000B"/>
    <w:multiLevelType w:val="multilevel"/>
    <w:tmpl w:val="0000000A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>
    <w:nsid w:val="03D36A77"/>
    <w:multiLevelType w:val="hybridMultilevel"/>
    <w:tmpl w:val="343E9E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B3DDD"/>
    <w:multiLevelType w:val="hybridMultilevel"/>
    <w:tmpl w:val="6BE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F76DD"/>
    <w:multiLevelType w:val="hybridMultilevel"/>
    <w:tmpl w:val="B1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2DA0"/>
    <w:rsid w:val="00003D2F"/>
    <w:rsid w:val="00012A21"/>
    <w:rsid w:val="0001520A"/>
    <w:rsid w:val="00015DF5"/>
    <w:rsid w:val="0002012A"/>
    <w:rsid w:val="000504CC"/>
    <w:rsid w:val="00054983"/>
    <w:rsid w:val="000626AE"/>
    <w:rsid w:val="00080511"/>
    <w:rsid w:val="00081188"/>
    <w:rsid w:val="000815D8"/>
    <w:rsid w:val="0008666A"/>
    <w:rsid w:val="00092622"/>
    <w:rsid w:val="00094B85"/>
    <w:rsid w:val="000969DE"/>
    <w:rsid w:val="00097447"/>
    <w:rsid w:val="000A6347"/>
    <w:rsid w:val="000B7888"/>
    <w:rsid w:val="000C709C"/>
    <w:rsid w:val="000E1EBB"/>
    <w:rsid w:val="000E328D"/>
    <w:rsid w:val="000F08A3"/>
    <w:rsid w:val="000F18DE"/>
    <w:rsid w:val="001013BD"/>
    <w:rsid w:val="00110C13"/>
    <w:rsid w:val="00115FC0"/>
    <w:rsid w:val="00117B64"/>
    <w:rsid w:val="00121CFA"/>
    <w:rsid w:val="00137A1D"/>
    <w:rsid w:val="00147DB7"/>
    <w:rsid w:val="00172884"/>
    <w:rsid w:val="00184B89"/>
    <w:rsid w:val="001B16F6"/>
    <w:rsid w:val="001B5436"/>
    <w:rsid w:val="001C3926"/>
    <w:rsid w:val="001C472D"/>
    <w:rsid w:val="001C53B8"/>
    <w:rsid w:val="001D6508"/>
    <w:rsid w:val="001E0905"/>
    <w:rsid w:val="001E16F5"/>
    <w:rsid w:val="001E1F97"/>
    <w:rsid w:val="00200BBA"/>
    <w:rsid w:val="00207859"/>
    <w:rsid w:val="00223A90"/>
    <w:rsid w:val="0022456C"/>
    <w:rsid w:val="00230850"/>
    <w:rsid w:val="00231488"/>
    <w:rsid w:val="002366A6"/>
    <w:rsid w:val="0024377A"/>
    <w:rsid w:val="00243B61"/>
    <w:rsid w:val="00245CEE"/>
    <w:rsid w:val="00247E7A"/>
    <w:rsid w:val="00251672"/>
    <w:rsid w:val="002652CD"/>
    <w:rsid w:val="002717BA"/>
    <w:rsid w:val="002817B0"/>
    <w:rsid w:val="002924BB"/>
    <w:rsid w:val="00295C34"/>
    <w:rsid w:val="00296632"/>
    <w:rsid w:val="002A1DFB"/>
    <w:rsid w:val="002A61D6"/>
    <w:rsid w:val="002A76D0"/>
    <w:rsid w:val="002B05FD"/>
    <w:rsid w:val="002B08E0"/>
    <w:rsid w:val="002B5253"/>
    <w:rsid w:val="002C2782"/>
    <w:rsid w:val="002D50EC"/>
    <w:rsid w:val="002F0E90"/>
    <w:rsid w:val="002F4A3F"/>
    <w:rsid w:val="00304460"/>
    <w:rsid w:val="003140F7"/>
    <w:rsid w:val="00320A4D"/>
    <w:rsid w:val="00331A82"/>
    <w:rsid w:val="00366A87"/>
    <w:rsid w:val="00376809"/>
    <w:rsid w:val="00392F29"/>
    <w:rsid w:val="00393466"/>
    <w:rsid w:val="0039409A"/>
    <w:rsid w:val="0039587A"/>
    <w:rsid w:val="003B45C9"/>
    <w:rsid w:val="003B4ABF"/>
    <w:rsid w:val="003B7B91"/>
    <w:rsid w:val="003C2E36"/>
    <w:rsid w:val="003C4580"/>
    <w:rsid w:val="003C7D93"/>
    <w:rsid w:val="003D1571"/>
    <w:rsid w:val="003E2D98"/>
    <w:rsid w:val="00426F2B"/>
    <w:rsid w:val="00427CD3"/>
    <w:rsid w:val="00434266"/>
    <w:rsid w:val="004438B7"/>
    <w:rsid w:val="0045188B"/>
    <w:rsid w:val="00457B48"/>
    <w:rsid w:val="004664F4"/>
    <w:rsid w:val="00477E68"/>
    <w:rsid w:val="0048263F"/>
    <w:rsid w:val="00490061"/>
    <w:rsid w:val="00490DE2"/>
    <w:rsid w:val="004A3349"/>
    <w:rsid w:val="004A384E"/>
    <w:rsid w:val="004B7CA2"/>
    <w:rsid w:val="004C1FE6"/>
    <w:rsid w:val="004C2233"/>
    <w:rsid w:val="004C69B5"/>
    <w:rsid w:val="004D5DF5"/>
    <w:rsid w:val="004D7192"/>
    <w:rsid w:val="004F7371"/>
    <w:rsid w:val="00504A6F"/>
    <w:rsid w:val="00514FFF"/>
    <w:rsid w:val="00523AFC"/>
    <w:rsid w:val="00542F18"/>
    <w:rsid w:val="00550F7A"/>
    <w:rsid w:val="0055734A"/>
    <w:rsid w:val="00574070"/>
    <w:rsid w:val="005805E3"/>
    <w:rsid w:val="00582D58"/>
    <w:rsid w:val="005872A3"/>
    <w:rsid w:val="0059097D"/>
    <w:rsid w:val="005A0E39"/>
    <w:rsid w:val="005A7769"/>
    <w:rsid w:val="005C7860"/>
    <w:rsid w:val="005D4052"/>
    <w:rsid w:val="005D7BB8"/>
    <w:rsid w:val="005E7E67"/>
    <w:rsid w:val="005F1F88"/>
    <w:rsid w:val="00600F40"/>
    <w:rsid w:val="00601B80"/>
    <w:rsid w:val="006106BA"/>
    <w:rsid w:val="00616825"/>
    <w:rsid w:val="0062409D"/>
    <w:rsid w:val="006260CE"/>
    <w:rsid w:val="00633AD3"/>
    <w:rsid w:val="00644313"/>
    <w:rsid w:val="0066687D"/>
    <w:rsid w:val="00670046"/>
    <w:rsid w:val="00682990"/>
    <w:rsid w:val="00695D3E"/>
    <w:rsid w:val="006A6AD1"/>
    <w:rsid w:val="006B38C2"/>
    <w:rsid w:val="006D015C"/>
    <w:rsid w:val="006D50C8"/>
    <w:rsid w:val="006D7836"/>
    <w:rsid w:val="006E0803"/>
    <w:rsid w:val="006E7F2D"/>
    <w:rsid w:val="006F65DD"/>
    <w:rsid w:val="0070731F"/>
    <w:rsid w:val="007120F3"/>
    <w:rsid w:val="00712763"/>
    <w:rsid w:val="00715E99"/>
    <w:rsid w:val="007252DF"/>
    <w:rsid w:val="00730C25"/>
    <w:rsid w:val="007320B3"/>
    <w:rsid w:val="00735126"/>
    <w:rsid w:val="007413B3"/>
    <w:rsid w:val="007429EE"/>
    <w:rsid w:val="00745C3B"/>
    <w:rsid w:val="00746079"/>
    <w:rsid w:val="00755662"/>
    <w:rsid w:val="007568B3"/>
    <w:rsid w:val="00763BA9"/>
    <w:rsid w:val="00766CF8"/>
    <w:rsid w:val="007770D2"/>
    <w:rsid w:val="007970A2"/>
    <w:rsid w:val="007B28DC"/>
    <w:rsid w:val="007B7E2C"/>
    <w:rsid w:val="007E0A3B"/>
    <w:rsid w:val="007E7A9A"/>
    <w:rsid w:val="007F12BC"/>
    <w:rsid w:val="007F66E0"/>
    <w:rsid w:val="007F7766"/>
    <w:rsid w:val="00806EFD"/>
    <w:rsid w:val="00823A55"/>
    <w:rsid w:val="00826982"/>
    <w:rsid w:val="00827BD2"/>
    <w:rsid w:val="008353FE"/>
    <w:rsid w:val="00840D6C"/>
    <w:rsid w:val="00845E6B"/>
    <w:rsid w:val="008550FC"/>
    <w:rsid w:val="00861CCE"/>
    <w:rsid w:val="00862C2A"/>
    <w:rsid w:val="008823A1"/>
    <w:rsid w:val="008B34EF"/>
    <w:rsid w:val="008B5A9A"/>
    <w:rsid w:val="008B6B51"/>
    <w:rsid w:val="008C4187"/>
    <w:rsid w:val="008D5179"/>
    <w:rsid w:val="008E1930"/>
    <w:rsid w:val="008E71D4"/>
    <w:rsid w:val="008F0635"/>
    <w:rsid w:val="00915AD7"/>
    <w:rsid w:val="00920890"/>
    <w:rsid w:val="00937747"/>
    <w:rsid w:val="00937F9C"/>
    <w:rsid w:val="00943473"/>
    <w:rsid w:val="00944C43"/>
    <w:rsid w:val="00954F5A"/>
    <w:rsid w:val="00957673"/>
    <w:rsid w:val="00962CB2"/>
    <w:rsid w:val="00965D05"/>
    <w:rsid w:val="00971A83"/>
    <w:rsid w:val="00976B8B"/>
    <w:rsid w:val="00977C3B"/>
    <w:rsid w:val="00980149"/>
    <w:rsid w:val="009911EB"/>
    <w:rsid w:val="009917E8"/>
    <w:rsid w:val="00993802"/>
    <w:rsid w:val="00993A39"/>
    <w:rsid w:val="009A2B1A"/>
    <w:rsid w:val="009A73EA"/>
    <w:rsid w:val="009B7FC1"/>
    <w:rsid w:val="009C4B9D"/>
    <w:rsid w:val="009D7287"/>
    <w:rsid w:val="009E65FD"/>
    <w:rsid w:val="009E7C2E"/>
    <w:rsid w:val="009F67D9"/>
    <w:rsid w:val="00A051F2"/>
    <w:rsid w:val="00A11A42"/>
    <w:rsid w:val="00A31F09"/>
    <w:rsid w:val="00A320EE"/>
    <w:rsid w:val="00A34B81"/>
    <w:rsid w:val="00A353D2"/>
    <w:rsid w:val="00A37694"/>
    <w:rsid w:val="00A51700"/>
    <w:rsid w:val="00A57B6A"/>
    <w:rsid w:val="00A63BFA"/>
    <w:rsid w:val="00A70F60"/>
    <w:rsid w:val="00A86469"/>
    <w:rsid w:val="00A87EF3"/>
    <w:rsid w:val="00A95828"/>
    <w:rsid w:val="00AA64AC"/>
    <w:rsid w:val="00AC009C"/>
    <w:rsid w:val="00AC3B9A"/>
    <w:rsid w:val="00AC6FCB"/>
    <w:rsid w:val="00AD4025"/>
    <w:rsid w:val="00AD6BAE"/>
    <w:rsid w:val="00AE1267"/>
    <w:rsid w:val="00AF4355"/>
    <w:rsid w:val="00B0250D"/>
    <w:rsid w:val="00B02948"/>
    <w:rsid w:val="00B21587"/>
    <w:rsid w:val="00B222AE"/>
    <w:rsid w:val="00B32AC1"/>
    <w:rsid w:val="00B36C89"/>
    <w:rsid w:val="00B4121A"/>
    <w:rsid w:val="00B55482"/>
    <w:rsid w:val="00B55AF4"/>
    <w:rsid w:val="00B57123"/>
    <w:rsid w:val="00B57A2D"/>
    <w:rsid w:val="00B62D7F"/>
    <w:rsid w:val="00B71468"/>
    <w:rsid w:val="00B71EAA"/>
    <w:rsid w:val="00B80AE2"/>
    <w:rsid w:val="00B81971"/>
    <w:rsid w:val="00BA4390"/>
    <w:rsid w:val="00BA7185"/>
    <w:rsid w:val="00BB1234"/>
    <w:rsid w:val="00BB5A56"/>
    <w:rsid w:val="00BC5829"/>
    <w:rsid w:val="00BE0C90"/>
    <w:rsid w:val="00BE18B1"/>
    <w:rsid w:val="00BE2EAC"/>
    <w:rsid w:val="00BF45DF"/>
    <w:rsid w:val="00C04BC8"/>
    <w:rsid w:val="00C13741"/>
    <w:rsid w:val="00C206FA"/>
    <w:rsid w:val="00C248F1"/>
    <w:rsid w:val="00C361C1"/>
    <w:rsid w:val="00C67DE5"/>
    <w:rsid w:val="00C75657"/>
    <w:rsid w:val="00C76586"/>
    <w:rsid w:val="00C7752F"/>
    <w:rsid w:val="00C8255D"/>
    <w:rsid w:val="00C82D46"/>
    <w:rsid w:val="00C946DC"/>
    <w:rsid w:val="00CA0011"/>
    <w:rsid w:val="00CA45DC"/>
    <w:rsid w:val="00CA63D6"/>
    <w:rsid w:val="00CA6E06"/>
    <w:rsid w:val="00CB0E08"/>
    <w:rsid w:val="00CC6B98"/>
    <w:rsid w:val="00CC6E6D"/>
    <w:rsid w:val="00CD66E8"/>
    <w:rsid w:val="00CE2716"/>
    <w:rsid w:val="00CF3457"/>
    <w:rsid w:val="00D041E8"/>
    <w:rsid w:val="00D0481D"/>
    <w:rsid w:val="00D0530A"/>
    <w:rsid w:val="00D06AF6"/>
    <w:rsid w:val="00D16CEB"/>
    <w:rsid w:val="00D17737"/>
    <w:rsid w:val="00D20530"/>
    <w:rsid w:val="00D228CB"/>
    <w:rsid w:val="00D267DE"/>
    <w:rsid w:val="00D27DD8"/>
    <w:rsid w:val="00D30D88"/>
    <w:rsid w:val="00D32ACF"/>
    <w:rsid w:val="00D50A34"/>
    <w:rsid w:val="00D56B05"/>
    <w:rsid w:val="00D664DB"/>
    <w:rsid w:val="00D6738F"/>
    <w:rsid w:val="00D724A6"/>
    <w:rsid w:val="00D80573"/>
    <w:rsid w:val="00D94F9F"/>
    <w:rsid w:val="00DB08F4"/>
    <w:rsid w:val="00DB7DFE"/>
    <w:rsid w:val="00DC01A1"/>
    <w:rsid w:val="00DD712E"/>
    <w:rsid w:val="00DE1784"/>
    <w:rsid w:val="00DE5060"/>
    <w:rsid w:val="00DE6821"/>
    <w:rsid w:val="00DF606A"/>
    <w:rsid w:val="00E1105A"/>
    <w:rsid w:val="00E144EE"/>
    <w:rsid w:val="00E1678C"/>
    <w:rsid w:val="00E16D9F"/>
    <w:rsid w:val="00E214CC"/>
    <w:rsid w:val="00E30CBB"/>
    <w:rsid w:val="00E37CC4"/>
    <w:rsid w:val="00E41815"/>
    <w:rsid w:val="00E44CB2"/>
    <w:rsid w:val="00E45E2F"/>
    <w:rsid w:val="00E56023"/>
    <w:rsid w:val="00E67812"/>
    <w:rsid w:val="00E8148C"/>
    <w:rsid w:val="00E9457F"/>
    <w:rsid w:val="00EA1B33"/>
    <w:rsid w:val="00EA417E"/>
    <w:rsid w:val="00EA5075"/>
    <w:rsid w:val="00EA6B0B"/>
    <w:rsid w:val="00EB553A"/>
    <w:rsid w:val="00EB6486"/>
    <w:rsid w:val="00EC10E9"/>
    <w:rsid w:val="00EE071B"/>
    <w:rsid w:val="00EE2EE9"/>
    <w:rsid w:val="00EE3931"/>
    <w:rsid w:val="00EE610E"/>
    <w:rsid w:val="00EE7603"/>
    <w:rsid w:val="00F0030E"/>
    <w:rsid w:val="00F03226"/>
    <w:rsid w:val="00F07699"/>
    <w:rsid w:val="00F07E23"/>
    <w:rsid w:val="00F11A69"/>
    <w:rsid w:val="00F26068"/>
    <w:rsid w:val="00F27FF0"/>
    <w:rsid w:val="00F43CC6"/>
    <w:rsid w:val="00F521A8"/>
    <w:rsid w:val="00F61849"/>
    <w:rsid w:val="00F76C05"/>
    <w:rsid w:val="00F77842"/>
    <w:rsid w:val="00F96AE0"/>
    <w:rsid w:val="00FB4C2F"/>
    <w:rsid w:val="00FB5D50"/>
    <w:rsid w:val="00FC5E0B"/>
    <w:rsid w:val="00FD5175"/>
    <w:rsid w:val="00FD705D"/>
    <w:rsid w:val="00FE3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link w:val="ac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d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ac">
    <w:name w:val="Без интервала Знак"/>
    <w:basedOn w:val="a0"/>
    <w:link w:val="ab"/>
    <w:uiPriority w:val="1"/>
    <w:locked/>
    <w:rsid w:val="000F18DE"/>
    <w:rPr>
      <w:rFonts w:eastAsiaTheme="minorHAnsi"/>
      <w:lang w:eastAsia="en-US"/>
    </w:rPr>
  </w:style>
  <w:style w:type="table" w:styleId="ae">
    <w:name w:val="Table Grid"/>
    <w:basedOn w:val="a1"/>
    <w:uiPriority w:val="39"/>
    <w:rsid w:val="00AA64AC"/>
    <w:pPr>
      <w:spacing w:after="0" w:line="240" w:lineRule="auto"/>
    </w:pPr>
    <w:tblPr>
      <w:tblInd w:w="0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triple" w:sz="4" w:space="0" w:color="auto"/>
        <w:insideV w:val="trip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E1EB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41">
    <w:name w:val="Список-таблица 6 цветная — акцент 41"/>
    <w:basedOn w:val="a1"/>
    <w:uiPriority w:val="51"/>
    <w:rsid w:val="00B5712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customStyle="1" w:styleId="Exact">
    <w:name w:val="Основной текст Exact"/>
    <w:rsid w:val="00230850"/>
    <w:rPr>
      <w:spacing w:val="5"/>
      <w:sz w:val="16"/>
      <w:szCs w:val="16"/>
      <w:shd w:val="clear" w:color="auto" w:fill="FFFFFF"/>
      <w:lang w:bidi="ar-SA"/>
    </w:rPr>
  </w:style>
  <w:style w:type="table" w:customStyle="1" w:styleId="-211">
    <w:name w:val="Список-таблица 2 — акцент 11"/>
    <w:basedOn w:val="a1"/>
    <w:uiPriority w:val="47"/>
    <w:rsid w:val="002308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link w:val="ac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d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ac">
    <w:name w:val="Без интервала Знак"/>
    <w:basedOn w:val="a0"/>
    <w:link w:val="ab"/>
    <w:uiPriority w:val="1"/>
    <w:locked/>
    <w:rsid w:val="000F18DE"/>
    <w:rPr>
      <w:rFonts w:eastAsiaTheme="minorHAnsi"/>
      <w:lang w:eastAsia="en-US"/>
    </w:rPr>
  </w:style>
  <w:style w:type="table" w:styleId="ae">
    <w:name w:val="Table Grid"/>
    <w:basedOn w:val="a1"/>
    <w:uiPriority w:val="39"/>
    <w:rsid w:val="00AA64AC"/>
    <w:pPr>
      <w:spacing w:after="0" w:line="240" w:lineRule="auto"/>
    </w:pPr>
    <w:tblPr>
      <w:tblInd w:w="0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triple" w:sz="4" w:space="0" w:color="auto"/>
        <w:insideV w:val="trip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E1EB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41">
    <w:name w:val="Список-таблица 6 цветная — акцент 41"/>
    <w:basedOn w:val="a1"/>
    <w:uiPriority w:val="51"/>
    <w:rsid w:val="00B5712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customStyle="1" w:styleId="Exact">
    <w:name w:val="Основной текст Exact"/>
    <w:rsid w:val="00230850"/>
    <w:rPr>
      <w:spacing w:val="5"/>
      <w:sz w:val="16"/>
      <w:szCs w:val="16"/>
      <w:shd w:val="clear" w:color="auto" w:fill="FFFFFF"/>
      <w:lang w:bidi="ar-SA"/>
    </w:rPr>
  </w:style>
  <w:style w:type="table" w:customStyle="1" w:styleId="-211">
    <w:name w:val="Список-таблица 2 — акцент 11"/>
    <w:basedOn w:val="a1"/>
    <w:uiPriority w:val="47"/>
    <w:rsid w:val="002308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25868"/>
    <w:rsid w:val="00036D0C"/>
    <w:rsid w:val="00046639"/>
    <w:rsid w:val="00053CFB"/>
    <w:rsid w:val="0005627C"/>
    <w:rsid w:val="000927DD"/>
    <w:rsid w:val="000A1EA0"/>
    <w:rsid w:val="000E3BFF"/>
    <w:rsid w:val="001144E2"/>
    <w:rsid w:val="00117A3C"/>
    <w:rsid w:val="001E2061"/>
    <w:rsid w:val="00241C9A"/>
    <w:rsid w:val="0026037F"/>
    <w:rsid w:val="002605D2"/>
    <w:rsid w:val="00284D3A"/>
    <w:rsid w:val="00291AAF"/>
    <w:rsid w:val="002A4A2B"/>
    <w:rsid w:val="002D1280"/>
    <w:rsid w:val="002E563C"/>
    <w:rsid w:val="0033138E"/>
    <w:rsid w:val="00346028"/>
    <w:rsid w:val="003502E6"/>
    <w:rsid w:val="003952EF"/>
    <w:rsid w:val="003C65F8"/>
    <w:rsid w:val="003C72CC"/>
    <w:rsid w:val="00412A7F"/>
    <w:rsid w:val="0041523A"/>
    <w:rsid w:val="00454C4B"/>
    <w:rsid w:val="00473F50"/>
    <w:rsid w:val="004D186C"/>
    <w:rsid w:val="00512BA8"/>
    <w:rsid w:val="00525C21"/>
    <w:rsid w:val="00534A34"/>
    <w:rsid w:val="0056067A"/>
    <w:rsid w:val="005D25A4"/>
    <w:rsid w:val="005D60B0"/>
    <w:rsid w:val="006B3C80"/>
    <w:rsid w:val="007637BF"/>
    <w:rsid w:val="007808A7"/>
    <w:rsid w:val="00785019"/>
    <w:rsid w:val="0079303D"/>
    <w:rsid w:val="007A175A"/>
    <w:rsid w:val="007B30E8"/>
    <w:rsid w:val="007C157C"/>
    <w:rsid w:val="007E6AF7"/>
    <w:rsid w:val="008008B4"/>
    <w:rsid w:val="00890DBE"/>
    <w:rsid w:val="008A0B5C"/>
    <w:rsid w:val="00904D21"/>
    <w:rsid w:val="00972A18"/>
    <w:rsid w:val="009842EC"/>
    <w:rsid w:val="00992F4A"/>
    <w:rsid w:val="00996EC2"/>
    <w:rsid w:val="009B1F64"/>
    <w:rsid w:val="009D1CEB"/>
    <w:rsid w:val="00A136E6"/>
    <w:rsid w:val="00A44115"/>
    <w:rsid w:val="00A82200"/>
    <w:rsid w:val="00AC4882"/>
    <w:rsid w:val="00AD1E98"/>
    <w:rsid w:val="00B16D58"/>
    <w:rsid w:val="00B45512"/>
    <w:rsid w:val="00B84BC7"/>
    <w:rsid w:val="00BE7726"/>
    <w:rsid w:val="00BF7F74"/>
    <w:rsid w:val="00C02366"/>
    <w:rsid w:val="00C104B2"/>
    <w:rsid w:val="00C60219"/>
    <w:rsid w:val="00C81E29"/>
    <w:rsid w:val="00C850F4"/>
    <w:rsid w:val="00C93A31"/>
    <w:rsid w:val="00C96503"/>
    <w:rsid w:val="00CB178D"/>
    <w:rsid w:val="00CE1198"/>
    <w:rsid w:val="00D56D9D"/>
    <w:rsid w:val="00D858C8"/>
    <w:rsid w:val="00D950EF"/>
    <w:rsid w:val="00D957AF"/>
    <w:rsid w:val="00D95AB5"/>
    <w:rsid w:val="00DA116C"/>
    <w:rsid w:val="00DB678D"/>
    <w:rsid w:val="00E761A5"/>
    <w:rsid w:val="00EF676F"/>
    <w:rsid w:val="00F34230"/>
    <w:rsid w:val="00F64C28"/>
    <w:rsid w:val="00F8204A"/>
    <w:rsid w:val="00F94009"/>
    <w:rsid w:val="00FD7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6</Pages>
  <Words>3763</Words>
  <Characters>21455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HP</dc:creator>
  <cp:lastModifiedBy>Пользователь Windows</cp:lastModifiedBy>
  <cp:revision>1</cp:revision>
  <dcterms:created xsi:type="dcterms:W3CDTF">2026-09-18T04:30:00Z</dcterms:created>
  <dcterms:modified xsi:type="dcterms:W3CDTF">2026-09-18T04:34:00Z</dcterms:modified>
</cp:coreProperties>
</file>