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9E2884" w:rsidRDefault="00533091" w:rsidP="00EC53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>Strukturalar va bog`lanishlar</w:t>
      </w:r>
      <w:r w:rsidR="007E3806" w:rsidRPr="009E2884">
        <w:rPr>
          <w:rFonts w:ascii="Times New Roman" w:hAnsi="Times New Roman" w:cs="Times New Roman"/>
          <w:b/>
          <w:sz w:val="28"/>
          <w:lang w:val="en-US"/>
        </w:rPr>
        <w:t>.</w:t>
      </w:r>
    </w:p>
    <w:p w:rsidR="007E3806" w:rsidRPr="009E2884" w:rsidRDefault="00D62457" w:rsidP="00545067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9E2884">
        <w:rPr>
          <w:rFonts w:ascii="Times New Roman" w:hAnsi="Times New Roman" w:cs="Times New Roman"/>
          <w:sz w:val="24"/>
          <w:lang w:val="en-US"/>
        </w:rPr>
        <w:t>(Murakkab anorganik</w:t>
      </w:r>
      <w:bookmarkStart w:id="0" w:name="_GoBack"/>
      <w:bookmarkEnd w:id="0"/>
      <w:r w:rsidRPr="009E2884">
        <w:rPr>
          <w:rFonts w:ascii="Times New Roman" w:hAnsi="Times New Roman" w:cs="Times New Roman"/>
          <w:sz w:val="24"/>
          <w:lang w:val="en-US"/>
        </w:rPr>
        <w:t xml:space="preserve"> moddalarning strukturalari</w:t>
      </w:r>
      <w:r w:rsidR="007E3806" w:rsidRPr="009E2884">
        <w:rPr>
          <w:rFonts w:ascii="Times New Roman" w:hAnsi="Times New Roman" w:cs="Times New Roman"/>
          <w:sz w:val="24"/>
          <w:lang w:val="en-US"/>
        </w:rPr>
        <w:t>)</w:t>
      </w:r>
    </w:p>
    <w:p w:rsidR="00D46FDB" w:rsidRPr="009E2884" w:rsidRDefault="00D46FDB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6069B2" w:rsidRPr="009E2884" w:rsidRDefault="006069B2" w:rsidP="0092710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0123F8" w:rsidRPr="009E2884" w:rsidRDefault="00545067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t>1.</w:t>
      </w:r>
      <w:r w:rsidR="005E7C07"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t>Bir valentli element oksidining strukturasini ko`rsating</w:t>
      </w:r>
      <w:r w:rsidR="0031234F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="005E7C07"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5E7C07" w:rsidRPr="009E2884" w:rsidRDefault="00841062" w:rsidP="003027D7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2135875" cy="229559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421" cy="230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C07" w:rsidRPr="009E2884" w:rsidRDefault="005E7C07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hAnsi="Times New Roman" w:cs="Times New Roman"/>
          <w:lang w:val="en-US"/>
        </w:rPr>
        <w:t xml:space="preserve">2. </w:t>
      </w:r>
      <w:r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t>Ikki valentli element oksidining strukturasini ko`rsating?</w:t>
      </w:r>
    </w:p>
    <w:p w:rsidR="005E7C07" w:rsidRPr="009E2884" w:rsidRDefault="00841062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2135875" cy="229559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421" cy="230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C07" w:rsidRPr="009E2884" w:rsidRDefault="005E7C07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t>3. Uch valentli element oksidining strukturasini ko`rsating?</w:t>
      </w:r>
    </w:p>
    <w:p w:rsidR="005E7C07" w:rsidRPr="009E2884" w:rsidRDefault="00841062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2135875" cy="229559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421" cy="230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C07" w:rsidRPr="009E2884" w:rsidRDefault="005E7C07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t>4. To`rt valentli element oksidining strukturasini ko`rsating?</w:t>
      </w:r>
    </w:p>
    <w:p w:rsidR="005E7C07" w:rsidRPr="009E2884" w:rsidRDefault="00841062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135875" cy="229559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421" cy="230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C07" w:rsidRPr="009E2884" w:rsidRDefault="005E7C07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t>5. Besh valentli element oksidining strukturasini ko`rsating?</w:t>
      </w:r>
    </w:p>
    <w:p w:rsidR="005E7C07" w:rsidRPr="009E2884" w:rsidRDefault="00F252C3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2442950" cy="317459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40" cy="317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C07" w:rsidRPr="009E2884" w:rsidRDefault="00841062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6. </w:t>
      </w:r>
      <w:r w:rsidR="005E7C07"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t>Olti valentli element oksidining strukturasini ko`rsating?</w:t>
      </w:r>
    </w:p>
    <w:p w:rsidR="005E7C07" w:rsidRPr="009E2884" w:rsidRDefault="00F252C3" w:rsidP="003027D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9E2884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2442950" cy="317459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40" cy="317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C07" w:rsidRPr="009E2884" w:rsidRDefault="005E7C07" w:rsidP="003027D7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>7. Yetti valentli element oksidining strukturasini ko`rsating?</w:t>
      </w:r>
    </w:p>
    <w:p w:rsidR="000123F8" w:rsidRPr="009E2884" w:rsidRDefault="00F252C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2442950" cy="317459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40" cy="317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2C3" w:rsidRPr="009E2884" w:rsidRDefault="00F252C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8. Bir negizli gidroksidning umumiy struktur formulasini ko`rsating.</w:t>
      </w:r>
    </w:p>
    <w:p w:rsidR="00F252C3" w:rsidRPr="009E2884" w:rsidRDefault="0004019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2206520" cy="293426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872" cy="294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2C3" w:rsidRPr="009E2884" w:rsidRDefault="00F252C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9. Ikki negizli gidroksidning umumiy struktur formulasini ko`rsating.</w:t>
      </w:r>
    </w:p>
    <w:p w:rsidR="00F252C3" w:rsidRPr="009E2884" w:rsidRDefault="0004019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206520" cy="293426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872" cy="294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2C3" w:rsidRPr="009E2884" w:rsidRDefault="00F252C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10. Uch negizli gidroksidning umumiy struktur formulasini ko`rsating.</w:t>
      </w:r>
    </w:p>
    <w:p w:rsidR="00F43D43" w:rsidRDefault="0004019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2206520" cy="293426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872" cy="294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2C3" w:rsidRPr="009E2884" w:rsidRDefault="00F252C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11. To`rt negizli gidroksidning umumiy struktur formulasini ko`rsating.</w:t>
      </w:r>
    </w:p>
    <w:p w:rsidR="0004019E" w:rsidRPr="009E2884" w:rsidRDefault="0004019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206520" cy="293426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872" cy="294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19E" w:rsidRPr="009E2884" w:rsidRDefault="0004019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12. Bir negizli kislorodli kislotaning struktur formulasini ko`rsating.</w:t>
      </w:r>
      <w:r w:rsidR="00F50EEE" w:rsidRPr="009E2884">
        <w:rPr>
          <w:rFonts w:ascii="Times New Roman" w:hAnsi="Times New Roman" w:cs="Times New Roman"/>
          <w:lang w:val="en-US"/>
        </w:rPr>
        <w:t xml:space="preserve"> (KQ kislota qoldig`i)</w:t>
      </w:r>
    </w:p>
    <w:p w:rsidR="0004019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1999397" cy="18254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85" cy="182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19E" w:rsidRPr="009E2884" w:rsidRDefault="0004019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13. </w:t>
      </w:r>
      <w:r w:rsidR="00F50EEE" w:rsidRPr="009E2884">
        <w:rPr>
          <w:rFonts w:ascii="Times New Roman" w:hAnsi="Times New Roman" w:cs="Times New Roman"/>
          <w:lang w:val="en-US"/>
        </w:rPr>
        <w:t>Bir negizli kislorodsiz kislotaning struktur formulasini ko`rsating. (KQ kislota qoldig`i)</w:t>
      </w:r>
    </w:p>
    <w:p w:rsidR="0004019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1999397" cy="182540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85" cy="182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19E" w:rsidRPr="009E2884" w:rsidRDefault="0004019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14. </w:t>
      </w:r>
      <w:r w:rsidR="00F50EEE" w:rsidRPr="009E2884">
        <w:rPr>
          <w:rFonts w:ascii="Times New Roman" w:hAnsi="Times New Roman" w:cs="Times New Roman"/>
          <w:lang w:val="en-US"/>
        </w:rPr>
        <w:t>Ikki negizli kislorodli kislotaning struktur formulasini ko`rsating. (KQ kislota qoldig`i)</w:t>
      </w:r>
    </w:p>
    <w:p w:rsidR="00F50EE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999397" cy="182540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85" cy="182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EE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15. Ikki negizli kislorodsiz kislotaning struktur formulasini ko`rsating. (KQ kislota qoldig`i)</w:t>
      </w:r>
    </w:p>
    <w:p w:rsidR="0004019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1999397" cy="182540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85" cy="182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EE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16. Ikki negizli kislorodli kislotaning struktur formulasini ko`rsating. (KQ kislota qoldig`i)</w:t>
      </w:r>
    </w:p>
    <w:p w:rsidR="00F50EEE" w:rsidRPr="009E2884" w:rsidRDefault="006B445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2770496" cy="407146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27" cy="408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EE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17. Bir negizli kislorodli kislotaning struktur formulasini ko`rsating. (KQ kislota qoldig`i)</w:t>
      </w:r>
    </w:p>
    <w:p w:rsidR="00F50EEE" w:rsidRPr="009E2884" w:rsidRDefault="006B445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770496" cy="407146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27" cy="408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EE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18. Uch negizli kislorodli kislotaning struktur formulasini ko`rsating. (KQ kislota qoldig`i)</w:t>
      </w:r>
    </w:p>
    <w:p w:rsidR="00F50EEE" w:rsidRPr="009E2884" w:rsidRDefault="006B445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drawing>
          <wp:inline distT="0" distB="0" distL="0" distR="0">
            <wp:extent cx="2380662" cy="3498574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606" cy="352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EE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19. </w:t>
      </w:r>
      <w:r w:rsidR="006B445C" w:rsidRPr="009E2884">
        <w:rPr>
          <w:rFonts w:ascii="Times New Roman" w:hAnsi="Times New Roman" w:cs="Times New Roman"/>
          <w:lang w:val="en-US"/>
        </w:rPr>
        <w:t>To`rt negizli kislorodli kislotaning struktur formulasini ko`rsating. (KQ kislota qoldig`i)</w:t>
      </w:r>
    </w:p>
    <w:p w:rsidR="00F50EEE" w:rsidRPr="009E2884" w:rsidRDefault="006B445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770496" cy="4071466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27" cy="408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EEE" w:rsidRPr="009E2884" w:rsidRDefault="00F50EE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04019E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20. Bir valentli element oksidi tarkibida nechta atom bo`ladi?</w:t>
      </w:r>
    </w:p>
    <w:p w:rsidR="004A371A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5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B) 2</w:t>
      </w:r>
    </w:p>
    <w:p w:rsidR="004A371A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7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D) 3</w:t>
      </w:r>
    </w:p>
    <w:p w:rsidR="0004019E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21. Uch valentli element oksidi tarkibida nechta atom bo`ladi? </w:t>
      </w:r>
    </w:p>
    <w:p w:rsidR="004A371A" w:rsidRPr="009E2884" w:rsidRDefault="004A37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A) 5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2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7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</w:t>
      </w:r>
    </w:p>
    <w:p w:rsidR="004A371A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22. Ikki valentli element oksidi tarkibida nechta atom bo`ladi?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5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2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7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</w:t>
      </w:r>
    </w:p>
    <w:p w:rsidR="004A371A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23. Besh valentli element oksidi tarkibida nechta atom bo`ladi?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5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2</w:t>
      </w:r>
    </w:p>
    <w:p w:rsidR="0004019E" w:rsidRPr="009E2884" w:rsidRDefault="004A37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C) 7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24. Olti valentli element oksidi tarkibida nechta kislorod atomi bo`ladi? 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 xml:space="preserve">A) 2 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3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7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25. Bir valentli element oksidi tarkibida nechta kislorod atomi bo`ladi?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 xml:space="preserve">A) 2 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3</w:t>
      </w:r>
    </w:p>
    <w:p w:rsidR="004A371A" w:rsidRPr="009E2884" w:rsidRDefault="004A37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C) 1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7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26. To`rt valentli element oksidi tarkibida nechta kislorod atomi bo`ladi?</w:t>
      </w:r>
    </w:p>
    <w:p w:rsidR="004A371A" w:rsidRPr="009E2884" w:rsidRDefault="004A37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A) 2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3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7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lastRenderedPageBreak/>
        <w:t>27. Yetti valentli element oksidi tarkibida nechta kislorod atomi bo`ladi?</w:t>
      </w:r>
    </w:p>
    <w:p w:rsidR="004A371A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 xml:space="preserve">A) 2 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3</w:t>
      </w:r>
    </w:p>
    <w:p w:rsidR="0004019E" w:rsidRPr="009E2884" w:rsidRDefault="004A371A" w:rsidP="004A37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D) 7</w:t>
      </w:r>
    </w:p>
    <w:p w:rsidR="004A371A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28. IV guruh elementlarining eng yuqori valentlikka ega oksidi tarkibida nechta atom mavjud?</w:t>
      </w:r>
    </w:p>
    <w:p w:rsidR="004A371A" w:rsidRPr="009E2884" w:rsidRDefault="004A37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A) 3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B) </w:t>
      </w:r>
      <w:r w:rsidR="005E34FC" w:rsidRPr="009E2884">
        <w:rPr>
          <w:rFonts w:ascii="Times New Roman" w:hAnsi="Times New Roman" w:cs="Times New Roman"/>
          <w:lang w:val="en-US"/>
        </w:rPr>
        <w:t>5</w:t>
      </w:r>
    </w:p>
    <w:p w:rsidR="004A371A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7</w:t>
      </w:r>
      <w:r w:rsidR="005E34FC" w:rsidRPr="009E2884">
        <w:rPr>
          <w:rFonts w:ascii="Times New Roman" w:hAnsi="Times New Roman" w:cs="Times New Roman"/>
          <w:lang w:val="en-US"/>
        </w:rPr>
        <w:tab/>
      </w:r>
      <w:r w:rsidR="005E34FC"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="005E34FC" w:rsidRPr="009E2884">
        <w:rPr>
          <w:rFonts w:ascii="Times New Roman" w:hAnsi="Times New Roman" w:cs="Times New Roman"/>
          <w:lang w:val="en-US"/>
        </w:rPr>
        <w:tab/>
        <w:t>D) 2</w:t>
      </w:r>
    </w:p>
    <w:p w:rsidR="004A371A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29. V guruh elementlarining eng yuqori valentlikka ega oksidi tarkibida nechta atom mavjud? 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3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5</w:t>
      </w:r>
    </w:p>
    <w:p w:rsidR="004A371A" w:rsidRPr="009E2884" w:rsidRDefault="005E34FC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C) 7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2</w:t>
      </w:r>
    </w:p>
    <w:p w:rsidR="004A371A" w:rsidRPr="009E2884" w:rsidRDefault="004A371A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30. </w:t>
      </w:r>
      <w:r w:rsidR="005E34FC" w:rsidRPr="009E2884">
        <w:rPr>
          <w:rFonts w:ascii="Times New Roman" w:hAnsi="Times New Roman" w:cs="Times New Roman"/>
          <w:lang w:val="en-US"/>
        </w:rPr>
        <w:t>III</w:t>
      </w:r>
      <w:r w:rsidRPr="009E2884">
        <w:rPr>
          <w:rFonts w:ascii="Times New Roman" w:hAnsi="Times New Roman" w:cs="Times New Roman"/>
          <w:lang w:val="en-US"/>
        </w:rPr>
        <w:t xml:space="preserve"> guruh elementlarining eng yuqori valentlikka ega oksidi tarkibida nechta atom mavjud?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3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5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7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2</w:t>
      </w:r>
    </w:p>
    <w:p w:rsidR="005E34FC" w:rsidRPr="009E2884" w:rsidRDefault="005E34F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31. IV guruh elementlarining eng quyi valentlikka ega oksidi tarkibida nechta atom mavjud?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3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5</w:t>
      </w:r>
    </w:p>
    <w:p w:rsidR="0004019E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7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D) 2</w:t>
      </w:r>
    </w:p>
    <w:p w:rsidR="0004019E" w:rsidRPr="009E2884" w:rsidRDefault="005E34F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32. Bir valentli element oksidi tarkibida nechta bog` mavjud?</w:t>
      </w:r>
    </w:p>
    <w:p w:rsidR="005E34FC" w:rsidRPr="009E2884" w:rsidRDefault="005E34FC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A) 2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10</w:t>
      </w:r>
    </w:p>
    <w:p w:rsidR="005E34FC" w:rsidRPr="009E2884" w:rsidRDefault="005E34F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6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14</w:t>
      </w:r>
    </w:p>
    <w:p w:rsidR="005E34FC" w:rsidRPr="009E2884" w:rsidRDefault="005E34F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33. Yetti valentli element oksidi tarkibida nechta bog` mavjud?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10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6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D) 14</w:t>
      </w:r>
    </w:p>
    <w:p w:rsidR="005E34FC" w:rsidRPr="009E2884" w:rsidRDefault="005E34F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34. Uch valentli element oksidi tarkibida nechta bog` mavjud?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2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10</w:t>
      </w:r>
    </w:p>
    <w:p w:rsidR="005E34FC" w:rsidRPr="009E2884" w:rsidRDefault="005E34FC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C) 6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14</w:t>
      </w:r>
    </w:p>
    <w:p w:rsidR="005E34FC" w:rsidRPr="009E2884" w:rsidRDefault="005E34F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35. Besh valentli element oksidi tarkibida nechta bog` mavjud?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10</w:t>
      </w:r>
    </w:p>
    <w:p w:rsidR="0004019E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6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14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36. Besh valentli element oksidi tarkibida nechta bog` (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Pr="009E2884">
        <w:rPr>
          <w:rFonts w:ascii="Times New Roman" w:hAnsi="Times New Roman" w:cs="Times New Roman"/>
          <w:lang w:val="en-US"/>
        </w:rPr>
        <w:t xml:space="preserve">;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9E2884">
        <w:rPr>
          <w:rFonts w:ascii="Times New Roman" w:hAnsi="Times New Roman" w:cs="Times New Roman"/>
          <w:lang w:val="en-US"/>
        </w:rPr>
        <w:t xml:space="preserve"> ) mavjud?</w:t>
      </w:r>
    </w:p>
    <w:p w:rsidR="005E34FC" w:rsidRPr="009E2884" w:rsidRDefault="005E34FC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A) 6; 4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1; 1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2; 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3; 2</w:t>
      </w:r>
    </w:p>
    <w:p w:rsidR="0004019E" w:rsidRPr="009E2884" w:rsidRDefault="005E34F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37. Ikki valentli element oksidi tarkibida nechta bog` (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Pr="009E2884">
        <w:rPr>
          <w:rFonts w:ascii="Times New Roman" w:hAnsi="Times New Roman" w:cs="Times New Roman"/>
          <w:lang w:val="en-US"/>
        </w:rPr>
        <w:t xml:space="preserve">;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9E2884">
        <w:rPr>
          <w:rFonts w:ascii="Times New Roman" w:hAnsi="Times New Roman" w:cs="Times New Roman"/>
          <w:lang w:val="en-US"/>
        </w:rPr>
        <w:t xml:space="preserve"> ) mavjud?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6; 4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1; 1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2; 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3; 2</w:t>
      </w:r>
    </w:p>
    <w:p w:rsidR="005E34FC" w:rsidRPr="009E2884" w:rsidRDefault="005E34F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38. Bir valentli element oksidi tarkibida nechta bog` (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Pr="009E2884">
        <w:rPr>
          <w:rFonts w:ascii="Times New Roman" w:hAnsi="Times New Roman" w:cs="Times New Roman"/>
          <w:lang w:val="en-US"/>
        </w:rPr>
        <w:t xml:space="preserve">;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9E2884">
        <w:rPr>
          <w:rFonts w:ascii="Times New Roman" w:hAnsi="Times New Roman" w:cs="Times New Roman"/>
          <w:lang w:val="en-US"/>
        </w:rPr>
        <w:t xml:space="preserve"> ) mavjud?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6; 4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1; 1</w:t>
      </w:r>
    </w:p>
    <w:p w:rsidR="005E34FC" w:rsidRPr="009E2884" w:rsidRDefault="005E34FC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C) 2; 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3; 2</w:t>
      </w:r>
    </w:p>
    <w:p w:rsidR="005E34FC" w:rsidRPr="009E2884" w:rsidRDefault="005E34F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39. Olti valentli element oksidi tarkibida nechta bog` (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Pr="009E2884">
        <w:rPr>
          <w:rFonts w:ascii="Times New Roman" w:hAnsi="Times New Roman" w:cs="Times New Roman"/>
          <w:lang w:val="en-US"/>
        </w:rPr>
        <w:t xml:space="preserve">;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9E2884">
        <w:rPr>
          <w:rFonts w:ascii="Times New Roman" w:hAnsi="Times New Roman" w:cs="Times New Roman"/>
          <w:lang w:val="en-US"/>
        </w:rPr>
        <w:t xml:space="preserve"> ) mavjud?</w:t>
      </w:r>
    </w:p>
    <w:p w:rsidR="005E34FC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6; 4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A92170">
        <w:rPr>
          <w:rFonts w:ascii="Times New Roman" w:hAnsi="Times New Roman" w:cs="Times New Roman"/>
          <w:b/>
          <w:u w:val="single"/>
          <w:lang w:val="en-US"/>
        </w:rPr>
        <w:t>B) 3; 3</w:t>
      </w:r>
    </w:p>
    <w:p w:rsidR="0047021A" w:rsidRPr="009E2884" w:rsidRDefault="005E34FC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2; 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3; 2</w:t>
      </w:r>
    </w:p>
    <w:p w:rsidR="0047021A" w:rsidRPr="009E2884" w:rsidRDefault="0047021A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40. Natriy oksid, kalsiy oksid, alyuminiy oksidlar tarkibidagi barcha bog`lar sonini toping.</w:t>
      </w:r>
    </w:p>
    <w:p w:rsidR="0047021A" w:rsidRPr="009E2884" w:rsidRDefault="0047021A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8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10</w:t>
      </w:r>
    </w:p>
    <w:p w:rsidR="0047021A" w:rsidRPr="009E2884" w:rsidRDefault="0047021A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12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6</w:t>
      </w:r>
    </w:p>
    <w:p w:rsidR="0047021A" w:rsidRPr="009E2884" w:rsidRDefault="0047021A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lastRenderedPageBreak/>
        <w:t>41. Natriy oksid, kaliy oksid, alyuminiy oksidlar tarkibidagi barcha bog`lar sonini toping.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11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B) 14 </w:t>
      </w:r>
    </w:p>
    <w:p w:rsidR="0047021A" w:rsidRPr="009E2884" w:rsidRDefault="004702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C) 10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9</w:t>
      </w:r>
    </w:p>
    <w:p w:rsidR="0047021A" w:rsidRPr="009E2884" w:rsidRDefault="0047021A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42. Mis (II) oksid, nikel (III) oksid, kumush (I) oksidlar tarkibidagi barcha bog`lar sonini toping.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9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10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8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43. Marganes (II) oksid, temir (III) oksid, oltin (III) oksidlar tarkibidagi barcha bog`lar sonini toping.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11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14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10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9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44. Xrom (VI) oksid, kobalt (III) oksid, oltin (I) oksidlar tarkibidagi barcha bog`lar sonini toping.</w:t>
      </w:r>
    </w:p>
    <w:p w:rsidR="0047021A" w:rsidRPr="009E2884" w:rsidRDefault="004702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A) 14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B) 12 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8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45. Xrom (VI) oksid, kobalt (III) oksid, oltin (I) oksidlar tarkibidagi barcha pi (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9E2884">
        <w:rPr>
          <w:rFonts w:ascii="Times New Roman" w:hAnsi="Times New Roman" w:cs="Times New Roman"/>
          <w:lang w:val="en-US"/>
        </w:rPr>
        <w:t xml:space="preserve"> ) bog`lar sonini toping.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4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5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46. Oltingugurt (IV) oksid, </w:t>
      </w:r>
      <w:r w:rsidR="00D8066A" w:rsidRPr="009E2884">
        <w:rPr>
          <w:rFonts w:ascii="Times New Roman" w:hAnsi="Times New Roman" w:cs="Times New Roman"/>
          <w:lang w:val="en-US"/>
        </w:rPr>
        <w:t>xlor(V</w:t>
      </w:r>
      <w:r w:rsidRPr="009E2884">
        <w:rPr>
          <w:rFonts w:ascii="Times New Roman" w:hAnsi="Times New Roman" w:cs="Times New Roman"/>
          <w:lang w:val="en-US"/>
        </w:rPr>
        <w:t>)</w:t>
      </w:r>
      <w:r w:rsidR="00D8066A" w:rsidRPr="009E2884">
        <w:rPr>
          <w:rFonts w:ascii="Times New Roman" w:hAnsi="Times New Roman" w:cs="Times New Roman"/>
          <w:lang w:val="en-US"/>
        </w:rPr>
        <w:t xml:space="preserve"> oksid, vodorod</w:t>
      </w:r>
      <w:r w:rsidRPr="009E2884">
        <w:rPr>
          <w:rFonts w:ascii="Times New Roman" w:hAnsi="Times New Roman" w:cs="Times New Roman"/>
          <w:lang w:val="en-US"/>
        </w:rPr>
        <w:t xml:space="preserve"> oksidlar tarkibidagi barcha pi (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9E2884">
        <w:rPr>
          <w:rFonts w:ascii="Times New Roman" w:hAnsi="Times New Roman" w:cs="Times New Roman"/>
          <w:lang w:val="en-US"/>
        </w:rPr>
        <w:t xml:space="preserve"> ) bog`lar sonini toping.</w:t>
      </w: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4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5</w:t>
      </w:r>
    </w:p>
    <w:p w:rsidR="0047021A" w:rsidRPr="009E2884" w:rsidRDefault="004702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="00D8066A" w:rsidRPr="009E2884">
        <w:rPr>
          <w:rFonts w:ascii="Times New Roman" w:hAnsi="Times New Roman" w:cs="Times New Roman"/>
          <w:b/>
          <w:u w:val="single"/>
          <w:lang w:val="en-US"/>
        </w:rPr>
        <w:t>6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</w:t>
      </w:r>
    </w:p>
    <w:p w:rsidR="00D8066A" w:rsidRPr="009E2884" w:rsidRDefault="00D8066A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47. Fosfor (V) oksid, kadmiy oksid, marganes (III) oksidlar tarkibidagi barcha pi (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9E2884">
        <w:rPr>
          <w:rFonts w:ascii="Times New Roman" w:hAnsi="Times New Roman" w:cs="Times New Roman"/>
          <w:lang w:val="en-US"/>
        </w:rPr>
        <w:t xml:space="preserve"> ) bog`lar sonini toping.</w:t>
      </w:r>
    </w:p>
    <w:p w:rsidR="00D8066A" w:rsidRPr="009E2884" w:rsidRDefault="00D8066A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4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7</w:t>
      </w:r>
    </w:p>
    <w:p w:rsidR="00D8066A" w:rsidRPr="009E2884" w:rsidRDefault="00D8066A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5</w:t>
      </w:r>
    </w:p>
    <w:p w:rsidR="00D8066A" w:rsidRPr="009E2884" w:rsidRDefault="00D8066A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48. Brom (I) oksid, azot (III) oksid, yod (VII) oksidlar tarkibidagi barcha pi (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9E2884">
        <w:rPr>
          <w:rFonts w:ascii="Times New Roman" w:hAnsi="Times New Roman" w:cs="Times New Roman"/>
          <w:lang w:val="en-US"/>
        </w:rPr>
        <w:t xml:space="preserve"> ) bog`lar sonini toping.</w:t>
      </w:r>
    </w:p>
    <w:p w:rsidR="00D8066A" w:rsidRPr="009E2884" w:rsidRDefault="00D8066A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4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5</w:t>
      </w:r>
    </w:p>
    <w:p w:rsidR="00D8066A" w:rsidRPr="009E2884" w:rsidRDefault="00D8066A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D) 8</w:t>
      </w:r>
    </w:p>
    <w:p w:rsidR="00D8066A" w:rsidRPr="009E2884" w:rsidRDefault="00D8066A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49. Bariy oksid, selen (IV) oksid, marganes (VI) oksidlar tarkibidagi barcha pi (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9E2884">
        <w:rPr>
          <w:rFonts w:ascii="Times New Roman" w:hAnsi="Times New Roman" w:cs="Times New Roman"/>
          <w:lang w:val="en-US"/>
        </w:rPr>
        <w:t xml:space="preserve"> ) bog`lar sonini toping.</w:t>
      </w:r>
    </w:p>
    <w:p w:rsidR="00D8066A" w:rsidRPr="009E2884" w:rsidRDefault="00D8066A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5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6</w:t>
      </w:r>
    </w:p>
    <w:p w:rsidR="00D8066A" w:rsidRPr="009E2884" w:rsidRDefault="00D8066A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3</w:t>
      </w:r>
    </w:p>
    <w:p w:rsidR="00842EEF" w:rsidRPr="009E2884" w:rsidRDefault="00D8066A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50. </w:t>
      </w:r>
      <w:r w:rsidR="00842EEF" w:rsidRPr="009E2884">
        <w:rPr>
          <w:rFonts w:ascii="Times New Roman" w:hAnsi="Times New Roman" w:cs="Times New Roman"/>
          <w:lang w:val="en-US"/>
        </w:rPr>
        <w:t xml:space="preserve">Natriy oksid, kaliy oksid, alyuminiy oksidlar tarkibidagi barcha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="00842EEF" w:rsidRPr="009E2884">
        <w:rPr>
          <w:rFonts w:ascii="Times New Roman" w:hAnsi="Times New Roman" w:cs="Times New Roman"/>
          <w:lang w:val="en-US"/>
        </w:rPr>
        <w:t xml:space="preserve"> ) bog`lar sonini toping.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11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B) 14 </w:t>
      </w:r>
    </w:p>
    <w:p w:rsidR="00842EEF" w:rsidRPr="009E2884" w:rsidRDefault="00842EEF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="00FD12B6" w:rsidRPr="0031234F">
        <w:rPr>
          <w:rFonts w:ascii="Times New Roman" w:hAnsi="Times New Roman" w:cs="Times New Roman"/>
          <w:b/>
          <w:u w:val="single"/>
          <w:lang w:val="en-US"/>
        </w:rPr>
        <w:t>8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9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51. Mis (II) oksid, nikel (III) oksid, kumush (I) oksidlar tarkibidagi barcha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Pr="009E2884">
        <w:rPr>
          <w:rFonts w:ascii="Times New Roman" w:hAnsi="Times New Roman" w:cs="Times New Roman"/>
          <w:lang w:val="en-US"/>
        </w:rPr>
        <w:t xml:space="preserve"> )  bog`lar sonini toping.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9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7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D) 8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52. Marganes (II) oksid, temir (III) oksid, oltin (III) oksidlar tarkibidagi barcha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Pr="009E2884">
        <w:rPr>
          <w:rFonts w:ascii="Times New Roman" w:hAnsi="Times New Roman" w:cs="Times New Roman"/>
          <w:lang w:val="en-US"/>
        </w:rPr>
        <w:t xml:space="preserve"> )  bog`lar sonini toping.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11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B) 14 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D) 9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53. Xrom (VI) oksid, kobalt (III) oksid, oltin (I) oksidlar tarkibidagi barcha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Pr="009E2884">
        <w:rPr>
          <w:rFonts w:ascii="Times New Roman" w:hAnsi="Times New Roman" w:cs="Times New Roman"/>
          <w:lang w:val="en-US"/>
        </w:rPr>
        <w:t xml:space="preserve"> )  bog`lar sonini toping.</w:t>
      </w:r>
    </w:p>
    <w:p w:rsidR="00842EEF" w:rsidRPr="009E2884" w:rsidRDefault="00842EEF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A) 9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B) 12 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8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54. Mishyak (V) oksid, kremniy (IV) oksid, fosfor (III) oksidlar tarkibidagi barcha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Pr="009E2884">
        <w:rPr>
          <w:rFonts w:ascii="Times New Roman" w:hAnsi="Times New Roman" w:cs="Times New Roman"/>
          <w:lang w:val="en-US"/>
        </w:rPr>
        <w:t xml:space="preserve"> )  bog`lar sonini toping.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lastRenderedPageBreak/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14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12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8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10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55. Oltingugurt (IV) oksid, xlor (V) oksid, vodorod oksidlar tarkibidagi barcha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Pr="009E2884">
        <w:rPr>
          <w:rFonts w:ascii="Times New Roman" w:hAnsi="Times New Roman" w:cs="Times New Roman"/>
          <w:lang w:val="en-US"/>
        </w:rPr>
        <w:t xml:space="preserve"> )  bog`lar sonini toping.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14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15</w:t>
      </w:r>
    </w:p>
    <w:p w:rsidR="00842EEF" w:rsidRPr="009E2884" w:rsidRDefault="00842EEF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C) 10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13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56. Noma`lum element I va II valentlikni namoyon qiladi. Shu element oksidlari tarkibidagi barcha bog`lar sonini aniqlang. (qo`sh oksid hisobga olinmasin)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 xml:space="preserve">A) </w:t>
      </w:r>
      <w:r w:rsidR="0082168B" w:rsidRPr="009E2884">
        <w:rPr>
          <w:rFonts w:ascii="Times New Roman" w:hAnsi="Times New Roman" w:cs="Times New Roman"/>
          <w:lang w:val="en-US"/>
        </w:rPr>
        <w:t>10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B) </w:t>
      </w:r>
      <w:r w:rsidR="0082168B" w:rsidRPr="009E2884">
        <w:rPr>
          <w:rFonts w:ascii="Times New Roman" w:hAnsi="Times New Roman" w:cs="Times New Roman"/>
          <w:lang w:val="en-US"/>
        </w:rPr>
        <w:t>8</w:t>
      </w:r>
    </w:p>
    <w:p w:rsidR="00842EEF" w:rsidRPr="009E2884" w:rsidRDefault="00842EEF" w:rsidP="00842EEF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 xml:space="preserve">C) </w:t>
      </w:r>
      <w:r w:rsidR="0082168B" w:rsidRPr="009E2884">
        <w:rPr>
          <w:rFonts w:ascii="Times New Roman" w:hAnsi="Times New Roman" w:cs="Times New Roman"/>
          <w:lang w:val="en-US"/>
        </w:rPr>
        <w:t>6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="0082168B" w:rsidRPr="009E2884">
        <w:rPr>
          <w:rFonts w:ascii="Times New Roman" w:hAnsi="Times New Roman" w:cs="Times New Roman"/>
          <w:b/>
          <w:u w:val="single"/>
          <w:lang w:val="en-US"/>
        </w:rPr>
        <w:t>4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57. Noma`lum element I va III valentlikni namoyon qiladi. Shu element oksidlari tarkibidagi barcha bog`lar sonini aniqlang. (qo`sh oksid hisobga olinmasin)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10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8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6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4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58. Noma`lum element II va III valentlikni namoyon qiladi. Shu element oksidlari tarkibidagi barcha bog`lar sonini aniqlang. (qo`sh oksid hisobga olinmasin)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10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8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6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4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59. Noma`lum element II va IV valentlikni namoyon qiladi. Shu element oksidlari tarkibidagi barcha bog`lar sonini aniqlang. (qo`sh oksid hisobga olinmasin)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B) 8  </w:t>
      </w:r>
    </w:p>
    <w:p w:rsidR="0082168B" w:rsidRPr="009E2884" w:rsidRDefault="0082168B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C) 6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4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60. Noma`lum element I, II va III valentlikni namoyon qiladi. Shu element oksidlari tarkibidagi barcha bog`lar sonini aniqlang. (qo`sh oksid hisobga olinmasin)</w:t>
      </w:r>
    </w:p>
    <w:p w:rsidR="0082168B" w:rsidRPr="009E2884" w:rsidRDefault="0082168B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A) 10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B) 8  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6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4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61. Noma`lum element II, IV va VI valentlikni namoyon qiladi. Shu element oksidlari tarkibidagi barcha bog`lar sonini aniqlang. (qo`sh oksid hisobga olinmasin)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10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12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6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D) 16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62. Noma`lum element I, III va V valentlikni namoyon qiladi. Shu element oksidlari tarkibidagi barcha bog`lar sonini aniqlang. (qo`sh oksid hisobga olinmasin)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10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="00F745B4" w:rsidRPr="009E2884">
        <w:rPr>
          <w:rFonts w:ascii="Times New Roman" w:hAnsi="Times New Roman" w:cs="Times New Roman"/>
          <w:b/>
          <w:u w:val="single"/>
          <w:lang w:val="en-US"/>
        </w:rPr>
        <w:t>1</w:t>
      </w:r>
      <w:r w:rsidRPr="009E2884">
        <w:rPr>
          <w:rFonts w:ascii="Times New Roman" w:hAnsi="Times New Roman" w:cs="Times New Roman"/>
          <w:b/>
          <w:u w:val="single"/>
          <w:lang w:val="en-US"/>
        </w:rPr>
        <w:t>8</w:t>
      </w:r>
    </w:p>
    <w:p w:rsidR="0082168B" w:rsidRPr="009E2884" w:rsidRDefault="0082168B" w:rsidP="0082168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 xml:space="preserve">C) </w:t>
      </w:r>
      <w:r w:rsidR="00F745B4" w:rsidRPr="009E2884">
        <w:rPr>
          <w:rFonts w:ascii="Times New Roman" w:hAnsi="Times New Roman" w:cs="Times New Roman"/>
          <w:lang w:val="en-US"/>
        </w:rPr>
        <w:t>1</w:t>
      </w:r>
      <w:r w:rsidRPr="009E2884">
        <w:rPr>
          <w:rFonts w:ascii="Times New Roman" w:hAnsi="Times New Roman" w:cs="Times New Roman"/>
          <w:lang w:val="en-US"/>
        </w:rPr>
        <w:t>6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D) </w:t>
      </w:r>
      <w:r w:rsidR="00F745B4" w:rsidRPr="009E2884">
        <w:rPr>
          <w:rFonts w:ascii="Times New Roman" w:hAnsi="Times New Roman" w:cs="Times New Roman"/>
          <w:lang w:val="en-US"/>
        </w:rPr>
        <w:t>1</w:t>
      </w:r>
      <w:r w:rsidRPr="009E2884">
        <w:rPr>
          <w:rFonts w:ascii="Times New Roman" w:hAnsi="Times New Roman" w:cs="Times New Roman"/>
          <w:lang w:val="en-US"/>
        </w:rPr>
        <w:t>4</w:t>
      </w:r>
    </w:p>
    <w:p w:rsidR="00D8066A" w:rsidRPr="009E2884" w:rsidRDefault="00F745B4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63. HClO</w:t>
      </w:r>
      <w:r w:rsidRPr="009E2884">
        <w:rPr>
          <w:rFonts w:ascii="Times New Roman" w:hAnsi="Times New Roman" w:cs="Times New Roman"/>
          <w:vertAlign w:val="subscript"/>
          <w:lang w:val="en-US"/>
        </w:rPr>
        <w:t>4</w:t>
      </w:r>
      <w:r w:rsidRPr="009E2884">
        <w:rPr>
          <w:rFonts w:ascii="Times New Roman" w:hAnsi="Times New Roman" w:cs="Times New Roman"/>
          <w:lang w:val="en-US"/>
        </w:rPr>
        <w:t xml:space="preserve"> va H</w:t>
      </w:r>
      <w:r w:rsidRPr="009E2884">
        <w:rPr>
          <w:rFonts w:ascii="Times New Roman" w:hAnsi="Times New Roman" w:cs="Times New Roman"/>
          <w:vertAlign w:val="subscript"/>
          <w:lang w:val="en-US"/>
        </w:rPr>
        <w:t>2</w:t>
      </w:r>
      <w:r w:rsidRPr="009E2884">
        <w:rPr>
          <w:rFonts w:ascii="Times New Roman" w:hAnsi="Times New Roman" w:cs="Times New Roman"/>
          <w:lang w:val="en-US"/>
        </w:rPr>
        <w:t>SO</w:t>
      </w:r>
      <w:r w:rsidRPr="009E2884">
        <w:rPr>
          <w:rFonts w:ascii="Times New Roman" w:hAnsi="Times New Roman" w:cs="Times New Roman"/>
          <w:vertAlign w:val="subscript"/>
          <w:lang w:val="en-US"/>
        </w:rPr>
        <w:t>4</w:t>
      </w:r>
      <w:r w:rsidRPr="009E2884">
        <w:rPr>
          <w:rFonts w:ascii="Times New Roman" w:hAnsi="Times New Roman" w:cs="Times New Roman"/>
          <w:lang w:val="en-US"/>
        </w:rPr>
        <w:t xml:space="preserve"> molekulalaridagi jami bog`lar sonini toping.</w:t>
      </w:r>
    </w:p>
    <w:p w:rsidR="00F745B4" w:rsidRPr="009E2884" w:rsidRDefault="00F745B4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14</w:t>
      </w:r>
    </w:p>
    <w:p w:rsidR="00F745B4" w:rsidRPr="009E2884" w:rsidRDefault="00F745B4" w:rsidP="00D8066A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20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D) 16</w:t>
      </w:r>
    </w:p>
    <w:p w:rsidR="00F745B4" w:rsidRPr="009E2884" w:rsidRDefault="00F745B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64. HClO</w:t>
      </w:r>
      <w:r w:rsidRPr="009E2884">
        <w:rPr>
          <w:rFonts w:ascii="Times New Roman" w:hAnsi="Times New Roman" w:cs="Times New Roman"/>
          <w:vertAlign w:val="subscript"/>
          <w:lang w:val="en-US"/>
        </w:rPr>
        <w:t>2</w:t>
      </w:r>
      <w:r w:rsidRPr="009E2884">
        <w:rPr>
          <w:rFonts w:ascii="Times New Roman" w:hAnsi="Times New Roman" w:cs="Times New Roman"/>
          <w:lang w:val="en-US"/>
        </w:rPr>
        <w:t xml:space="preserve"> va H</w:t>
      </w:r>
      <w:r w:rsidRPr="009E2884">
        <w:rPr>
          <w:rFonts w:ascii="Times New Roman" w:hAnsi="Times New Roman" w:cs="Times New Roman"/>
          <w:vertAlign w:val="subscript"/>
          <w:lang w:val="en-US"/>
        </w:rPr>
        <w:t>2</w:t>
      </w:r>
      <w:r w:rsidRPr="009E2884">
        <w:rPr>
          <w:rFonts w:ascii="Times New Roman" w:hAnsi="Times New Roman" w:cs="Times New Roman"/>
          <w:lang w:val="en-US"/>
        </w:rPr>
        <w:t>SO</w:t>
      </w:r>
      <w:r w:rsidRPr="009E2884">
        <w:rPr>
          <w:rFonts w:ascii="Times New Roman" w:hAnsi="Times New Roman" w:cs="Times New Roman"/>
          <w:vertAlign w:val="subscript"/>
          <w:lang w:val="en-US"/>
        </w:rPr>
        <w:t>3</w:t>
      </w:r>
      <w:r w:rsidRPr="009E2884">
        <w:rPr>
          <w:rFonts w:ascii="Times New Roman" w:hAnsi="Times New Roman" w:cs="Times New Roman"/>
          <w:lang w:val="en-US"/>
        </w:rPr>
        <w:t xml:space="preserve"> molekulalaridagi jami bog`lar sonini toping.</w:t>
      </w:r>
    </w:p>
    <w:p w:rsidR="00F745B4" w:rsidRPr="009E2884" w:rsidRDefault="00F745B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14</w:t>
      </w:r>
    </w:p>
    <w:p w:rsidR="00F745B4" w:rsidRPr="009E2884" w:rsidRDefault="00F745B4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t>C) 10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D) 16 </w:t>
      </w:r>
    </w:p>
    <w:p w:rsidR="00F745B4" w:rsidRPr="009E2884" w:rsidRDefault="00F745B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64. HClO</w:t>
      </w:r>
      <w:r w:rsidRPr="009E2884">
        <w:rPr>
          <w:rFonts w:ascii="Times New Roman" w:hAnsi="Times New Roman" w:cs="Times New Roman"/>
          <w:vertAlign w:val="subscript"/>
          <w:lang w:val="en-US"/>
        </w:rPr>
        <w:t>4</w:t>
      </w:r>
      <w:r w:rsidRPr="009E2884">
        <w:rPr>
          <w:rFonts w:ascii="Times New Roman" w:hAnsi="Times New Roman" w:cs="Times New Roman"/>
          <w:lang w:val="en-US"/>
        </w:rPr>
        <w:t xml:space="preserve"> va H</w:t>
      </w:r>
      <w:r w:rsidRPr="009E2884">
        <w:rPr>
          <w:rFonts w:ascii="Times New Roman" w:hAnsi="Times New Roman" w:cs="Times New Roman"/>
          <w:vertAlign w:val="subscript"/>
          <w:lang w:val="en-US"/>
        </w:rPr>
        <w:t>2</w:t>
      </w:r>
      <w:r w:rsidRPr="009E2884">
        <w:rPr>
          <w:rFonts w:ascii="Times New Roman" w:hAnsi="Times New Roman" w:cs="Times New Roman"/>
          <w:lang w:val="en-US"/>
        </w:rPr>
        <w:t>SO</w:t>
      </w:r>
      <w:r w:rsidRPr="009E2884">
        <w:rPr>
          <w:rFonts w:ascii="Times New Roman" w:hAnsi="Times New Roman" w:cs="Times New Roman"/>
          <w:vertAlign w:val="subscript"/>
          <w:lang w:val="en-US"/>
        </w:rPr>
        <w:t>4</w:t>
      </w:r>
      <w:r w:rsidRPr="009E2884">
        <w:rPr>
          <w:rFonts w:ascii="Times New Roman" w:hAnsi="Times New Roman" w:cs="Times New Roman"/>
          <w:lang w:val="en-US"/>
        </w:rPr>
        <w:t xml:space="preserve"> molekulalaridagi jami bog`lar sonini toping.</w:t>
      </w:r>
    </w:p>
    <w:p w:rsidR="00F745B4" w:rsidRPr="009E2884" w:rsidRDefault="00F745B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12</w:t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B) 14</w:t>
      </w:r>
    </w:p>
    <w:p w:rsidR="00F745B4" w:rsidRPr="009E2884" w:rsidRDefault="00F745B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20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A92170">
        <w:rPr>
          <w:rFonts w:ascii="Times New Roman" w:hAnsi="Times New Roman" w:cs="Times New Roman"/>
          <w:b/>
          <w:u w:val="single"/>
          <w:lang w:val="en-US"/>
        </w:rPr>
        <w:t>D) 16</w:t>
      </w:r>
    </w:p>
    <w:p w:rsidR="00F745B4" w:rsidRPr="009E2884" w:rsidRDefault="00F745B4" w:rsidP="009E288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65. </w:t>
      </w:r>
      <w:r w:rsidR="009E2884" w:rsidRPr="009E2884">
        <w:rPr>
          <w:rFonts w:ascii="Times New Roman" w:hAnsi="Times New Roman" w:cs="Times New Roman"/>
          <w:lang w:val="en-US"/>
        </w:rPr>
        <w:t>HCN va H</w:t>
      </w:r>
      <w:r w:rsidR="009E2884" w:rsidRPr="009E2884">
        <w:rPr>
          <w:rFonts w:ascii="Times New Roman" w:hAnsi="Times New Roman" w:cs="Times New Roman"/>
          <w:vertAlign w:val="subscript"/>
          <w:lang w:val="en-US"/>
        </w:rPr>
        <w:t>3</w:t>
      </w:r>
      <w:r w:rsidR="009E2884" w:rsidRPr="009E2884">
        <w:rPr>
          <w:rFonts w:ascii="Times New Roman" w:hAnsi="Times New Roman" w:cs="Times New Roman"/>
          <w:lang w:val="en-US"/>
        </w:rPr>
        <w:t>PO</w:t>
      </w:r>
      <w:r w:rsidR="009E2884" w:rsidRPr="009E2884">
        <w:rPr>
          <w:rFonts w:ascii="Times New Roman" w:hAnsi="Times New Roman" w:cs="Times New Roman"/>
          <w:vertAlign w:val="subscript"/>
          <w:lang w:val="en-US"/>
        </w:rPr>
        <w:t>3</w:t>
      </w:r>
      <w:r w:rsidRPr="009E2884">
        <w:rPr>
          <w:rFonts w:ascii="Times New Roman" w:hAnsi="Times New Roman" w:cs="Times New Roman"/>
          <w:lang w:val="en-US"/>
        </w:rPr>
        <w:t>molekulalaridagi jami bog`lar sonini toping.</w:t>
      </w:r>
    </w:p>
    <w:p w:rsidR="00F745B4" w:rsidRPr="009E2884" w:rsidRDefault="00F745B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14</w:t>
      </w:r>
    </w:p>
    <w:p w:rsidR="00F745B4" w:rsidRPr="009E2884" w:rsidRDefault="00F745B4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b/>
          <w:u w:val="single"/>
          <w:lang w:val="en-US"/>
        </w:rPr>
        <w:lastRenderedPageBreak/>
        <w:t>C) 1</w:t>
      </w:r>
      <w:r w:rsidR="009E2884" w:rsidRPr="009E2884">
        <w:rPr>
          <w:rFonts w:ascii="Times New Roman" w:hAnsi="Times New Roman" w:cs="Times New Roman"/>
          <w:b/>
          <w:u w:val="single"/>
          <w:lang w:val="en-US"/>
        </w:rPr>
        <w:t>1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 xml:space="preserve">D) 16 </w:t>
      </w:r>
    </w:p>
    <w:p w:rsidR="00F745B4" w:rsidRPr="009E2884" w:rsidRDefault="00F745B4" w:rsidP="00F745B4">
      <w:pPr>
        <w:spacing w:after="0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>66. H</w:t>
      </w:r>
      <w:r w:rsidRPr="009E2884">
        <w:rPr>
          <w:rFonts w:ascii="Times New Roman" w:hAnsi="Times New Roman" w:cs="Times New Roman"/>
          <w:vertAlign w:val="subscript"/>
          <w:lang w:val="en-US"/>
        </w:rPr>
        <w:t>3</w:t>
      </w:r>
      <w:r w:rsidRPr="009E2884">
        <w:rPr>
          <w:rFonts w:ascii="Times New Roman" w:hAnsi="Times New Roman" w:cs="Times New Roman"/>
          <w:lang w:val="en-US"/>
        </w:rPr>
        <w:t>PO</w:t>
      </w:r>
      <w:r w:rsidRPr="009E2884">
        <w:rPr>
          <w:rFonts w:ascii="Times New Roman" w:hAnsi="Times New Roman" w:cs="Times New Roman"/>
          <w:vertAlign w:val="subscript"/>
          <w:lang w:val="en-US"/>
        </w:rPr>
        <w:t xml:space="preserve">2 </w:t>
      </w:r>
      <w:r w:rsidRPr="009E2884">
        <w:rPr>
          <w:rFonts w:ascii="Times New Roman" w:hAnsi="Times New Roman" w:cs="Times New Roman"/>
          <w:lang w:val="en-US"/>
        </w:rPr>
        <w:t>va H</w:t>
      </w:r>
      <w:r w:rsidRPr="009E2884">
        <w:rPr>
          <w:rFonts w:ascii="Times New Roman" w:hAnsi="Times New Roman" w:cs="Times New Roman"/>
          <w:vertAlign w:val="subscript"/>
          <w:lang w:val="en-US"/>
        </w:rPr>
        <w:t>2</w:t>
      </w:r>
      <w:r w:rsidRPr="009E2884">
        <w:rPr>
          <w:rFonts w:ascii="Times New Roman" w:hAnsi="Times New Roman" w:cs="Times New Roman"/>
          <w:lang w:val="en-US"/>
        </w:rPr>
        <w:t>Cr</w:t>
      </w:r>
      <w:r w:rsidRPr="009E2884">
        <w:rPr>
          <w:rFonts w:ascii="Times New Roman" w:hAnsi="Times New Roman" w:cs="Times New Roman"/>
          <w:vertAlign w:val="subscript"/>
          <w:lang w:val="en-US"/>
        </w:rPr>
        <w:t>2</w:t>
      </w:r>
      <w:r w:rsidRPr="009E2884">
        <w:rPr>
          <w:rFonts w:ascii="Times New Roman" w:hAnsi="Times New Roman" w:cs="Times New Roman"/>
          <w:lang w:val="en-US"/>
        </w:rPr>
        <w:t>O</w:t>
      </w:r>
      <w:r w:rsidRPr="009E2884">
        <w:rPr>
          <w:rFonts w:ascii="Times New Roman" w:hAnsi="Times New Roman" w:cs="Times New Roman"/>
          <w:vertAlign w:val="subscript"/>
          <w:lang w:val="en-US"/>
        </w:rPr>
        <w:t>7</w:t>
      </w:r>
      <w:r w:rsidRPr="009E2884">
        <w:rPr>
          <w:rFonts w:ascii="Times New Roman" w:hAnsi="Times New Roman" w:cs="Times New Roman"/>
          <w:lang w:val="en-US"/>
        </w:rPr>
        <w:t xml:space="preserve"> molekulalaridagi jami bog`lar sonini toping.</w:t>
      </w:r>
    </w:p>
    <w:p w:rsidR="00F745B4" w:rsidRPr="009E2884" w:rsidRDefault="00F745B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A) 12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  <w:t>B) 14</w:t>
      </w:r>
    </w:p>
    <w:p w:rsidR="00F745B4" w:rsidRPr="009E2884" w:rsidRDefault="00F745B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884"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>C) 10</w:t>
      </w:r>
      <w:r w:rsidRPr="009E2884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="009E2884" w:rsidRPr="009E2884">
        <w:rPr>
          <w:rFonts w:ascii="Times New Roman" w:hAnsi="Times New Roman" w:cs="Times New Roman"/>
          <w:b/>
          <w:u w:val="single"/>
          <w:lang w:val="en-US"/>
        </w:rPr>
        <w:t>20</w:t>
      </w:r>
    </w:p>
    <w:p w:rsidR="00F745B4" w:rsidRDefault="009E288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67. Quyida berilgan kislotalardagi barcha bog`lar soni yig`indisini ko`rsating: </w:t>
      </w:r>
      <w:r w:rsidRPr="0071591B">
        <w:rPr>
          <w:rFonts w:ascii="Times New Roman" w:hAnsi="Times New Roman" w:cs="Times New Roman"/>
          <w:lang w:val="en-US"/>
        </w:rPr>
        <w:t>ftorid, sulfat, sulfid, fosfat</w:t>
      </w:r>
      <w:r>
        <w:rPr>
          <w:rFonts w:ascii="Times New Roman" w:hAnsi="Times New Roman" w:cs="Times New Roman"/>
          <w:lang w:val="en-US"/>
        </w:rPr>
        <w:t>.</w:t>
      </w:r>
    </w:p>
    <w:p w:rsidR="009E2884" w:rsidRDefault="009E288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20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9E2884">
        <w:rPr>
          <w:rFonts w:ascii="Times New Roman" w:hAnsi="Times New Roman" w:cs="Times New Roman"/>
          <w:b/>
          <w:u w:val="single"/>
          <w:lang w:val="en-US"/>
        </w:rPr>
        <w:t>B) 19</w:t>
      </w:r>
    </w:p>
    <w:p w:rsidR="009E2884" w:rsidRDefault="009E2884" w:rsidP="00F745B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17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18</w:t>
      </w:r>
    </w:p>
    <w:p w:rsidR="008D179A" w:rsidRDefault="009E2884" w:rsidP="008D179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68. </w:t>
      </w:r>
      <w:r w:rsidR="008D179A">
        <w:rPr>
          <w:rFonts w:ascii="Times New Roman" w:hAnsi="Times New Roman" w:cs="Times New Roman"/>
          <w:lang w:val="en-US"/>
        </w:rPr>
        <w:t xml:space="preserve">Quyida berilgan kislotalardagi barcha bog`lar soni yig`indisini ko`rsating: </w:t>
      </w:r>
      <w:r w:rsidR="008D179A" w:rsidRPr="0071591B">
        <w:rPr>
          <w:rFonts w:ascii="Times New Roman" w:hAnsi="Times New Roman" w:cs="Times New Roman"/>
          <w:lang w:val="en-US"/>
        </w:rPr>
        <w:t>xromat</w:t>
      </w:r>
      <w:r w:rsidR="008D179A">
        <w:rPr>
          <w:rFonts w:ascii="Times New Roman" w:hAnsi="Times New Roman" w:cs="Times New Roman"/>
          <w:lang w:val="en-US"/>
        </w:rPr>
        <w:t>, sulfat, silikat, fosfat, difos</w:t>
      </w:r>
      <w:r w:rsidR="008D179A" w:rsidRPr="0071591B">
        <w:rPr>
          <w:rFonts w:ascii="Times New Roman" w:hAnsi="Times New Roman" w:cs="Times New Roman"/>
          <w:lang w:val="en-US"/>
        </w:rPr>
        <w:t>fat</w:t>
      </w:r>
      <w:r w:rsidR="008D179A">
        <w:rPr>
          <w:rFonts w:ascii="Times New Roman" w:hAnsi="Times New Roman" w:cs="Times New Roman"/>
          <w:lang w:val="en-US"/>
        </w:rPr>
        <w:t>.</w:t>
      </w:r>
    </w:p>
    <w:p w:rsidR="008D179A" w:rsidRDefault="008D179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D179A">
        <w:rPr>
          <w:rFonts w:ascii="Times New Roman" w:hAnsi="Times New Roman" w:cs="Times New Roman"/>
          <w:b/>
          <w:u w:val="single"/>
          <w:lang w:val="en-US"/>
        </w:rPr>
        <w:t>A) 44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49</w:t>
      </w:r>
    </w:p>
    <w:p w:rsidR="009E2884" w:rsidRDefault="008D179A" w:rsidP="008D179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37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48</w:t>
      </w:r>
    </w:p>
    <w:p w:rsidR="008D179A" w:rsidRDefault="008D179A" w:rsidP="008D179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69. Quyida berilgan kislotalardagi barcha bog`lar soni yig`indisini ko`rsating: </w:t>
      </w:r>
      <w:r w:rsidRPr="0071591B">
        <w:rPr>
          <w:rFonts w:ascii="Times New Roman" w:hAnsi="Times New Roman" w:cs="Times New Roman"/>
          <w:lang w:val="en-US"/>
        </w:rPr>
        <w:t xml:space="preserve">radonit, </w:t>
      </w:r>
      <w:r>
        <w:rPr>
          <w:rFonts w:ascii="Times New Roman" w:hAnsi="Times New Roman" w:cs="Times New Roman"/>
          <w:lang w:val="en-US"/>
        </w:rPr>
        <w:t>selenid, bromid, xlorit, sianid.</w:t>
      </w:r>
    </w:p>
    <w:p w:rsidR="008D179A" w:rsidRDefault="008D179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D179A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1</w:t>
      </w:r>
      <w:r w:rsidRPr="008D179A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179A">
        <w:rPr>
          <w:rFonts w:ascii="Times New Roman" w:hAnsi="Times New Roman" w:cs="Times New Roman"/>
          <w:b/>
          <w:u w:val="single"/>
          <w:lang w:val="en-US"/>
        </w:rPr>
        <w:t>B) 16</w:t>
      </w:r>
    </w:p>
    <w:p w:rsidR="008D179A" w:rsidRDefault="008D179A" w:rsidP="008D179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18</w:t>
      </w:r>
    </w:p>
    <w:p w:rsidR="008D179A" w:rsidRDefault="008D179A" w:rsidP="008D179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70. Quyida berilgan kislotalardagi barcha bog`lar soni yig`indisini ko`rsating: </w:t>
      </w:r>
      <w:r w:rsidRPr="0071591B">
        <w:rPr>
          <w:rFonts w:ascii="Times New Roman" w:hAnsi="Times New Roman" w:cs="Times New Roman"/>
          <w:lang w:val="en-US"/>
        </w:rPr>
        <w:t>dixromat, manganat, bromid, yodat, nitrat, yodid</w:t>
      </w:r>
      <w:r>
        <w:rPr>
          <w:rFonts w:ascii="Times New Roman" w:hAnsi="Times New Roman" w:cs="Times New Roman"/>
          <w:lang w:val="en-US"/>
        </w:rPr>
        <w:t>.</w:t>
      </w:r>
    </w:p>
    <w:p w:rsidR="008D179A" w:rsidRDefault="008D179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D179A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3</w:t>
      </w:r>
      <w:r w:rsidRPr="008D179A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179A">
        <w:rPr>
          <w:rFonts w:ascii="Times New Roman" w:hAnsi="Times New Roman" w:cs="Times New Roman"/>
          <w:b/>
          <w:u w:val="single"/>
          <w:lang w:val="en-US"/>
        </w:rPr>
        <w:t>B) 36</w:t>
      </w:r>
    </w:p>
    <w:p w:rsidR="008D179A" w:rsidRDefault="008D179A" w:rsidP="008D179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37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38</w:t>
      </w:r>
    </w:p>
    <w:p w:rsidR="00A82F66" w:rsidRPr="00F43D43" w:rsidRDefault="00A82F66" w:rsidP="00F43D43">
      <w:pPr>
        <w:spacing w:after="0" w:line="240" w:lineRule="auto"/>
        <w:rPr>
          <w:rFonts w:ascii="Times New Roman" w:hAnsi="Times New Roman" w:cs="Times New Roman"/>
          <w:sz w:val="23"/>
          <w:szCs w:val="23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71. Quyida berilgan kislotalardagi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>
        <w:rPr>
          <w:rFonts w:ascii="Times New Roman" w:hAnsi="Times New Roman" w:cs="Times New Roman"/>
          <w:lang w:val="en-US"/>
        </w:rPr>
        <w:t xml:space="preserve"> ) bog`lar soni yig`indisini ko`rsating</w:t>
      </w:r>
      <w:r w:rsidR="00F43D43">
        <w:rPr>
          <w:rFonts w:ascii="Times New Roman" w:hAnsi="Times New Roman" w:cs="Times New Roman"/>
          <w:lang w:val="en-US"/>
        </w:rPr>
        <w:t xml:space="preserve">: 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>H</w:t>
      </w:r>
      <w:r w:rsidR="00F43D43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>PO</w:t>
      </w:r>
      <w:r w:rsidR="00F43D43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="00F43D43">
        <w:rPr>
          <w:rFonts w:ascii="Times New Roman" w:hAnsi="Times New Roman" w:cs="Times New Roman"/>
          <w:sz w:val="23"/>
          <w:szCs w:val="23"/>
          <w:lang w:val="en-US"/>
        </w:rPr>
        <w:t>,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 xml:space="preserve"> HClO</w:t>
      </w:r>
      <w:r w:rsidR="00F43D43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="00F43D43">
        <w:rPr>
          <w:rFonts w:ascii="Times New Roman" w:hAnsi="Times New Roman" w:cs="Times New Roman"/>
          <w:sz w:val="23"/>
          <w:szCs w:val="23"/>
          <w:lang w:val="en-US"/>
        </w:rPr>
        <w:t>,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 xml:space="preserve"> HIO</w:t>
      </w:r>
      <w:r w:rsidR="00F43D43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="00F43D43">
        <w:rPr>
          <w:rFonts w:ascii="Times New Roman" w:hAnsi="Times New Roman" w:cs="Times New Roman"/>
          <w:sz w:val="23"/>
          <w:szCs w:val="23"/>
          <w:lang w:val="en-US"/>
        </w:rPr>
        <w:t>,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 xml:space="preserve"> HNO</w:t>
      </w:r>
      <w:r w:rsidR="00F43D43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="00F43D43">
        <w:rPr>
          <w:rFonts w:ascii="Times New Roman" w:hAnsi="Times New Roman" w:cs="Times New Roman"/>
          <w:sz w:val="23"/>
          <w:szCs w:val="23"/>
          <w:lang w:val="en-US"/>
        </w:rPr>
        <w:t xml:space="preserve">, 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>H</w:t>
      </w:r>
      <w:r w:rsidR="00F43D43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>PO</w:t>
      </w:r>
      <w:r w:rsidR="00F43D43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="00F43D43">
        <w:rPr>
          <w:rFonts w:ascii="Times New Roman" w:hAnsi="Times New Roman" w:cs="Times New Roman"/>
          <w:sz w:val="23"/>
          <w:szCs w:val="23"/>
          <w:lang w:val="en-US"/>
        </w:rPr>
        <w:t xml:space="preserve"> ,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 xml:space="preserve"> H</w:t>
      </w:r>
      <w:r w:rsidR="00F43D43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>Cr</w:t>
      </w:r>
      <w:r w:rsidR="00F43D43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="00F43D43" w:rsidRPr="000C259F">
        <w:rPr>
          <w:rFonts w:ascii="Times New Roman" w:hAnsi="Times New Roman" w:cs="Times New Roman"/>
          <w:sz w:val="23"/>
          <w:szCs w:val="23"/>
          <w:lang w:val="en-US"/>
        </w:rPr>
        <w:t>O</w:t>
      </w:r>
      <w:r w:rsidR="00F43D43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7</w:t>
      </w:r>
    </w:p>
    <w:p w:rsidR="00F43D43" w:rsidRDefault="00F43D43" w:rsidP="008D179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30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A92170">
        <w:rPr>
          <w:rFonts w:ascii="Times New Roman" w:hAnsi="Times New Roman" w:cs="Times New Roman"/>
          <w:lang w:val="en-US"/>
        </w:rPr>
        <w:t>B) 32</w:t>
      </w:r>
    </w:p>
    <w:p w:rsidR="008D179A" w:rsidRDefault="00F43D43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A92170">
        <w:rPr>
          <w:rFonts w:ascii="Times New Roman" w:hAnsi="Times New Roman" w:cs="Times New Roman"/>
          <w:b/>
          <w:u w:val="single"/>
          <w:lang w:val="en-US"/>
        </w:rPr>
        <w:t>C) 34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36</w:t>
      </w:r>
    </w:p>
    <w:p w:rsidR="00A10EA4" w:rsidRPr="00F43D43" w:rsidRDefault="00F43D43" w:rsidP="00A10EA4">
      <w:pPr>
        <w:spacing w:after="0" w:line="240" w:lineRule="auto"/>
        <w:rPr>
          <w:rFonts w:ascii="Times New Roman" w:hAnsi="Times New Roman" w:cs="Times New Roman"/>
          <w:sz w:val="23"/>
          <w:szCs w:val="23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72. </w:t>
      </w:r>
      <w:r w:rsidR="00A10EA4">
        <w:rPr>
          <w:rFonts w:ascii="Times New Roman" w:hAnsi="Times New Roman" w:cs="Times New Roman"/>
          <w:lang w:val="en-US"/>
        </w:rPr>
        <w:t xml:space="preserve">Quyida berilgan kislotalardagi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 w:rsidR="00A10EA4">
        <w:rPr>
          <w:rFonts w:ascii="Times New Roman" w:hAnsi="Times New Roman" w:cs="Times New Roman"/>
          <w:lang w:val="en-US"/>
        </w:rPr>
        <w:t xml:space="preserve"> ) bog`lar soni yig`indisini ko`rsating: </w:t>
      </w:r>
      <w:r w:rsidR="00A10EA4">
        <w:rPr>
          <w:rFonts w:ascii="Times New Roman" w:hAnsi="Times New Roman" w:cs="Times New Roman"/>
          <w:sz w:val="23"/>
          <w:szCs w:val="23"/>
          <w:lang w:val="en-US"/>
        </w:rPr>
        <w:t xml:space="preserve">HSCN , </w:t>
      </w:r>
      <w:r w:rsidR="00A10EA4" w:rsidRPr="000C259F">
        <w:rPr>
          <w:rFonts w:ascii="Times New Roman" w:hAnsi="Times New Roman" w:cs="Times New Roman"/>
          <w:sz w:val="23"/>
          <w:szCs w:val="23"/>
          <w:lang w:val="en-US"/>
        </w:rPr>
        <w:t>H</w:t>
      </w:r>
      <w:r w:rsidR="00A10EA4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="00A10EA4" w:rsidRPr="000C259F">
        <w:rPr>
          <w:rFonts w:ascii="Times New Roman" w:hAnsi="Times New Roman" w:cs="Times New Roman"/>
          <w:sz w:val="23"/>
          <w:szCs w:val="23"/>
          <w:lang w:val="en-US"/>
        </w:rPr>
        <w:t>SO</w:t>
      </w:r>
      <w:r w:rsidR="00A10EA4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="00A10EA4">
        <w:rPr>
          <w:rFonts w:ascii="Times New Roman" w:hAnsi="Times New Roman" w:cs="Times New Roman"/>
          <w:sz w:val="23"/>
          <w:szCs w:val="23"/>
          <w:lang w:val="en-US"/>
        </w:rPr>
        <w:t xml:space="preserve">, </w:t>
      </w:r>
      <w:r w:rsidR="00A10EA4" w:rsidRPr="000C259F">
        <w:rPr>
          <w:rFonts w:ascii="Times New Roman" w:hAnsi="Times New Roman" w:cs="Times New Roman"/>
          <w:sz w:val="23"/>
          <w:szCs w:val="23"/>
          <w:lang w:val="en-US"/>
        </w:rPr>
        <w:t>H</w:t>
      </w:r>
      <w:r w:rsidR="00A10EA4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="00A10EA4" w:rsidRPr="000C259F">
        <w:rPr>
          <w:rFonts w:ascii="Times New Roman" w:hAnsi="Times New Roman" w:cs="Times New Roman"/>
          <w:sz w:val="23"/>
          <w:szCs w:val="23"/>
          <w:lang w:val="en-US"/>
        </w:rPr>
        <w:t>PO</w:t>
      </w:r>
      <w:r w:rsidR="00A10EA4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="00A10EA4">
        <w:rPr>
          <w:rFonts w:ascii="Times New Roman" w:hAnsi="Times New Roman" w:cs="Times New Roman"/>
          <w:sz w:val="23"/>
          <w:szCs w:val="23"/>
          <w:lang w:val="en-US"/>
        </w:rPr>
        <w:t xml:space="preserve"> , HF ,</w:t>
      </w:r>
      <w:r w:rsidR="00A10EA4" w:rsidRPr="000C259F">
        <w:rPr>
          <w:rFonts w:ascii="Times New Roman" w:hAnsi="Times New Roman" w:cs="Times New Roman"/>
          <w:sz w:val="23"/>
          <w:szCs w:val="23"/>
          <w:lang w:val="en-US"/>
        </w:rPr>
        <w:t xml:space="preserve"> H</w:t>
      </w:r>
      <w:r w:rsidR="00A10EA4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="00A10EA4">
        <w:rPr>
          <w:rFonts w:ascii="Times New Roman" w:hAnsi="Times New Roman" w:cs="Times New Roman"/>
          <w:sz w:val="23"/>
          <w:szCs w:val="23"/>
          <w:lang w:val="en-US"/>
        </w:rPr>
        <w:t>Se ,</w:t>
      </w:r>
      <w:r w:rsidR="00A10EA4" w:rsidRPr="000C259F">
        <w:rPr>
          <w:rFonts w:ascii="Times New Roman" w:hAnsi="Times New Roman" w:cs="Times New Roman"/>
          <w:sz w:val="23"/>
          <w:szCs w:val="23"/>
          <w:lang w:val="en-US"/>
        </w:rPr>
        <w:t>H</w:t>
      </w:r>
      <w:r w:rsidR="00A10EA4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="00A10EA4" w:rsidRPr="000C259F">
        <w:rPr>
          <w:rFonts w:ascii="Times New Roman" w:hAnsi="Times New Roman" w:cs="Times New Roman"/>
          <w:sz w:val="23"/>
          <w:szCs w:val="23"/>
          <w:lang w:val="en-US"/>
        </w:rPr>
        <w:t xml:space="preserve">S   </w:t>
      </w:r>
    </w:p>
    <w:p w:rsidR="00A10EA4" w:rsidRDefault="00A10EA4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A10EA4">
        <w:rPr>
          <w:rFonts w:ascii="Times New Roman" w:hAnsi="Times New Roman" w:cs="Times New Roman"/>
          <w:b/>
          <w:u w:val="single"/>
          <w:lang w:val="en-US"/>
        </w:rPr>
        <w:t>A) 20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22</w:t>
      </w:r>
    </w:p>
    <w:p w:rsidR="00F43D43" w:rsidRDefault="00A10EA4" w:rsidP="00A10EA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16</w:t>
      </w:r>
    </w:p>
    <w:p w:rsidR="00A10EA4" w:rsidRPr="00F43D43" w:rsidRDefault="00A10EA4" w:rsidP="00A10EA4">
      <w:pPr>
        <w:spacing w:after="0" w:line="240" w:lineRule="auto"/>
        <w:rPr>
          <w:rFonts w:ascii="Times New Roman" w:hAnsi="Times New Roman" w:cs="Times New Roman"/>
          <w:sz w:val="23"/>
          <w:szCs w:val="23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73. Quyida berilgan kislotalardagi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>
        <w:rPr>
          <w:rFonts w:ascii="Times New Roman" w:hAnsi="Times New Roman" w:cs="Times New Roman"/>
          <w:lang w:val="en-US"/>
        </w:rPr>
        <w:t xml:space="preserve"> ) bog`lar soni yig`indisini ko`rsating: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xlorid kislota, silikat kislota, yodat kislota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,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ftorid kislota, nitrat kislota, sulfat kislota</w:t>
      </w:r>
    </w:p>
    <w:p w:rsidR="00A10EA4" w:rsidRPr="0031234F" w:rsidRDefault="00A10EA4" w:rsidP="00A10EA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18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F43D43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>
        <w:rPr>
          <w:rFonts w:ascii="Times New Roman" w:hAnsi="Times New Roman" w:cs="Times New Roman"/>
          <w:b/>
          <w:u w:val="single"/>
          <w:lang w:val="en-US"/>
        </w:rPr>
        <w:t>2</w:t>
      </w:r>
      <w:r w:rsidR="00FD12B6" w:rsidRPr="0031234F">
        <w:rPr>
          <w:rFonts w:ascii="Times New Roman" w:hAnsi="Times New Roman" w:cs="Times New Roman"/>
          <w:b/>
          <w:u w:val="single"/>
          <w:lang w:val="en-US"/>
        </w:rPr>
        <w:t>1</w:t>
      </w:r>
    </w:p>
    <w:p w:rsidR="00A10EA4" w:rsidRDefault="00A10EA4" w:rsidP="00A10EA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24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26</w:t>
      </w:r>
    </w:p>
    <w:p w:rsidR="00A10EA4" w:rsidRPr="00F43D43" w:rsidRDefault="00A10EA4" w:rsidP="00A10EA4">
      <w:pPr>
        <w:spacing w:after="0" w:line="240" w:lineRule="auto"/>
        <w:rPr>
          <w:rFonts w:ascii="Times New Roman" w:hAnsi="Times New Roman" w:cs="Times New Roman"/>
          <w:sz w:val="23"/>
          <w:szCs w:val="23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74. Quyida berilgan kislotalardagi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>
        <w:rPr>
          <w:rFonts w:ascii="Times New Roman" w:hAnsi="Times New Roman" w:cs="Times New Roman"/>
          <w:lang w:val="en-US"/>
        </w:rPr>
        <w:t xml:space="preserve"> ) bog`lar soni yig`indisini ko`rsating: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 xml:space="preserve">sulfat kislota, fosfat kislota, metafosfat kislota, selenid kislota, sulfid kislota, xlorit kislota.   </w:t>
      </w:r>
    </w:p>
    <w:p w:rsidR="00A10EA4" w:rsidRDefault="00A10EA4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92282">
        <w:rPr>
          <w:rFonts w:ascii="Times New Roman" w:hAnsi="Times New Roman" w:cs="Times New Roman"/>
          <w:lang w:val="en-US"/>
        </w:rPr>
        <w:t>A) 20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22</w:t>
      </w:r>
    </w:p>
    <w:p w:rsidR="00A10EA4" w:rsidRDefault="00A10EA4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92282">
        <w:rPr>
          <w:rFonts w:ascii="Times New Roman" w:hAnsi="Times New Roman" w:cs="Times New Roman"/>
          <w:b/>
          <w:u w:val="single"/>
          <w:lang w:val="en-US"/>
        </w:rPr>
        <w:t>C) 24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16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75</w:t>
      </w:r>
      <w:r w:rsidRPr="002903E5">
        <w:rPr>
          <w:rFonts w:ascii="Times New Roman" w:hAnsi="Times New Roman" w:cs="Times New Roman"/>
          <w:lang w:val="en-US"/>
        </w:rPr>
        <w:t xml:space="preserve">. Kaliy rodanid molekulasida nechtadan </w:t>
      </w:r>
      <m:oMath>
        <m:r>
          <w:rPr>
            <w:rFonts w:ascii="Cambria Math" w:hAnsi="Cambria Math" w:cs="Times New Roman"/>
            <w:lang w:val="en-US"/>
          </w:rPr>
          <m:t>σ</m:t>
        </m:r>
      </m:oMath>
      <w:r w:rsidRPr="002903E5">
        <w:rPr>
          <w:rFonts w:ascii="Times New Roman" w:hAnsi="Times New Roman" w:cs="Times New Roman"/>
          <w:lang w:val="en-US"/>
        </w:rPr>
        <w:t xml:space="preserve">- va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2903E5">
        <w:rPr>
          <w:rFonts w:ascii="Times New Roman" w:hAnsi="Times New Roman" w:cs="Times New Roman"/>
          <w:lang w:val="en-US"/>
        </w:rPr>
        <w:t xml:space="preserve"> bog‘lar bo‘ladi?</w:t>
      </w:r>
    </w:p>
    <w:p w:rsidR="00AB5787" w:rsidRDefault="00AB578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AB5787">
        <w:rPr>
          <w:rFonts w:ascii="Times New Roman" w:hAnsi="Times New Roman" w:cs="Times New Roman"/>
          <w:b/>
          <w:u w:val="single"/>
          <w:lang w:val="en-US"/>
        </w:rPr>
        <w:t>A) 3; 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>B) 4; 2</w:t>
      </w:r>
    </w:p>
    <w:p w:rsidR="00AB5787" w:rsidRPr="002903E5" w:rsidRDefault="00AB578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C) 4; 1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>D) 3; 1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76</w:t>
      </w:r>
      <w:r w:rsidRPr="002903E5">
        <w:rPr>
          <w:rFonts w:ascii="Times New Roman" w:hAnsi="Times New Roman" w:cs="Times New Roman"/>
          <w:lang w:val="en-US"/>
        </w:rPr>
        <w:t xml:space="preserve">. Bariy gidroksofosfat molekulasida nechtadan </w:t>
      </w:r>
      <m:oMath>
        <m:r>
          <w:rPr>
            <w:rFonts w:ascii="Cambria Math" w:hAnsi="Cambria Math" w:cs="Times New Roman"/>
            <w:lang w:val="en-US"/>
          </w:rPr>
          <m:t>σ</m:t>
        </m:r>
      </m:oMath>
      <w:r w:rsidRPr="002903E5">
        <w:rPr>
          <w:rFonts w:ascii="Times New Roman" w:hAnsi="Times New Roman" w:cs="Times New Roman"/>
          <w:lang w:val="en-US"/>
        </w:rPr>
        <w:t xml:space="preserve"> va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2903E5">
        <w:rPr>
          <w:rFonts w:ascii="Times New Roman" w:hAnsi="Times New Roman" w:cs="Times New Roman"/>
          <w:lang w:val="en-US"/>
        </w:rPr>
        <w:t xml:space="preserve">  bog‘lar bo‘ladi?</w:t>
      </w:r>
    </w:p>
    <w:p w:rsidR="00AB5787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7; 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AB5787">
        <w:rPr>
          <w:rFonts w:ascii="Times New Roman" w:hAnsi="Times New Roman" w:cs="Times New Roman"/>
          <w:b/>
          <w:u w:val="single"/>
          <w:lang w:val="en-US"/>
        </w:rPr>
        <w:t>B) 13; 1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10; 4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12; 2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77</w:t>
      </w:r>
      <w:r w:rsidRPr="002903E5">
        <w:rPr>
          <w:rFonts w:ascii="Times New Roman" w:hAnsi="Times New Roman" w:cs="Times New Roman"/>
          <w:lang w:val="en-US"/>
        </w:rPr>
        <w:t xml:space="preserve">. Alyuminiy pirofosfat molekulasida nechtadan </w:t>
      </w:r>
      <m:oMath>
        <m:r>
          <w:rPr>
            <w:rFonts w:ascii="Cambria Math" w:hAnsi="Cambria Math" w:cs="Times New Roman"/>
            <w:lang w:val="en-US"/>
          </w:rPr>
          <m:t>σ</m:t>
        </m:r>
      </m:oMath>
      <w:r w:rsidRPr="002903E5">
        <w:rPr>
          <w:rFonts w:ascii="Times New Roman" w:hAnsi="Times New Roman" w:cs="Times New Roman"/>
          <w:lang w:val="en-US"/>
        </w:rPr>
        <w:t xml:space="preserve"> va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2903E5">
        <w:rPr>
          <w:rFonts w:ascii="Times New Roman" w:hAnsi="Times New Roman" w:cs="Times New Roman"/>
          <w:lang w:val="en-US"/>
        </w:rPr>
        <w:t xml:space="preserve">  bog‘lar bo‘ladi?</w:t>
      </w:r>
    </w:p>
    <w:p w:rsidR="00AB5787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40</w:t>
      </w:r>
      <w:r w:rsidRPr="002903E5">
        <w:rPr>
          <w:rFonts w:ascii="Times New Roman" w:hAnsi="Times New Roman" w:cs="Times New Roman"/>
          <w:lang w:val="en-US"/>
        </w:rPr>
        <w:t>; 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38; 4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40; 2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AB5787">
        <w:rPr>
          <w:rFonts w:ascii="Times New Roman" w:hAnsi="Times New Roman" w:cs="Times New Roman"/>
          <w:b/>
          <w:u w:val="single"/>
          <w:lang w:val="en-US"/>
        </w:rPr>
        <w:t>D) 36; 6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78</w:t>
      </w:r>
      <w:r w:rsidRPr="002903E5">
        <w:rPr>
          <w:rFonts w:ascii="Times New Roman" w:hAnsi="Times New Roman" w:cs="Times New Roman"/>
          <w:lang w:val="en-US"/>
        </w:rPr>
        <w:t>. Kadmiy gidroksosianid molekulasida nechtadan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m:oMath>
        <m:r>
          <w:rPr>
            <w:rFonts w:ascii="Cambria Math" w:hAnsi="Cambria Math" w:cs="Times New Roman"/>
            <w:lang w:val="en-US"/>
          </w:rPr>
          <m:t>σ</m:t>
        </m:r>
      </m:oMath>
      <w:r w:rsidRPr="002903E5">
        <w:rPr>
          <w:rFonts w:ascii="Times New Roman" w:hAnsi="Times New Roman" w:cs="Times New Roman"/>
          <w:lang w:val="en-US"/>
        </w:rPr>
        <w:t xml:space="preserve"> va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2903E5">
        <w:rPr>
          <w:rFonts w:ascii="Times New Roman" w:hAnsi="Times New Roman" w:cs="Times New Roman"/>
          <w:lang w:val="en-US"/>
        </w:rPr>
        <w:t xml:space="preserve"> bog‘lar bo‘ladi?</w:t>
      </w:r>
    </w:p>
    <w:p w:rsidR="00AB5787" w:rsidRDefault="00AB578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>A) 5; 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AB5787">
        <w:rPr>
          <w:rFonts w:ascii="Times New Roman" w:hAnsi="Times New Roman" w:cs="Times New Roman"/>
          <w:b/>
          <w:u w:val="single"/>
          <w:lang w:val="en-US"/>
        </w:rPr>
        <w:t xml:space="preserve">B) 4; 2 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2; 4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</w:t>
      </w:r>
      <w:r w:rsidRPr="002903E5">
        <w:rPr>
          <w:rFonts w:ascii="Times New Roman" w:hAnsi="Times New Roman" w:cs="Times New Roman"/>
          <w:lang w:val="en-US"/>
        </w:rPr>
        <w:t>; 3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79</w:t>
      </w:r>
      <w:r w:rsidRPr="002903E5">
        <w:rPr>
          <w:rFonts w:ascii="Times New Roman" w:hAnsi="Times New Roman" w:cs="Times New Roman"/>
          <w:lang w:val="en-US"/>
        </w:rPr>
        <w:t>. Magniy gidroksoperxlorat molekulasida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nechtadan </w:t>
      </w:r>
      <m:oMath>
        <m:r>
          <w:rPr>
            <w:rFonts w:ascii="Cambria Math" w:hAnsi="Cambria Math" w:cs="Times New Roman"/>
            <w:lang w:val="en-US"/>
          </w:rPr>
          <m:t>σ</m:t>
        </m:r>
      </m:oMath>
      <w:r w:rsidRPr="002903E5">
        <w:rPr>
          <w:rFonts w:ascii="Times New Roman" w:hAnsi="Times New Roman" w:cs="Times New Roman"/>
          <w:lang w:val="en-US"/>
        </w:rPr>
        <w:t xml:space="preserve"> va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Pr="002903E5">
        <w:rPr>
          <w:rFonts w:ascii="Times New Roman" w:hAnsi="Times New Roman" w:cs="Times New Roman"/>
          <w:lang w:val="en-US"/>
        </w:rPr>
        <w:t xml:space="preserve"> bog‘lar bo‘ladi?</w:t>
      </w:r>
    </w:p>
    <w:p w:rsidR="00AB5787" w:rsidRDefault="00AB578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A) 6; 3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 xml:space="preserve">B) 6; 2 </w:t>
      </w:r>
    </w:p>
    <w:p w:rsidR="00AB5787" w:rsidRPr="002903E5" w:rsidRDefault="00AB578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5B3F97">
        <w:rPr>
          <w:rFonts w:ascii="Times New Roman" w:hAnsi="Times New Roman" w:cs="Times New Roman"/>
          <w:b/>
          <w:u w:val="single"/>
          <w:lang w:val="en-US"/>
        </w:rPr>
        <w:t>C) 7;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>D) 7; 1</w:t>
      </w:r>
    </w:p>
    <w:p w:rsidR="00AB5787" w:rsidRPr="002903E5" w:rsidRDefault="005B3F9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80</w:t>
      </w:r>
      <w:r w:rsidR="00AB5787" w:rsidRPr="002903E5">
        <w:rPr>
          <w:rFonts w:ascii="Times New Roman" w:hAnsi="Times New Roman" w:cs="Times New Roman"/>
          <w:lang w:val="en-US"/>
        </w:rPr>
        <w:t xml:space="preserve">. Temir (II) fosfat molekulasida nechtadan </w:t>
      </w:r>
      <m:oMath>
        <m:r>
          <w:rPr>
            <w:rFonts w:ascii="Cambria Math" w:hAnsi="Cambria Math" w:cs="Times New Roman"/>
            <w:lang w:val="en-US"/>
          </w:rPr>
          <m:t>σ</m:t>
        </m:r>
      </m:oMath>
      <w:r w:rsidR="00AB5787" w:rsidRPr="002903E5">
        <w:rPr>
          <w:rFonts w:ascii="Times New Roman" w:hAnsi="Times New Roman" w:cs="Times New Roman"/>
          <w:lang w:val="en-US"/>
        </w:rPr>
        <w:t xml:space="preserve"> va</w:t>
      </w:r>
    </w:p>
    <w:p w:rsidR="00AB5787" w:rsidRPr="002903E5" w:rsidRDefault="00AB5787" w:rsidP="00AB5787">
      <w:pPr>
        <w:spacing w:after="0"/>
        <w:rPr>
          <w:rFonts w:ascii="Times New Roman" w:hAnsi="Times New Roman" w:cs="Times New Roman"/>
          <w:lang w:val="en-US"/>
        </w:rPr>
      </w:pPr>
      <m:oMath>
        <m:r>
          <w:rPr>
            <w:rFonts w:ascii="Cambria Math" w:hAnsi="Cambria Math" w:cs="Times New Roman"/>
            <w:lang w:val="en-US"/>
          </w:rPr>
          <m:t>π</m:t>
        </m:r>
      </m:oMath>
      <w:r w:rsidRPr="002903E5">
        <w:rPr>
          <w:rFonts w:ascii="Times New Roman" w:hAnsi="Times New Roman" w:cs="Times New Roman"/>
          <w:lang w:val="en-US"/>
        </w:rPr>
        <w:t xml:space="preserve"> bog‘lar bo‘ladi?</w:t>
      </w:r>
    </w:p>
    <w:p w:rsidR="00AB5787" w:rsidRDefault="00AB578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>A) 7; 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 xml:space="preserve">B) 21; 3 </w:t>
      </w:r>
    </w:p>
    <w:p w:rsidR="00AB5787" w:rsidRPr="002903E5" w:rsidRDefault="00AB578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5B3F97">
        <w:rPr>
          <w:rFonts w:ascii="Times New Roman" w:hAnsi="Times New Roman" w:cs="Times New Roman"/>
          <w:b/>
          <w:u w:val="single"/>
          <w:lang w:val="en-US"/>
        </w:rPr>
        <w:t>C) 14; 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>D) 28; 4</w:t>
      </w:r>
    </w:p>
    <w:p w:rsidR="00AB5787" w:rsidRPr="002903E5" w:rsidRDefault="005B3F97" w:rsidP="00AB578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81</w:t>
      </w:r>
      <w:r w:rsidR="00AB5787" w:rsidRPr="002903E5">
        <w:rPr>
          <w:rFonts w:ascii="Times New Roman" w:hAnsi="Times New Roman" w:cs="Times New Roman"/>
          <w:lang w:val="en-US"/>
        </w:rPr>
        <w:t xml:space="preserve">. Temir (III) pirofosfat molekulasida nechtadan </w:t>
      </w:r>
      <m:oMath>
        <m:r>
          <w:rPr>
            <w:rFonts w:ascii="Cambria Math" w:hAnsi="Cambria Math" w:cs="Times New Roman"/>
            <w:lang w:val="en-US"/>
          </w:rPr>
          <m:t>σ</m:t>
        </m:r>
      </m:oMath>
      <w:r w:rsidR="00AB5787" w:rsidRPr="002903E5">
        <w:rPr>
          <w:rFonts w:ascii="Times New Roman" w:hAnsi="Times New Roman" w:cs="Times New Roman"/>
          <w:lang w:val="en-US"/>
        </w:rPr>
        <w:t xml:space="preserve">  va </w:t>
      </w:r>
      <m:oMath>
        <m:r>
          <w:rPr>
            <w:rFonts w:ascii="Cambria Math" w:hAnsi="Cambria Math" w:cs="Times New Roman"/>
            <w:lang w:val="en-US"/>
          </w:rPr>
          <m:t>π</m:t>
        </m:r>
      </m:oMath>
      <w:r w:rsidR="00AB5787" w:rsidRPr="002903E5">
        <w:rPr>
          <w:rFonts w:ascii="Times New Roman" w:hAnsi="Times New Roman" w:cs="Times New Roman"/>
          <w:lang w:val="en-US"/>
        </w:rPr>
        <w:t xml:space="preserve">  bog‘lar bo‘ladi?</w:t>
      </w:r>
    </w:p>
    <w:p w:rsidR="00AB5787" w:rsidRDefault="00AB578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A) 12; 2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 xml:space="preserve">B) 18; 3 </w:t>
      </w:r>
    </w:p>
    <w:p w:rsidR="00AB5787" w:rsidRPr="002903E5" w:rsidRDefault="00AB578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C) 48; 8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B3F97">
        <w:rPr>
          <w:rFonts w:ascii="Times New Roman" w:hAnsi="Times New Roman" w:cs="Times New Roman"/>
          <w:b/>
          <w:u w:val="single"/>
          <w:lang w:val="en-US"/>
        </w:rPr>
        <w:t>D) 36; 6</w:t>
      </w:r>
    </w:p>
    <w:p w:rsidR="00B92282" w:rsidRDefault="00AB5787" w:rsidP="00B92282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</w:t>
      </w:r>
      <w:r w:rsidR="005B3F97">
        <w:rPr>
          <w:rFonts w:ascii="Times New Roman" w:hAnsi="Times New Roman" w:cs="Times New Roman"/>
          <w:lang w:val="en-US"/>
        </w:rPr>
        <w:t>2</w:t>
      </w:r>
      <w:r w:rsidR="00B92282">
        <w:rPr>
          <w:rFonts w:ascii="Times New Roman" w:hAnsi="Times New Roman" w:cs="Times New Roman"/>
          <w:lang w:val="en-US"/>
        </w:rPr>
        <w:t xml:space="preserve">. </w:t>
      </w:r>
      <w:r w:rsidR="00B92282" w:rsidRPr="002903E5">
        <w:rPr>
          <w:rFonts w:ascii="Times New Roman" w:hAnsi="Times New Roman" w:cs="Times New Roman"/>
          <w:lang w:val="en-US"/>
        </w:rPr>
        <w:t xml:space="preserve">Kaliy sulfatda, temir (III) digidroksosulfatda, natriy pirofosfatda moddalaridagi jami kimyoviy bog’lar yig’indisi qancha bo’ladi?  </w:t>
      </w:r>
    </w:p>
    <w:p w:rsidR="00B92282" w:rsidRDefault="00B92282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5B3F97">
        <w:rPr>
          <w:rFonts w:ascii="Times New Roman" w:hAnsi="Times New Roman" w:cs="Times New Roman"/>
          <w:b/>
          <w:u w:val="single"/>
          <w:lang w:val="en-US"/>
        </w:rPr>
        <w:t>A) 38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 xml:space="preserve">B) 46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B92282" w:rsidRPr="002903E5" w:rsidRDefault="00B92282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C) 32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>D) 19</w:t>
      </w:r>
    </w:p>
    <w:p w:rsidR="00B92282" w:rsidRDefault="00AB5787" w:rsidP="00B92282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</w:t>
      </w:r>
      <w:r w:rsidR="005B3F97">
        <w:rPr>
          <w:rFonts w:ascii="Times New Roman" w:hAnsi="Times New Roman" w:cs="Times New Roman"/>
          <w:lang w:val="en-US"/>
        </w:rPr>
        <w:t>3</w:t>
      </w:r>
      <w:r w:rsidR="00B92282" w:rsidRPr="002903E5">
        <w:rPr>
          <w:rFonts w:ascii="Times New Roman" w:hAnsi="Times New Roman" w:cs="Times New Roman"/>
          <w:lang w:val="en-US"/>
        </w:rPr>
        <w:t xml:space="preserve">.  Kaliy xromatda, alyuminiy digidroksokso sulfatda, kaliy digidropirofosfatda moddalaridagi jami kimyoviy bog’lar yig’indisi qancha bo’ladi? </w:t>
      </w:r>
    </w:p>
    <w:p w:rsidR="00B92282" w:rsidRDefault="00B92282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5B3F97">
        <w:rPr>
          <w:rFonts w:ascii="Times New Roman" w:hAnsi="Times New Roman" w:cs="Times New Roman"/>
          <w:b/>
          <w:u w:val="single"/>
          <w:lang w:val="en-US"/>
        </w:rPr>
        <w:t>A) 38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 xml:space="preserve">B) 44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B92282" w:rsidRPr="002903E5" w:rsidRDefault="00B92282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C) 46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>D) 42</w:t>
      </w:r>
    </w:p>
    <w:p w:rsidR="00B92282" w:rsidRPr="002903E5" w:rsidRDefault="00AB5787" w:rsidP="00B92282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</w:t>
      </w:r>
      <w:r w:rsidR="005B3F97">
        <w:rPr>
          <w:rFonts w:ascii="Times New Roman" w:hAnsi="Times New Roman" w:cs="Times New Roman"/>
          <w:lang w:val="en-US"/>
        </w:rPr>
        <w:t>4</w:t>
      </w:r>
      <w:r w:rsidR="00B92282" w:rsidRPr="002903E5">
        <w:rPr>
          <w:rFonts w:ascii="Times New Roman" w:hAnsi="Times New Roman" w:cs="Times New Roman"/>
          <w:lang w:val="en-US"/>
        </w:rPr>
        <w:t>.  Natriy dixromatda, nikel (III) digidroksosulfatda,</w:t>
      </w:r>
    </w:p>
    <w:p w:rsidR="00B92282" w:rsidRDefault="00B92282" w:rsidP="00B92282">
      <w:pPr>
        <w:spacing w:after="0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rubidiy pirofosfatda moddalaridagi jami kimyoviy bog’lar yig’indisi qancha bo’ladi?  </w:t>
      </w:r>
    </w:p>
    <w:p w:rsidR="00B92282" w:rsidRDefault="00B92282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>A) 4</w:t>
      </w:r>
      <w:r w:rsidR="005B3F97">
        <w:rPr>
          <w:rFonts w:ascii="Times New Roman" w:hAnsi="Times New Roman" w:cs="Times New Roman"/>
          <w:lang w:val="en-US"/>
        </w:rPr>
        <w:t>0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5B3F97" w:rsidRPr="005B3F97">
        <w:rPr>
          <w:rFonts w:ascii="Times New Roman" w:hAnsi="Times New Roman" w:cs="Times New Roman"/>
          <w:b/>
          <w:u w:val="single"/>
          <w:lang w:val="en-US"/>
        </w:rPr>
        <w:t>B) 44</w:t>
      </w:r>
      <w:r w:rsidR="005B3F97">
        <w:rPr>
          <w:rFonts w:ascii="Times New Roman" w:hAnsi="Times New Roman" w:cs="Times New Roman"/>
          <w:lang w:val="en-US"/>
        </w:rPr>
        <w:tab/>
      </w:r>
    </w:p>
    <w:p w:rsidR="00B92282" w:rsidRPr="002903E5" w:rsidRDefault="00B92282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C) 46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>D) 42</w:t>
      </w:r>
    </w:p>
    <w:p w:rsidR="00B92282" w:rsidRDefault="00AB5787" w:rsidP="00B92282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</w:t>
      </w:r>
      <w:r w:rsidR="005B3F97">
        <w:rPr>
          <w:rFonts w:ascii="Times New Roman" w:hAnsi="Times New Roman" w:cs="Times New Roman"/>
          <w:lang w:val="en-US"/>
        </w:rPr>
        <w:t>5</w:t>
      </w:r>
      <w:r w:rsidR="00B92282" w:rsidRPr="002903E5">
        <w:rPr>
          <w:rFonts w:ascii="Times New Roman" w:hAnsi="Times New Roman" w:cs="Times New Roman"/>
          <w:lang w:val="en-US"/>
        </w:rPr>
        <w:t xml:space="preserve">.  Kalsiy dixromatda, alyuminiy sulfatda, litiy digidropirofosfatda moddalaridagi jami kimyoviy bog’lar yig’indisi qancha bo’ladi? </w:t>
      </w:r>
    </w:p>
    <w:p w:rsidR="00B92282" w:rsidRDefault="00B92282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5B3F97">
        <w:rPr>
          <w:rFonts w:ascii="Times New Roman" w:hAnsi="Times New Roman" w:cs="Times New Roman"/>
          <w:b/>
          <w:u w:val="single"/>
          <w:lang w:val="en-US"/>
        </w:rPr>
        <w:t>A) 52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 xml:space="preserve">B) 32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B92282" w:rsidRPr="002903E5" w:rsidRDefault="00B92282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2903E5">
        <w:rPr>
          <w:rFonts w:ascii="Times New Roman" w:hAnsi="Times New Roman" w:cs="Times New Roman"/>
          <w:lang w:val="en-US"/>
        </w:rPr>
        <w:t xml:space="preserve">C) 50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>D) 51</w:t>
      </w:r>
    </w:p>
    <w:p w:rsidR="00B92282" w:rsidRDefault="00AB5787" w:rsidP="00B92282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</w:t>
      </w:r>
      <w:r w:rsidR="005B3F97">
        <w:rPr>
          <w:rFonts w:ascii="Times New Roman" w:hAnsi="Times New Roman" w:cs="Times New Roman"/>
          <w:lang w:val="en-US"/>
        </w:rPr>
        <w:t>6</w:t>
      </w:r>
      <w:r w:rsidR="00B92282" w:rsidRPr="002903E5">
        <w:rPr>
          <w:rFonts w:ascii="Times New Roman" w:hAnsi="Times New Roman" w:cs="Times New Roman"/>
          <w:lang w:val="en-US"/>
        </w:rPr>
        <w:t xml:space="preserve">.  Bariy dixromatda, temir(III)sulfatda, seziy digidropirofosfatda moddalaridagi jami kimyoviy bog’lar yig’indisi qancha bo’ladi? </w:t>
      </w:r>
    </w:p>
    <w:p w:rsidR="00B92282" w:rsidRDefault="005B3F97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A) 50</w:t>
      </w:r>
      <w:r w:rsidR="00B92282">
        <w:rPr>
          <w:rFonts w:ascii="Times New Roman" w:hAnsi="Times New Roman" w:cs="Times New Roman"/>
          <w:lang w:val="en-US"/>
        </w:rPr>
        <w:tab/>
      </w:r>
      <w:r w:rsidR="00B92282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="00B92282">
        <w:rPr>
          <w:rFonts w:ascii="Times New Roman" w:hAnsi="Times New Roman" w:cs="Times New Roman"/>
          <w:lang w:val="en-US"/>
        </w:rPr>
        <w:tab/>
      </w:r>
      <w:r w:rsidR="00B92282" w:rsidRPr="002903E5">
        <w:rPr>
          <w:rFonts w:ascii="Times New Roman" w:hAnsi="Times New Roman" w:cs="Times New Roman"/>
          <w:lang w:val="en-US"/>
        </w:rPr>
        <w:t xml:space="preserve">B) 51   </w:t>
      </w:r>
      <w:r w:rsidR="00B92282">
        <w:rPr>
          <w:rFonts w:ascii="Times New Roman" w:hAnsi="Times New Roman" w:cs="Times New Roman"/>
          <w:lang w:val="en-US"/>
        </w:rPr>
        <w:tab/>
      </w:r>
      <w:r w:rsidR="00B92282">
        <w:rPr>
          <w:rFonts w:ascii="Times New Roman" w:hAnsi="Times New Roman" w:cs="Times New Roman"/>
          <w:lang w:val="en-US"/>
        </w:rPr>
        <w:tab/>
      </w:r>
    </w:p>
    <w:p w:rsidR="00B92282" w:rsidRDefault="00B92282" w:rsidP="00676D74">
      <w:pPr>
        <w:spacing w:after="0"/>
        <w:ind w:firstLine="708"/>
        <w:rPr>
          <w:rFonts w:ascii="Times New Roman" w:hAnsi="Times New Roman" w:cs="Times New Roman"/>
          <w:lang w:val="en-US"/>
        </w:rPr>
      </w:pPr>
      <w:r w:rsidRPr="005B3F97">
        <w:rPr>
          <w:rFonts w:ascii="Times New Roman" w:hAnsi="Times New Roman" w:cs="Times New Roman"/>
          <w:b/>
          <w:u w:val="single"/>
          <w:lang w:val="en-US"/>
        </w:rPr>
        <w:t>C) 5</w:t>
      </w:r>
      <w:r w:rsidR="005B3F97" w:rsidRPr="005B3F97">
        <w:rPr>
          <w:rFonts w:ascii="Times New Roman" w:hAnsi="Times New Roman" w:cs="Times New Roman"/>
          <w:b/>
          <w:u w:val="single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903E5">
        <w:rPr>
          <w:rFonts w:ascii="Times New Roman" w:hAnsi="Times New Roman" w:cs="Times New Roman"/>
          <w:lang w:val="en-US"/>
        </w:rPr>
        <w:t>D) 53</w:t>
      </w:r>
    </w:p>
    <w:p w:rsidR="005B3F97" w:rsidRDefault="005B3F97" w:rsidP="005B3F97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87. Quyida berilgan </w:t>
      </w:r>
      <w:r w:rsidR="00A03F1A">
        <w:rPr>
          <w:rFonts w:ascii="Times New Roman" w:hAnsi="Times New Roman" w:cs="Times New Roman"/>
          <w:lang w:val="en-US"/>
        </w:rPr>
        <w:t xml:space="preserve">tuzlardagi </w:t>
      </w:r>
      <w:r>
        <w:rPr>
          <w:rFonts w:ascii="Times New Roman" w:hAnsi="Times New Roman" w:cs="Times New Roman"/>
          <w:lang w:val="en-US"/>
        </w:rPr>
        <w:t xml:space="preserve">barcha bog`lar soni yig`indisini ko`rsating: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FeS, Ca(H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KHCO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(NH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SO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softHyphen/>
        <w:t>, AlOH(NO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Na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SiO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CaHPO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>.</w:t>
      </w:r>
    </w:p>
    <w:p w:rsidR="005B3F97" w:rsidRPr="005B3F97" w:rsidRDefault="005B3F97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D179A">
        <w:rPr>
          <w:rFonts w:ascii="Times New Roman" w:hAnsi="Times New Roman" w:cs="Times New Roman"/>
          <w:lang w:val="en-US"/>
        </w:rPr>
        <w:t xml:space="preserve">A) </w:t>
      </w:r>
      <w:r w:rsidR="00094E53">
        <w:rPr>
          <w:rFonts w:ascii="Times New Roman" w:hAnsi="Times New Roman" w:cs="Times New Roman"/>
          <w:lang w:val="en-US"/>
        </w:rPr>
        <w:t>5</w:t>
      </w:r>
      <w:r w:rsidRPr="008D179A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094E53" w:rsidRPr="00094E53">
        <w:rPr>
          <w:rFonts w:ascii="Times New Roman" w:hAnsi="Times New Roman" w:cs="Times New Roman"/>
          <w:b/>
          <w:u w:val="single"/>
          <w:lang w:val="en-US"/>
        </w:rPr>
        <w:t>B) 5</w:t>
      </w:r>
      <w:r w:rsidRPr="00094E53">
        <w:rPr>
          <w:rFonts w:ascii="Times New Roman" w:hAnsi="Times New Roman" w:cs="Times New Roman"/>
          <w:b/>
          <w:u w:val="single"/>
          <w:lang w:val="en-US"/>
        </w:rPr>
        <w:t>6</w:t>
      </w:r>
    </w:p>
    <w:p w:rsidR="005B3F97" w:rsidRDefault="00094E53" w:rsidP="005B3F97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57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5</w:t>
      </w:r>
      <w:r w:rsidR="005B3F97">
        <w:rPr>
          <w:rFonts w:ascii="Times New Roman" w:hAnsi="Times New Roman" w:cs="Times New Roman"/>
          <w:lang w:val="en-US"/>
        </w:rPr>
        <w:t>8</w:t>
      </w:r>
    </w:p>
    <w:p w:rsidR="00094E53" w:rsidRDefault="00094E53" w:rsidP="00094E53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88. Quyida berilgan </w:t>
      </w:r>
      <w:r w:rsidR="00A03F1A">
        <w:rPr>
          <w:rFonts w:ascii="Times New Roman" w:hAnsi="Times New Roman" w:cs="Times New Roman"/>
          <w:lang w:val="en-US"/>
        </w:rPr>
        <w:t xml:space="preserve">tuzlardagi </w:t>
      </w:r>
      <w:r>
        <w:rPr>
          <w:rFonts w:ascii="Times New Roman" w:hAnsi="Times New Roman" w:cs="Times New Roman"/>
          <w:lang w:val="en-US"/>
        </w:rPr>
        <w:t xml:space="preserve">barcha bog`lar soni yig`indisini ko`rsating: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(BaOH)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CO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FePO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CrOHCO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LiOCl, CsHS, Ba(HSe)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.</w:t>
      </w:r>
    </w:p>
    <w:p w:rsidR="00094E53" w:rsidRPr="005B3F97" w:rsidRDefault="00094E53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094E53">
        <w:rPr>
          <w:rFonts w:ascii="Times New Roman" w:hAnsi="Times New Roman" w:cs="Times New Roman"/>
          <w:b/>
          <w:u w:val="single"/>
          <w:lang w:val="en-US"/>
        </w:rPr>
        <w:t>A) 34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3</w:t>
      </w:r>
      <w:r w:rsidRPr="005B3F97">
        <w:rPr>
          <w:rFonts w:ascii="Times New Roman" w:hAnsi="Times New Roman" w:cs="Times New Roman"/>
          <w:lang w:val="en-US"/>
        </w:rPr>
        <w:t>6</w:t>
      </w:r>
    </w:p>
    <w:p w:rsidR="00094E53" w:rsidRDefault="00094E53" w:rsidP="00094E53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37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38</w:t>
      </w:r>
    </w:p>
    <w:p w:rsidR="00094E53" w:rsidRDefault="00094E53" w:rsidP="00094E53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89. Quyida berilgan </w:t>
      </w:r>
      <w:r w:rsidR="00A03F1A">
        <w:rPr>
          <w:rFonts w:ascii="Times New Roman" w:hAnsi="Times New Roman" w:cs="Times New Roman"/>
          <w:lang w:val="en-US"/>
        </w:rPr>
        <w:t xml:space="preserve">tuzlardagi </w:t>
      </w:r>
      <w:r>
        <w:rPr>
          <w:rFonts w:ascii="Times New Roman" w:hAnsi="Times New Roman" w:cs="Times New Roman"/>
          <w:lang w:val="en-US"/>
        </w:rPr>
        <w:t xml:space="preserve">barcha bog`lar soni yig`indisini ko`rsating: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Cu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S, NaF, BaHPO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Li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HPO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CsHSO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CrOHCl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.</w:t>
      </w:r>
    </w:p>
    <w:p w:rsidR="00094E53" w:rsidRPr="005B3F97" w:rsidRDefault="00094E53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D179A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2</w:t>
      </w:r>
      <w:r w:rsidRPr="008D179A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</w:t>
      </w:r>
      <w:r w:rsidRPr="005B3F97">
        <w:rPr>
          <w:rFonts w:ascii="Times New Roman" w:hAnsi="Times New Roman" w:cs="Times New Roman"/>
          <w:lang w:val="en-US"/>
        </w:rPr>
        <w:t>6</w:t>
      </w:r>
    </w:p>
    <w:p w:rsidR="00094E53" w:rsidRDefault="00094E53" w:rsidP="00094E53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27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94E53">
        <w:rPr>
          <w:rFonts w:ascii="Times New Roman" w:hAnsi="Times New Roman" w:cs="Times New Roman"/>
          <w:b/>
          <w:u w:val="single"/>
          <w:lang w:val="en-US"/>
        </w:rPr>
        <w:t>D) 28</w:t>
      </w:r>
    </w:p>
    <w:p w:rsidR="00094E53" w:rsidRDefault="00094E53" w:rsidP="00094E53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90. Quyida berilgan </w:t>
      </w:r>
      <w:r w:rsidR="00A03F1A">
        <w:rPr>
          <w:rFonts w:ascii="Times New Roman" w:hAnsi="Times New Roman" w:cs="Times New Roman"/>
          <w:lang w:val="en-US"/>
        </w:rPr>
        <w:t xml:space="preserve">tuzlardagi </w:t>
      </w:r>
      <w:r>
        <w:rPr>
          <w:rFonts w:ascii="Times New Roman" w:hAnsi="Times New Roman" w:cs="Times New Roman"/>
          <w:lang w:val="en-US"/>
        </w:rPr>
        <w:t xml:space="preserve">barcha bog`lar soni yig`indisini ko`rsating: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Mn(OH)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SO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BeOHSCN, HgCl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ZnOHNO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Na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CO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Sr(HSO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.</w:t>
      </w:r>
    </w:p>
    <w:p w:rsidR="00094E53" w:rsidRPr="005B3F97" w:rsidRDefault="00094E53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D179A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5</w:t>
      </w:r>
      <w:r w:rsidRPr="008D179A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52</w:t>
      </w:r>
    </w:p>
    <w:p w:rsidR="00094E53" w:rsidRPr="00FD12B6" w:rsidRDefault="00094E53" w:rsidP="00094E53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57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94E53">
        <w:rPr>
          <w:rFonts w:ascii="Times New Roman" w:hAnsi="Times New Roman" w:cs="Times New Roman"/>
          <w:b/>
          <w:u w:val="single"/>
          <w:lang w:val="en-US"/>
        </w:rPr>
        <w:t>D) 5</w:t>
      </w:r>
      <w:r w:rsidR="00FD12B6" w:rsidRPr="00FD12B6">
        <w:rPr>
          <w:rFonts w:ascii="Times New Roman" w:hAnsi="Times New Roman" w:cs="Times New Roman"/>
          <w:b/>
          <w:u w:val="single"/>
          <w:lang w:val="en-US"/>
        </w:rPr>
        <w:t>1</w:t>
      </w:r>
    </w:p>
    <w:p w:rsidR="00094E53" w:rsidRDefault="00094E53" w:rsidP="00094E53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91. Quyida berilgan </w:t>
      </w:r>
      <w:r w:rsidR="00A03F1A">
        <w:rPr>
          <w:rFonts w:ascii="Times New Roman" w:hAnsi="Times New Roman" w:cs="Times New Roman"/>
          <w:lang w:val="en-US"/>
        </w:rPr>
        <w:t xml:space="preserve">tuzlardagi </w:t>
      </w:r>
      <w:r>
        <w:rPr>
          <w:rFonts w:ascii="Times New Roman" w:hAnsi="Times New Roman" w:cs="Times New Roman"/>
          <w:lang w:val="en-US"/>
        </w:rPr>
        <w:t xml:space="preserve">barcha bog`lar soni yig`indisini ko`rsating: </w:t>
      </w:r>
      <w:r w:rsidR="00E563E9" w:rsidRPr="000C259F">
        <w:rPr>
          <w:rFonts w:ascii="Times New Roman" w:hAnsi="Times New Roman" w:cs="Times New Roman"/>
          <w:sz w:val="23"/>
          <w:szCs w:val="23"/>
          <w:lang w:val="en-US"/>
        </w:rPr>
        <w:t>Ca</w:t>
      </w:r>
      <w:r w:rsidR="00E563E9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="00E563E9" w:rsidRPr="000C259F">
        <w:rPr>
          <w:rFonts w:ascii="Times New Roman" w:hAnsi="Times New Roman" w:cs="Times New Roman"/>
          <w:sz w:val="23"/>
          <w:szCs w:val="23"/>
          <w:lang w:val="en-US"/>
        </w:rPr>
        <w:t>(PO</w:t>
      </w:r>
      <w:r w:rsidR="00E563E9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="00E563E9"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="00E563E9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="00E563E9" w:rsidRPr="000C259F">
        <w:rPr>
          <w:rFonts w:ascii="Times New Roman" w:hAnsi="Times New Roman" w:cs="Times New Roman"/>
          <w:sz w:val="23"/>
          <w:szCs w:val="23"/>
          <w:lang w:val="en-US"/>
        </w:rPr>
        <w:t>, NaCN, CsHSO</w:t>
      </w:r>
      <w:r w:rsidR="00E563E9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="00E563E9" w:rsidRPr="000C259F">
        <w:rPr>
          <w:rFonts w:ascii="Times New Roman" w:hAnsi="Times New Roman" w:cs="Times New Roman"/>
          <w:sz w:val="23"/>
          <w:szCs w:val="23"/>
          <w:lang w:val="en-US"/>
        </w:rPr>
        <w:t>, BaHPO</w:t>
      </w:r>
      <w:r w:rsidR="00E563E9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="00E563E9" w:rsidRPr="000C259F">
        <w:rPr>
          <w:rFonts w:ascii="Times New Roman" w:hAnsi="Times New Roman" w:cs="Times New Roman"/>
          <w:sz w:val="23"/>
          <w:szCs w:val="23"/>
          <w:lang w:val="en-US"/>
        </w:rPr>
        <w:t>, Na</w:t>
      </w:r>
      <w:r w:rsidR="00E563E9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="00E563E9" w:rsidRPr="000C259F">
        <w:rPr>
          <w:rFonts w:ascii="Times New Roman" w:hAnsi="Times New Roman" w:cs="Times New Roman"/>
          <w:sz w:val="23"/>
          <w:szCs w:val="23"/>
          <w:lang w:val="en-US"/>
        </w:rPr>
        <w:t>HPO</w:t>
      </w:r>
      <w:r w:rsidR="00E563E9"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="00E563E9" w:rsidRPr="000C259F">
        <w:rPr>
          <w:rFonts w:ascii="Times New Roman" w:hAnsi="Times New Roman" w:cs="Times New Roman"/>
          <w:sz w:val="23"/>
          <w:szCs w:val="23"/>
          <w:lang w:val="en-US"/>
        </w:rPr>
        <w:t>, Al</w:t>
      </w:r>
      <w:r w:rsidR="00E563E9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="00E563E9" w:rsidRPr="000C259F">
        <w:rPr>
          <w:rFonts w:ascii="Times New Roman" w:hAnsi="Times New Roman" w:cs="Times New Roman"/>
          <w:sz w:val="23"/>
          <w:szCs w:val="23"/>
          <w:lang w:val="en-US"/>
        </w:rPr>
        <w:t>S</w:t>
      </w:r>
      <w:r w:rsidR="00E563E9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>.</w:t>
      </w:r>
    </w:p>
    <w:p w:rsidR="00094E53" w:rsidRPr="005B3F97" w:rsidRDefault="00094E53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D179A">
        <w:rPr>
          <w:rFonts w:ascii="Times New Roman" w:hAnsi="Times New Roman" w:cs="Times New Roman"/>
          <w:lang w:val="en-US"/>
        </w:rPr>
        <w:t xml:space="preserve">A) </w:t>
      </w:r>
      <w:r w:rsidR="00A03F1A">
        <w:rPr>
          <w:rFonts w:ascii="Times New Roman" w:hAnsi="Times New Roman" w:cs="Times New Roman"/>
          <w:lang w:val="en-US"/>
        </w:rPr>
        <w:t>48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A03F1A">
        <w:rPr>
          <w:rFonts w:ascii="Times New Roman" w:hAnsi="Times New Roman" w:cs="Times New Roman"/>
          <w:lang w:val="en-US"/>
        </w:rPr>
        <w:t>B) 47</w:t>
      </w:r>
    </w:p>
    <w:p w:rsidR="00094E53" w:rsidRDefault="00094E53" w:rsidP="00094E53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5</w:t>
      </w:r>
      <w:r w:rsidR="00A03F1A">
        <w:rPr>
          <w:rFonts w:ascii="Times New Roman" w:hAnsi="Times New Roman" w:cs="Times New Roman"/>
          <w:lang w:val="en-US"/>
        </w:rPr>
        <w:t>0</w:t>
      </w:r>
      <w:r w:rsidR="00A03F1A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="00A03F1A">
        <w:rPr>
          <w:rFonts w:ascii="Times New Roman" w:hAnsi="Times New Roman" w:cs="Times New Roman"/>
          <w:lang w:val="en-US"/>
        </w:rPr>
        <w:tab/>
      </w:r>
      <w:r w:rsidR="00A03F1A">
        <w:rPr>
          <w:rFonts w:ascii="Times New Roman" w:hAnsi="Times New Roman" w:cs="Times New Roman"/>
          <w:lang w:val="en-US"/>
        </w:rPr>
        <w:tab/>
      </w:r>
      <w:r w:rsidR="00A03F1A" w:rsidRPr="00A03F1A">
        <w:rPr>
          <w:rFonts w:ascii="Times New Roman" w:hAnsi="Times New Roman" w:cs="Times New Roman"/>
          <w:b/>
          <w:u w:val="single"/>
          <w:lang w:val="en-US"/>
        </w:rPr>
        <w:t>D) 49</w:t>
      </w:r>
    </w:p>
    <w:p w:rsidR="00A03F1A" w:rsidRDefault="00A03F1A" w:rsidP="00A03F1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92. Quyida berilgan tuzlardagi barcha bog`lar soni yig`indisini ko`rsating: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(AlOH)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(PO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Mn(OH)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Cr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7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FeOH(ClO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CaOHBr, NaCl, (SrOH)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SiO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>.</w:t>
      </w:r>
    </w:p>
    <w:p w:rsidR="00A03F1A" w:rsidRPr="005B3F97" w:rsidRDefault="00A03F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A03F1A">
        <w:rPr>
          <w:rFonts w:ascii="Times New Roman" w:hAnsi="Times New Roman" w:cs="Times New Roman"/>
          <w:b/>
          <w:u w:val="single"/>
          <w:lang w:val="en-US"/>
        </w:rPr>
        <w:t>A) 68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67</w:t>
      </w:r>
    </w:p>
    <w:p w:rsidR="00094E53" w:rsidRDefault="00A03F1A" w:rsidP="00A03F1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60</w:t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6</w:t>
      </w:r>
      <w:r w:rsidRPr="00A03F1A">
        <w:rPr>
          <w:rFonts w:ascii="Times New Roman" w:hAnsi="Times New Roman" w:cs="Times New Roman"/>
          <w:lang w:val="en-US"/>
        </w:rPr>
        <w:t>9</w:t>
      </w:r>
    </w:p>
    <w:p w:rsidR="00A03F1A" w:rsidRPr="00A03F1A" w:rsidRDefault="00A03F1A" w:rsidP="00A03F1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93.Quyida berilgan tuzlar </w:t>
      </w:r>
      <w:r w:rsidRPr="009E2884">
        <w:rPr>
          <w:rFonts w:ascii="Times New Roman" w:hAnsi="Times New Roman" w:cs="Times New Roman"/>
          <w:lang w:val="en-US"/>
        </w:rPr>
        <w:t xml:space="preserve">tarkibidagi barcha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>
        <w:rPr>
          <w:rFonts w:ascii="Times New Roman" w:hAnsi="Times New Roman" w:cs="Times New Roman"/>
          <w:lang w:val="en-US"/>
        </w:rPr>
        <w:t xml:space="preserve"> )  bog`lar sonini toping: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KHCr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7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NaCN, Cu(HS)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FeOH(SCN)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CaOHF, LiH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 .</w:t>
      </w:r>
    </w:p>
    <w:p w:rsidR="00A03F1A" w:rsidRPr="005B3F97" w:rsidRDefault="00A03F1A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CD10EC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r w:rsidR="00CD10EC" w:rsidRPr="00CD10EC">
        <w:rPr>
          <w:rFonts w:ascii="Times New Roman" w:hAnsi="Times New Roman" w:cs="Times New Roman"/>
          <w:b/>
          <w:u w:val="single"/>
          <w:lang w:val="en-US"/>
        </w:rPr>
        <w:t>32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CD10EC">
        <w:rPr>
          <w:rFonts w:ascii="Times New Roman" w:hAnsi="Times New Roman" w:cs="Times New Roman"/>
          <w:lang w:val="en-US"/>
        </w:rPr>
        <w:t>B) 34</w:t>
      </w:r>
    </w:p>
    <w:p w:rsidR="00094E53" w:rsidRDefault="00CD10EC" w:rsidP="00A03F1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 w:rsidRPr="00FD12B6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3</w:t>
      </w:r>
      <w:r w:rsidR="00A03F1A">
        <w:rPr>
          <w:rFonts w:ascii="Times New Roman" w:hAnsi="Times New Roman" w:cs="Times New Roman"/>
          <w:lang w:val="en-US"/>
        </w:rPr>
        <w:t>0</w:t>
      </w:r>
      <w:r w:rsidR="00A03F1A">
        <w:rPr>
          <w:rFonts w:ascii="Times New Roman" w:hAnsi="Times New Roman" w:cs="Times New Roman"/>
          <w:lang w:val="en-US"/>
        </w:rPr>
        <w:tab/>
      </w:r>
      <w:r w:rsidR="00A03F1A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="00A03F1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35</w:t>
      </w:r>
    </w:p>
    <w:p w:rsidR="00CD10EC" w:rsidRPr="00A03F1A" w:rsidRDefault="00CD10EC" w:rsidP="00CD10EC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94. Quyida berilgan tuzlar </w:t>
      </w:r>
      <w:r w:rsidRPr="009E2884">
        <w:rPr>
          <w:rFonts w:ascii="Times New Roman" w:hAnsi="Times New Roman" w:cs="Times New Roman"/>
          <w:lang w:val="en-US"/>
        </w:rPr>
        <w:t xml:space="preserve">tarkibidagi barcha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>
        <w:rPr>
          <w:rFonts w:ascii="Times New Roman" w:hAnsi="Times New Roman" w:cs="Times New Roman"/>
          <w:lang w:val="en-US"/>
        </w:rPr>
        <w:t xml:space="preserve"> )  bog`lar sonini toping: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AlOHHPO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MgSe, BaSO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Na</w:t>
      </w:r>
      <w:r w:rsidR="00497950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CO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K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HPO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CrOH(H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 .</w:t>
      </w:r>
    </w:p>
    <w:p w:rsidR="00CD10EC" w:rsidRPr="005B3F97" w:rsidRDefault="00CD10EC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A03F1A">
        <w:rPr>
          <w:rFonts w:ascii="Times New Roman" w:hAnsi="Times New Roman" w:cs="Times New Roman"/>
          <w:lang w:val="en-US"/>
        </w:rPr>
        <w:t xml:space="preserve">A) </w:t>
      </w:r>
      <w:r w:rsidR="00497950">
        <w:rPr>
          <w:rFonts w:ascii="Times New Roman" w:hAnsi="Times New Roman" w:cs="Times New Roman"/>
          <w:lang w:val="en-US"/>
        </w:rPr>
        <w:t>42</w:t>
      </w:r>
      <w:r w:rsidR="00497950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="00497950">
        <w:rPr>
          <w:rFonts w:ascii="Times New Roman" w:hAnsi="Times New Roman" w:cs="Times New Roman"/>
          <w:lang w:val="en-US"/>
        </w:rPr>
        <w:tab/>
      </w:r>
      <w:r w:rsidR="00497950">
        <w:rPr>
          <w:rFonts w:ascii="Times New Roman" w:hAnsi="Times New Roman" w:cs="Times New Roman"/>
          <w:lang w:val="en-US"/>
        </w:rPr>
        <w:tab/>
        <w:t>B) 4</w:t>
      </w:r>
      <w:r>
        <w:rPr>
          <w:rFonts w:ascii="Times New Roman" w:hAnsi="Times New Roman" w:cs="Times New Roman"/>
          <w:lang w:val="en-US"/>
        </w:rPr>
        <w:t>4</w:t>
      </w:r>
    </w:p>
    <w:p w:rsidR="00CD10EC" w:rsidRDefault="00A92170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C) 39</w:t>
      </w:r>
      <w:r w:rsidR="00497950">
        <w:rPr>
          <w:rFonts w:ascii="Times New Roman" w:hAnsi="Times New Roman" w:cs="Times New Roman"/>
          <w:lang w:val="en-US"/>
        </w:rPr>
        <w:tab/>
      </w:r>
      <w:r w:rsidR="00676D74" w:rsidRPr="00FD12B6">
        <w:rPr>
          <w:rFonts w:ascii="Times New Roman" w:hAnsi="Times New Roman" w:cs="Times New Roman"/>
          <w:lang w:val="en-US"/>
        </w:rPr>
        <w:tab/>
      </w:r>
      <w:r w:rsidR="00497950">
        <w:rPr>
          <w:rFonts w:ascii="Times New Roman" w:hAnsi="Times New Roman" w:cs="Times New Roman"/>
          <w:lang w:val="en-US"/>
        </w:rPr>
        <w:tab/>
      </w:r>
      <w:r w:rsidR="00497950">
        <w:rPr>
          <w:rFonts w:ascii="Times New Roman" w:hAnsi="Times New Roman" w:cs="Times New Roman"/>
          <w:lang w:val="en-US"/>
        </w:rPr>
        <w:tab/>
        <w:t>D) 4</w:t>
      </w:r>
      <w:r w:rsidR="00CD10EC">
        <w:rPr>
          <w:rFonts w:ascii="Times New Roman" w:hAnsi="Times New Roman" w:cs="Times New Roman"/>
          <w:lang w:val="en-US"/>
        </w:rPr>
        <w:t>5</w:t>
      </w:r>
    </w:p>
    <w:p w:rsidR="00497950" w:rsidRPr="00A03F1A" w:rsidRDefault="00497950" w:rsidP="00497950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95. Quyida berilgan tuzlar </w:t>
      </w:r>
      <w:r w:rsidRPr="009E2884">
        <w:rPr>
          <w:rFonts w:ascii="Times New Roman" w:hAnsi="Times New Roman" w:cs="Times New Roman"/>
          <w:lang w:val="en-US"/>
        </w:rPr>
        <w:t xml:space="preserve">tarkibidagi barcha sigma ( </w:t>
      </w:r>
      <m:oMath>
        <m:r>
          <w:rPr>
            <w:rFonts w:ascii="Cambria Math" w:hAnsi="Cambria Math" w:cs="Times New Roman"/>
            <w:lang w:val="en-US"/>
          </w:rPr>
          <m:t>δ</m:t>
        </m:r>
      </m:oMath>
      <w:r>
        <w:rPr>
          <w:rFonts w:ascii="Times New Roman" w:hAnsi="Times New Roman" w:cs="Times New Roman"/>
          <w:lang w:val="en-US"/>
        </w:rPr>
        <w:t xml:space="preserve"> )  bog`lar sonini toping: 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(AlOH)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(PO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 Ca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(PO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)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NaCN, NaCl, CsHSO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4</w:t>
      </w:r>
      <w:r w:rsidRPr="000C259F">
        <w:rPr>
          <w:rFonts w:ascii="Times New Roman" w:hAnsi="Times New Roman" w:cs="Times New Roman"/>
          <w:sz w:val="23"/>
          <w:szCs w:val="23"/>
          <w:lang w:val="en-US"/>
        </w:rPr>
        <w:t>, BaHPO</w:t>
      </w:r>
      <w:r w:rsidRPr="000C259F">
        <w:rPr>
          <w:rFonts w:ascii="Times New Roman" w:hAnsi="Times New Roman" w:cs="Times New Roman"/>
          <w:sz w:val="23"/>
          <w:szCs w:val="23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 .</w:t>
      </w:r>
    </w:p>
    <w:p w:rsidR="00497950" w:rsidRPr="005B3F97" w:rsidRDefault="00497950" w:rsidP="00676D74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A03F1A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52</w:t>
      </w:r>
      <w:r>
        <w:rPr>
          <w:rFonts w:ascii="Times New Roman" w:hAnsi="Times New Roman" w:cs="Times New Roman"/>
          <w:lang w:val="en-US"/>
        </w:rPr>
        <w:tab/>
      </w:r>
      <w:r w:rsidR="00676D7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54</w:t>
      </w:r>
    </w:p>
    <w:p w:rsidR="00497950" w:rsidRDefault="00497950" w:rsidP="00497950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676D7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>C) 5</w:t>
      </w:r>
      <w:r w:rsidRPr="00497950">
        <w:rPr>
          <w:rFonts w:ascii="Times New Roman" w:hAnsi="Times New Roman" w:cs="Times New Roman"/>
          <w:lang w:val="en-US"/>
        </w:rPr>
        <w:t>0</w:t>
      </w:r>
      <w:r>
        <w:rPr>
          <w:rFonts w:ascii="Times New Roman" w:hAnsi="Times New Roman" w:cs="Times New Roman"/>
          <w:lang w:val="en-US"/>
        </w:rPr>
        <w:tab/>
      </w:r>
      <w:r w:rsidR="00676D7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497950">
        <w:rPr>
          <w:rFonts w:ascii="Times New Roman" w:hAnsi="Times New Roman" w:cs="Times New Roman"/>
          <w:b/>
          <w:u w:val="single"/>
          <w:lang w:val="en-US"/>
        </w:rPr>
        <w:t>D) 51</w:t>
      </w:r>
    </w:p>
    <w:p w:rsidR="00497950" w:rsidRDefault="00497950" w:rsidP="00CD10EC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CD10EC" w:rsidRDefault="00CD10EC" w:rsidP="00A03F1A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094E53" w:rsidRDefault="00094E53" w:rsidP="005B3F97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5B3F97" w:rsidRPr="002903E5" w:rsidRDefault="005B3F97" w:rsidP="00B92282">
      <w:pPr>
        <w:spacing w:after="0"/>
        <w:rPr>
          <w:rFonts w:ascii="Times New Roman" w:hAnsi="Times New Roman" w:cs="Times New Roman"/>
          <w:lang w:val="en-US"/>
        </w:rPr>
      </w:pPr>
    </w:p>
    <w:p w:rsidR="00B92282" w:rsidRDefault="00B92282" w:rsidP="00B9228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179A" w:rsidRPr="009E2884" w:rsidRDefault="008D179A" w:rsidP="00B9228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745B4" w:rsidRPr="009E2884" w:rsidRDefault="00F745B4" w:rsidP="00B9228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D8066A" w:rsidRPr="009E2884" w:rsidRDefault="00D8066A" w:rsidP="00B9228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D8066A" w:rsidRPr="009E2884" w:rsidRDefault="00D8066A" w:rsidP="00B9228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47021A" w:rsidRPr="009E2884" w:rsidRDefault="0047021A" w:rsidP="0047021A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47021A" w:rsidRPr="009E2884" w:rsidRDefault="0047021A" w:rsidP="005E34FC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04019E" w:rsidRPr="009E2884" w:rsidRDefault="0004019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04019E" w:rsidRPr="009E2884" w:rsidRDefault="0004019E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04019E" w:rsidRPr="009E2884" w:rsidSect="001A594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4A0" w:rsidRDefault="005604A0" w:rsidP="00E9457F">
      <w:pPr>
        <w:spacing w:after="0" w:line="240" w:lineRule="auto"/>
      </w:pPr>
      <w:r>
        <w:separator/>
      </w:r>
    </w:p>
  </w:endnote>
  <w:endnote w:type="continuationSeparator" w:id="0">
    <w:p w:rsidR="005604A0" w:rsidRDefault="005604A0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34F" w:rsidRDefault="0031234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CD10EC" w:rsidRDefault="00D75FCE">
        <w:pPr>
          <w:pStyle w:val="a9"/>
          <w:jc w:val="center"/>
        </w:pPr>
        <w:r>
          <w:fldChar w:fldCharType="begin"/>
        </w:r>
        <w:r w:rsidR="00CD10EC">
          <w:instrText xml:space="preserve"> PAGE   \* MERGEFORMAT </w:instrText>
        </w:r>
        <w:r>
          <w:fldChar w:fldCharType="separate"/>
        </w:r>
        <w:r w:rsidR="0031234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D10EC" w:rsidRDefault="00CD10E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34F" w:rsidRDefault="0031234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4A0" w:rsidRDefault="005604A0" w:rsidP="00E9457F">
      <w:pPr>
        <w:spacing w:after="0" w:line="240" w:lineRule="auto"/>
      </w:pPr>
      <w:r>
        <w:separator/>
      </w:r>
    </w:p>
  </w:footnote>
  <w:footnote w:type="continuationSeparator" w:id="0">
    <w:p w:rsidR="005604A0" w:rsidRDefault="005604A0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34F" w:rsidRDefault="0031234F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94141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CD10EC" w:rsidRPr="0031234F" w:rsidRDefault="0031234F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094142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31234F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CD10EC" w:rsidRPr="0031234F" w:rsidRDefault="00CD10EC">
    <w:pPr>
      <w:pStyle w:val="a7"/>
      <w:rPr>
        <w:b/>
        <w:color w:val="0070C0"/>
        <w:sz w:val="20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34F" w:rsidRDefault="0031234F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94140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>
    <w:nsid w:val="0000000B"/>
    <w:multiLevelType w:val="multilevel"/>
    <w:tmpl w:val="0000000A"/>
    <w:lvl w:ilvl="0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6">
    <w:nsid w:val="0000000D"/>
    <w:multiLevelType w:val="multilevel"/>
    <w:tmpl w:val="0000000C"/>
    <w:lvl w:ilvl="0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7">
    <w:nsid w:val="03D36A77"/>
    <w:multiLevelType w:val="hybridMultilevel"/>
    <w:tmpl w:val="343E9E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B3DDD"/>
    <w:multiLevelType w:val="hybridMultilevel"/>
    <w:tmpl w:val="6BE4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F76DD"/>
    <w:multiLevelType w:val="hybridMultilevel"/>
    <w:tmpl w:val="B1D24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36085"/>
    <w:multiLevelType w:val="hybridMultilevel"/>
    <w:tmpl w:val="147C42BA"/>
    <w:lvl w:ilvl="0" w:tplc="6422C456">
      <w:start w:val="3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A57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6C2B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A5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675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0A5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CA7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A3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4B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6DF1D93"/>
    <w:multiLevelType w:val="hybridMultilevel"/>
    <w:tmpl w:val="6D642ADE"/>
    <w:lvl w:ilvl="0" w:tplc="BD62F51E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F51A8CA6">
      <w:start w:val="1"/>
      <w:numFmt w:val="upperLetter"/>
      <w:lvlText w:val="%2)"/>
      <w:lvlJc w:val="left"/>
      <w:pPr>
        <w:ind w:left="1075" w:hanging="360"/>
      </w:pPr>
      <w:rPr>
        <w:rFonts w:eastAsia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>
    <w:nsid w:val="17A82BC3"/>
    <w:multiLevelType w:val="hybridMultilevel"/>
    <w:tmpl w:val="65E8DAB6"/>
    <w:lvl w:ilvl="0" w:tplc="FCEE002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215209"/>
    <w:multiLevelType w:val="hybridMultilevel"/>
    <w:tmpl w:val="0BFC05D6"/>
    <w:lvl w:ilvl="0" w:tplc="1BD2ACC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BFB79BA"/>
    <w:multiLevelType w:val="hybridMultilevel"/>
    <w:tmpl w:val="37BA6D64"/>
    <w:lvl w:ilvl="0" w:tplc="23FE112E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6FD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F446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3EE4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C56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FEB7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B448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20B1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DA15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3FD2111"/>
    <w:multiLevelType w:val="hybridMultilevel"/>
    <w:tmpl w:val="96CC9840"/>
    <w:lvl w:ilvl="0" w:tplc="597C69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2F26A1"/>
    <w:multiLevelType w:val="hybridMultilevel"/>
    <w:tmpl w:val="C2FA9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6E0E69A">
      <w:start w:val="1"/>
      <w:numFmt w:val="upp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164146"/>
    <w:multiLevelType w:val="hybridMultilevel"/>
    <w:tmpl w:val="0840D038"/>
    <w:lvl w:ilvl="0" w:tplc="791E181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8">
    <w:nsid w:val="4A3342D9"/>
    <w:multiLevelType w:val="hybridMultilevel"/>
    <w:tmpl w:val="2BAA7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197263"/>
    <w:multiLevelType w:val="hybridMultilevel"/>
    <w:tmpl w:val="C34CEDF4"/>
    <w:lvl w:ilvl="0" w:tplc="4B50AAA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0">
    <w:nsid w:val="5F8B23A5"/>
    <w:multiLevelType w:val="hybridMultilevel"/>
    <w:tmpl w:val="51E4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35A1B"/>
    <w:multiLevelType w:val="hybridMultilevel"/>
    <w:tmpl w:val="09D469C4"/>
    <w:lvl w:ilvl="0" w:tplc="08FE6CA4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4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245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88E2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53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1A64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8D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AE6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828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5787F1C"/>
    <w:multiLevelType w:val="hybridMultilevel"/>
    <w:tmpl w:val="E10C33E0"/>
    <w:lvl w:ilvl="0" w:tplc="63DC646C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3">
    <w:nsid w:val="6887507E"/>
    <w:multiLevelType w:val="hybridMultilevel"/>
    <w:tmpl w:val="64CA1BF4"/>
    <w:lvl w:ilvl="0" w:tplc="141CE016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4">
    <w:nsid w:val="76200DE8"/>
    <w:multiLevelType w:val="hybridMultilevel"/>
    <w:tmpl w:val="80C80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4F4A41"/>
    <w:multiLevelType w:val="hybridMultilevel"/>
    <w:tmpl w:val="D780DB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C01F9"/>
    <w:multiLevelType w:val="hybridMultilevel"/>
    <w:tmpl w:val="4A202680"/>
    <w:lvl w:ilvl="0" w:tplc="FA86B480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7">
    <w:nsid w:val="7FB51C6A"/>
    <w:multiLevelType w:val="hybridMultilevel"/>
    <w:tmpl w:val="AF12D178"/>
    <w:lvl w:ilvl="0" w:tplc="8D28D4B0">
      <w:start w:val="1"/>
      <w:numFmt w:val="upperLetter"/>
      <w:lvlText w:val="%1)"/>
      <w:lvlJc w:val="left"/>
      <w:pPr>
        <w:ind w:left="2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227C73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127F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67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7C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2DE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9E9A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5072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C17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5"/>
  </w:num>
  <w:num w:numId="11">
    <w:abstractNumId w:val="13"/>
  </w:num>
  <w:num w:numId="12">
    <w:abstractNumId w:val="16"/>
  </w:num>
  <w:num w:numId="13">
    <w:abstractNumId w:val="12"/>
  </w:num>
  <w:num w:numId="14">
    <w:abstractNumId w:val="7"/>
  </w:num>
  <w:num w:numId="15">
    <w:abstractNumId w:val="9"/>
  </w:num>
  <w:num w:numId="16">
    <w:abstractNumId w:val="25"/>
  </w:num>
  <w:num w:numId="17">
    <w:abstractNumId w:val="18"/>
  </w:num>
  <w:num w:numId="18">
    <w:abstractNumId w:val="27"/>
  </w:num>
  <w:num w:numId="19">
    <w:abstractNumId w:val="14"/>
  </w:num>
  <w:num w:numId="20">
    <w:abstractNumId w:val="21"/>
  </w:num>
  <w:num w:numId="21">
    <w:abstractNumId w:val="10"/>
  </w:num>
  <w:num w:numId="22">
    <w:abstractNumId w:val="24"/>
  </w:num>
  <w:num w:numId="23">
    <w:abstractNumId w:val="11"/>
  </w:num>
  <w:num w:numId="24">
    <w:abstractNumId w:val="17"/>
  </w:num>
  <w:num w:numId="25">
    <w:abstractNumId w:val="23"/>
  </w:num>
  <w:num w:numId="26">
    <w:abstractNumId w:val="26"/>
  </w:num>
  <w:num w:numId="27">
    <w:abstractNumId w:val="19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1CE7"/>
    <w:rsid w:val="00003125"/>
    <w:rsid w:val="000123F8"/>
    <w:rsid w:val="00012A21"/>
    <w:rsid w:val="0001520A"/>
    <w:rsid w:val="0002012A"/>
    <w:rsid w:val="0004019E"/>
    <w:rsid w:val="000504CC"/>
    <w:rsid w:val="0005449F"/>
    <w:rsid w:val="00054983"/>
    <w:rsid w:val="000626AE"/>
    <w:rsid w:val="0008135D"/>
    <w:rsid w:val="00094B85"/>
    <w:rsid w:val="00094E53"/>
    <w:rsid w:val="000969DE"/>
    <w:rsid w:val="00097447"/>
    <w:rsid w:val="000B543A"/>
    <w:rsid w:val="000B7888"/>
    <w:rsid w:val="000C3B15"/>
    <w:rsid w:val="000F08A3"/>
    <w:rsid w:val="0011047A"/>
    <w:rsid w:val="00110C13"/>
    <w:rsid w:val="00115FC0"/>
    <w:rsid w:val="00117B64"/>
    <w:rsid w:val="00121799"/>
    <w:rsid w:val="00121A3D"/>
    <w:rsid w:val="001254DF"/>
    <w:rsid w:val="00137A1D"/>
    <w:rsid w:val="00141945"/>
    <w:rsid w:val="00147DB7"/>
    <w:rsid w:val="001506EF"/>
    <w:rsid w:val="00165961"/>
    <w:rsid w:val="00177EB1"/>
    <w:rsid w:val="0019533F"/>
    <w:rsid w:val="001A0EB6"/>
    <w:rsid w:val="001A5946"/>
    <w:rsid w:val="001B16F6"/>
    <w:rsid w:val="001C75E9"/>
    <w:rsid w:val="001D21C4"/>
    <w:rsid w:val="001E0905"/>
    <w:rsid w:val="001E3FE8"/>
    <w:rsid w:val="00200BBA"/>
    <w:rsid w:val="002076C6"/>
    <w:rsid w:val="002103D3"/>
    <w:rsid w:val="0021644C"/>
    <w:rsid w:val="00216B00"/>
    <w:rsid w:val="00225D2E"/>
    <w:rsid w:val="00245CEE"/>
    <w:rsid w:val="00262747"/>
    <w:rsid w:val="002652CD"/>
    <w:rsid w:val="002746D0"/>
    <w:rsid w:val="00275445"/>
    <w:rsid w:val="002776E3"/>
    <w:rsid w:val="002817B0"/>
    <w:rsid w:val="00283F46"/>
    <w:rsid w:val="00290DD0"/>
    <w:rsid w:val="00295C34"/>
    <w:rsid w:val="002A61D6"/>
    <w:rsid w:val="002A76D0"/>
    <w:rsid w:val="002B05FD"/>
    <w:rsid w:val="002D50EC"/>
    <w:rsid w:val="003027D7"/>
    <w:rsid w:val="00311B90"/>
    <w:rsid w:val="0031234F"/>
    <w:rsid w:val="003140F7"/>
    <w:rsid w:val="00325F91"/>
    <w:rsid w:val="00331A82"/>
    <w:rsid w:val="003608EB"/>
    <w:rsid w:val="00361668"/>
    <w:rsid w:val="00366A87"/>
    <w:rsid w:val="00376809"/>
    <w:rsid w:val="00390D33"/>
    <w:rsid w:val="003A056C"/>
    <w:rsid w:val="003B3BFD"/>
    <w:rsid w:val="003B45C9"/>
    <w:rsid w:val="003C4580"/>
    <w:rsid w:val="003D1571"/>
    <w:rsid w:val="003D6A2E"/>
    <w:rsid w:val="003E5C89"/>
    <w:rsid w:val="003E6C96"/>
    <w:rsid w:val="00427CD3"/>
    <w:rsid w:val="004366C1"/>
    <w:rsid w:val="004407AF"/>
    <w:rsid w:val="0045188B"/>
    <w:rsid w:val="00457B48"/>
    <w:rsid w:val="0047021A"/>
    <w:rsid w:val="00472D81"/>
    <w:rsid w:val="00477E68"/>
    <w:rsid w:val="0048263F"/>
    <w:rsid w:val="00486D14"/>
    <w:rsid w:val="00490061"/>
    <w:rsid w:val="00494C18"/>
    <w:rsid w:val="004956F2"/>
    <w:rsid w:val="00497950"/>
    <w:rsid w:val="004A3349"/>
    <w:rsid w:val="004A371A"/>
    <w:rsid w:val="004A524B"/>
    <w:rsid w:val="004B0556"/>
    <w:rsid w:val="004B7CA2"/>
    <w:rsid w:val="004C1FE6"/>
    <w:rsid w:val="004C69B5"/>
    <w:rsid w:val="004D7192"/>
    <w:rsid w:val="004F7371"/>
    <w:rsid w:val="00506891"/>
    <w:rsid w:val="00514FFF"/>
    <w:rsid w:val="00517C5A"/>
    <w:rsid w:val="00523AFC"/>
    <w:rsid w:val="00533091"/>
    <w:rsid w:val="0053663A"/>
    <w:rsid w:val="00545067"/>
    <w:rsid w:val="005510E5"/>
    <w:rsid w:val="005604A0"/>
    <w:rsid w:val="00570C56"/>
    <w:rsid w:val="00575D15"/>
    <w:rsid w:val="005805E3"/>
    <w:rsid w:val="00582D58"/>
    <w:rsid w:val="005A0E39"/>
    <w:rsid w:val="005A7769"/>
    <w:rsid w:val="005B07EC"/>
    <w:rsid w:val="005B3F97"/>
    <w:rsid w:val="005B5B0A"/>
    <w:rsid w:val="005C4B87"/>
    <w:rsid w:val="005D0FA7"/>
    <w:rsid w:val="005D6614"/>
    <w:rsid w:val="005E34FC"/>
    <w:rsid w:val="005E7C07"/>
    <w:rsid w:val="005F1F88"/>
    <w:rsid w:val="005F4370"/>
    <w:rsid w:val="0060337F"/>
    <w:rsid w:val="006069B2"/>
    <w:rsid w:val="00612231"/>
    <w:rsid w:val="006164BA"/>
    <w:rsid w:val="006260CE"/>
    <w:rsid w:val="006431CD"/>
    <w:rsid w:val="00644313"/>
    <w:rsid w:val="0066220A"/>
    <w:rsid w:val="0066687D"/>
    <w:rsid w:val="00676D74"/>
    <w:rsid w:val="00682990"/>
    <w:rsid w:val="0069347D"/>
    <w:rsid w:val="006A11BB"/>
    <w:rsid w:val="006A6AD1"/>
    <w:rsid w:val="006B1F56"/>
    <w:rsid w:val="006B38C2"/>
    <w:rsid w:val="006B445C"/>
    <w:rsid w:val="006C4242"/>
    <w:rsid w:val="006D7836"/>
    <w:rsid w:val="006E0803"/>
    <w:rsid w:val="006E4544"/>
    <w:rsid w:val="006F3A32"/>
    <w:rsid w:val="006F7322"/>
    <w:rsid w:val="0070731F"/>
    <w:rsid w:val="00712763"/>
    <w:rsid w:val="00715916"/>
    <w:rsid w:val="00715E99"/>
    <w:rsid w:val="0071686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75FC"/>
    <w:rsid w:val="007B28DC"/>
    <w:rsid w:val="007B61CD"/>
    <w:rsid w:val="007B7E2C"/>
    <w:rsid w:val="007E0A3B"/>
    <w:rsid w:val="007E3806"/>
    <w:rsid w:val="007E5B83"/>
    <w:rsid w:val="007E7A9A"/>
    <w:rsid w:val="007F12BC"/>
    <w:rsid w:val="00806EFD"/>
    <w:rsid w:val="0082168B"/>
    <w:rsid w:val="00823A55"/>
    <w:rsid w:val="0082439F"/>
    <w:rsid w:val="00826982"/>
    <w:rsid w:val="00827BD2"/>
    <w:rsid w:val="00840D6C"/>
    <w:rsid w:val="00841062"/>
    <w:rsid w:val="00842EEF"/>
    <w:rsid w:val="00845E6B"/>
    <w:rsid w:val="008550FC"/>
    <w:rsid w:val="00861CCE"/>
    <w:rsid w:val="008A3904"/>
    <w:rsid w:val="008B43B1"/>
    <w:rsid w:val="008C4187"/>
    <w:rsid w:val="008D0828"/>
    <w:rsid w:val="008D179A"/>
    <w:rsid w:val="008D3E3E"/>
    <w:rsid w:val="008D42AE"/>
    <w:rsid w:val="008E1930"/>
    <w:rsid w:val="008E377A"/>
    <w:rsid w:val="008E71D4"/>
    <w:rsid w:val="00912581"/>
    <w:rsid w:val="00916E8A"/>
    <w:rsid w:val="0092710E"/>
    <w:rsid w:val="00930347"/>
    <w:rsid w:val="00937747"/>
    <w:rsid w:val="00943473"/>
    <w:rsid w:val="0095711D"/>
    <w:rsid w:val="00957673"/>
    <w:rsid w:val="00962CB2"/>
    <w:rsid w:val="00965D05"/>
    <w:rsid w:val="00970593"/>
    <w:rsid w:val="009718E7"/>
    <w:rsid w:val="00971A83"/>
    <w:rsid w:val="00977C3B"/>
    <w:rsid w:val="00990D66"/>
    <w:rsid w:val="009917E8"/>
    <w:rsid w:val="00993802"/>
    <w:rsid w:val="00993A39"/>
    <w:rsid w:val="009940C5"/>
    <w:rsid w:val="00994A5B"/>
    <w:rsid w:val="009B7FC1"/>
    <w:rsid w:val="009C4B9D"/>
    <w:rsid w:val="009D0694"/>
    <w:rsid w:val="009D65ED"/>
    <w:rsid w:val="009E2884"/>
    <w:rsid w:val="009E65FD"/>
    <w:rsid w:val="009F34AE"/>
    <w:rsid w:val="009F67D9"/>
    <w:rsid w:val="00A01AA4"/>
    <w:rsid w:val="00A03F1A"/>
    <w:rsid w:val="00A051F2"/>
    <w:rsid w:val="00A071D2"/>
    <w:rsid w:val="00A10EA4"/>
    <w:rsid w:val="00A31F09"/>
    <w:rsid w:val="00A34B81"/>
    <w:rsid w:val="00A35453"/>
    <w:rsid w:val="00A51700"/>
    <w:rsid w:val="00A5770F"/>
    <w:rsid w:val="00A57B6A"/>
    <w:rsid w:val="00A82F66"/>
    <w:rsid w:val="00A86469"/>
    <w:rsid w:val="00A87EF3"/>
    <w:rsid w:val="00A90404"/>
    <w:rsid w:val="00A92170"/>
    <w:rsid w:val="00A95828"/>
    <w:rsid w:val="00AA2E49"/>
    <w:rsid w:val="00AB105F"/>
    <w:rsid w:val="00AB5787"/>
    <w:rsid w:val="00AC009C"/>
    <w:rsid w:val="00AC0861"/>
    <w:rsid w:val="00AC6FCB"/>
    <w:rsid w:val="00AD4025"/>
    <w:rsid w:val="00AE4501"/>
    <w:rsid w:val="00AF6B0D"/>
    <w:rsid w:val="00B0250D"/>
    <w:rsid w:val="00B146DA"/>
    <w:rsid w:val="00B15CE9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92282"/>
    <w:rsid w:val="00BA7185"/>
    <w:rsid w:val="00BB0452"/>
    <w:rsid w:val="00BB50B7"/>
    <w:rsid w:val="00BB5A56"/>
    <w:rsid w:val="00BC0A6D"/>
    <w:rsid w:val="00BF45DF"/>
    <w:rsid w:val="00BF5D65"/>
    <w:rsid w:val="00C06805"/>
    <w:rsid w:val="00C17D9A"/>
    <w:rsid w:val="00C248F1"/>
    <w:rsid w:val="00C67D81"/>
    <w:rsid w:val="00C731F1"/>
    <w:rsid w:val="00C75657"/>
    <w:rsid w:val="00C76586"/>
    <w:rsid w:val="00C933C4"/>
    <w:rsid w:val="00C946DC"/>
    <w:rsid w:val="00CA45DC"/>
    <w:rsid w:val="00CA63D6"/>
    <w:rsid w:val="00CA6E06"/>
    <w:rsid w:val="00CC19E4"/>
    <w:rsid w:val="00CD10EC"/>
    <w:rsid w:val="00CD66E8"/>
    <w:rsid w:val="00CE2716"/>
    <w:rsid w:val="00CF2983"/>
    <w:rsid w:val="00CF3457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46FDB"/>
    <w:rsid w:val="00D556AE"/>
    <w:rsid w:val="00D62457"/>
    <w:rsid w:val="00D724A6"/>
    <w:rsid w:val="00D75FCE"/>
    <w:rsid w:val="00D8066A"/>
    <w:rsid w:val="00D8269C"/>
    <w:rsid w:val="00D857D2"/>
    <w:rsid w:val="00D92162"/>
    <w:rsid w:val="00DB1891"/>
    <w:rsid w:val="00DC01A1"/>
    <w:rsid w:val="00DC713B"/>
    <w:rsid w:val="00DD1B3F"/>
    <w:rsid w:val="00DE6821"/>
    <w:rsid w:val="00DE7E26"/>
    <w:rsid w:val="00DF652C"/>
    <w:rsid w:val="00E1105A"/>
    <w:rsid w:val="00E16D9F"/>
    <w:rsid w:val="00E31F77"/>
    <w:rsid w:val="00E37464"/>
    <w:rsid w:val="00E37CC4"/>
    <w:rsid w:val="00E41815"/>
    <w:rsid w:val="00E44CB2"/>
    <w:rsid w:val="00E56023"/>
    <w:rsid w:val="00E563E9"/>
    <w:rsid w:val="00E6499E"/>
    <w:rsid w:val="00E73459"/>
    <w:rsid w:val="00E8061C"/>
    <w:rsid w:val="00E8635A"/>
    <w:rsid w:val="00E9457F"/>
    <w:rsid w:val="00E962BF"/>
    <w:rsid w:val="00EA1B33"/>
    <w:rsid w:val="00EA417E"/>
    <w:rsid w:val="00EA5075"/>
    <w:rsid w:val="00EC53AC"/>
    <w:rsid w:val="00EE071B"/>
    <w:rsid w:val="00EE2EE9"/>
    <w:rsid w:val="00EE4117"/>
    <w:rsid w:val="00EE4A79"/>
    <w:rsid w:val="00EF7C06"/>
    <w:rsid w:val="00F01502"/>
    <w:rsid w:val="00F03226"/>
    <w:rsid w:val="00F07699"/>
    <w:rsid w:val="00F11A69"/>
    <w:rsid w:val="00F1587B"/>
    <w:rsid w:val="00F21E57"/>
    <w:rsid w:val="00F252C3"/>
    <w:rsid w:val="00F26068"/>
    <w:rsid w:val="00F27FF0"/>
    <w:rsid w:val="00F427D0"/>
    <w:rsid w:val="00F43CC6"/>
    <w:rsid w:val="00F43D43"/>
    <w:rsid w:val="00F50EEE"/>
    <w:rsid w:val="00F521A8"/>
    <w:rsid w:val="00F745B4"/>
    <w:rsid w:val="00F7620F"/>
    <w:rsid w:val="00F77842"/>
    <w:rsid w:val="00F96AE0"/>
    <w:rsid w:val="00FB451F"/>
    <w:rsid w:val="00FB4C2F"/>
    <w:rsid w:val="00FB5D50"/>
    <w:rsid w:val="00FD12B6"/>
    <w:rsid w:val="00FD5175"/>
    <w:rsid w:val="00FD705D"/>
    <w:rsid w:val="00FE7931"/>
    <w:rsid w:val="00FF1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609A5"/>
    <w:rsid w:val="000A1EA0"/>
    <w:rsid w:val="000B1866"/>
    <w:rsid w:val="001A0C16"/>
    <w:rsid w:val="001C3686"/>
    <w:rsid w:val="001E2061"/>
    <w:rsid w:val="0026037F"/>
    <w:rsid w:val="00272866"/>
    <w:rsid w:val="002A4A2B"/>
    <w:rsid w:val="002B518D"/>
    <w:rsid w:val="00307C75"/>
    <w:rsid w:val="003502E6"/>
    <w:rsid w:val="00361597"/>
    <w:rsid w:val="003952EF"/>
    <w:rsid w:val="003A0B47"/>
    <w:rsid w:val="003C06D1"/>
    <w:rsid w:val="003C65F8"/>
    <w:rsid w:val="00473E7D"/>
    <w:rsid w:val="004E2EA6"/>
    <w:rsid w:val="00512BA8"/>
    <w:rsid w:val="00525C21"/>
    <w:rsid w:val="0056067A"/>
    <w:rsid w:val="005634CC"/>
    <w:rsid w:val="005A11E1"/>
    <w:rsid w:val="005B4BDB"/>
    <w:rsid w:val="005D25A4"/>
    <w:rsid w:val="005E7D44"/>
    <w:rsid w:val="006061FF"/>
    <w:rsid w:val="007808A7"/>
    <w:rsid w:val="00785019"/>
    <w:rsid w:val="008356FD"/>
    <w:rsid w:val="008A0B5C"/>
    <w:rsid w:val="008C1DB6"/>
    <w:rsid w:val="008E4AD7"/>
    <w:rsid w:val="00953405"/>
    <w:rsid w:val="00956A37"/>
    <w:rsid w:val="0096581E"/>
    <w:rsid w:val="0097778C"/>
    <w:rsid w:val="00996EC2"/>
    <w:rsid w:val="00A147FE"/>
    <w:rsid w:val="00A27AFE"/>
    <w:rsid w:val="00A44115"/>
    <w:rsid w:val="00AB2403"/>
    <w:rsid w:val="00AC4882"/>
    <w:rsid w:val="00B16D58"/>
    <w:rsid w:val="00B84BC7"/>
    <w:rsid w:val="00C02366"/>
    <w:rsid w:val="00C02ADF"/>
    <w:rsid w:val="00C60082"/>
    <w:rsid w:val="00C850F4"/>
    <w:rsid w:val="00C93A31"/>
    <w:rsid w:val="00CB54DF"/>
    <w:rsid w:val="00D31B3E"/>
    <w:rsid w:val="00DB678D"/>
    <w:rsid w:val="00DF60D3"/>
    <w:rsid w:val="00E02C8E"/>
    <w:rsid w:val="00E16A2C"/>
    <w:rsid w:val="00E56CF6"/>
    <w:rsid w:val="00E761A5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5A11E1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BC680-7CCB-448E-A618-2332B8146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1914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3.1                Abituriyentlar uchun maxsus</vt:lpstr>
    </vt:vector>
  </TitlesOfParts>
  <Company>Reanimator Extreme Edition</Company>
  <LinksUpToDate>false</LinksUpToDate>
  <CharactersWithSpaces>12801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2026-09-18T05:13:00Z</dcterms:created>
  <dcterms:modified xsi:type="dcterms:W3CDTF">2026-09-18T05:13:00Z</dcterms:modified>
</cp:coreProperties>
</file>