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806" w:rsidRPr="00A227E7" w:rsidRDefault="00CC19E4" w:rsidP="00EC53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A227E7">
        <w:rPr>
          <w:rFonts w:ascii="Times New Roman" w:hAnsi="Times New Roman" w:cs="Times New Roman"/>
          <w:b/>
          <w:sz w:val="24"/>
          <w:szCs w:val="24"/>
          <w:lang w:val="en-US"/>
        </w:rPr>
        <w:t>Kimyoning asosiy tushunchalari</w:t>
      </w:r>
      <w:r w:rsidR="007E3806" w:rsidRPr="00A227E7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</w:p>
    <w:p w:rsidR="007E3806" w:rsidRPr="00A227E7" w:rsidRDefault="0095711D" w:rsidP="00AB10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(Element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atom haqidagi fikrlar.</w:t>
      </w:r>
      <w:r w:rsidR="00AB105F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AB105F" w:rsidRPr="00A227E7">
        <w:rPr>
          <w:rFonts w:ascii="Times New Roman" w:hAnsi="Times New Roman" w:cs="Times New Roman"/>
          <w:sz w:val="24"/>
          <w:szCs w:val="24"/>
          <w:lang w:val="en-US"/>
        </w:rPr>
        <w:t>Agregat holatlat.</w:t>
      </w:r>
      <w:r w:rsidR="007E3806" w:rsidRPr="00A227E7">
        <w:rPr>
          <w:rFonts w:ascii="Times New Roman" w:hAnsi="Times New Roman" w:cs="Times New Roman"/>
          <w:sz w:val="24"/>
          <w:szCs w:val="24"/>
          <w:lang w:val="en-US"/>
        </w:rPr>
        <w:t>)</w:t>
      </w:r>
      <w:proofErr w:type="gramEnd"/>
    </w:p>
    <w:p w:rsidR="00D46FDB" w:rsidRPr="00A227E7" w:rsidRDefault="00D46FDB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</w:p>
    <w:p w:rsidR="006069B2" w:rsidRPr="00A227E7" w:rsidRDefault="006069B2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</w:p>
    <w:p w:rsidR="00311B90" w:rsidRPr="00A227E7" w:rsidRDefault="00311B90" w:rsidP="00EC5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1. Murakkab modda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bu ...</w:t>
      </w:r>
      <w:proofErr w:type="gramEnd"/>
    </w:p>
    <w:p w:rsidR="00311B90" w:rsidRPr="00A227E7" w:rsidRDefault="00311B90" w:rsidP="00EC53AC">
      <w:pPr>
        <w:spacing w:after="0" w:line="240" w:lineRule="auto"/>
        <w:ind w:left="165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A)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bir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xil atomlardan tuzilgan modda</w:t>
      </w:r>
      <w:r w:rsidRPr="00A227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        </w:t>
      </w:r>
    </w:p>
    <w:p w:rsidR="00311B90" w:rsidRPr="00A227E7" w:rsidRDefault="00311B90" w:rsidP="00EC53AC">
      <w:pPr>
        <w:spacing w:after="0" w:line="240" w:lineRule="auto"/>
        <w:ind w:left="165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B) </w:t>
      </w:r>
      <w:proofErr w:type="gramStart"/>
      <w:r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molekulalari</w:t>
      </w:r>
      <w:proofErr w:type="gramEnd"/>
      <w:r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har xil atomlardan tuzilgan modda</w:t>
      </w:r>
    </w:p>
    <w:p w:rsidR="00311B90" w:rsidRPr="00A227E7" w:rsidRDefault="00311B90" w:rsidP="00EC53AC">
      <w:pPr>
        <w:spacing w:after="0" w:line="240" w:lineRule="auto"/>
        <w:ind w:left="165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C)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molekulalari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bir xil atomlardan tuzilgan modda</w:t>
      </w:r>
    </w:p>
    <w:p w:rsidR="00311B90" w:rsidRPr="00A227E7" w:rsidRDefault="00311B90" w:rsidP="00EC53AC">
      <w:pPr>
        <w:spacing w:after="0" w:line="240" w:lineRule="auto"/>
        <w:ind w:left="165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D)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har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xil molekulalardan tuzilgan modda </w:t>
      </w:r>
    </w:p>
    <w:p w:rsidR="00311B90" w:rsidRPr="00A227E7" w:rsidRDefault="00311B90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Oddiy moddalar qatorini ko'rsating;</w:t>
      </w:r>
    </w:p>
    <w:p w:rsidR="00311B90" w:rsidRPr="00A227E7" w:rsidRDefault="00311B90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1)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ammiak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metan, gematit; </w:t>
      </w:r>
    </w:p>
    <w:p w:rsidR="00311B90" w:rsidRPr="00A227E7" w:rsidRDefault="00311B90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2)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suv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fosfin, sovun; </w:t>
      </w:r>
    </w:p>
    <w:p w:rsidR="00311B90" w:rsidRPr="00A227E7" w:rsidRDefault="00311B90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3)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ozon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xlor, is gaz, vodorod; </w:t>
      </w:r>
    </w:p>
    <w:p w:rsidR="00311B90" w:rsidRPr="00A227E7" w:rsidRDefault="00311B90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4)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bronza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oq fosfor, marganets; </w:t>
      </w:r>
    </w:p>
    <w:p w:rsidR="00311B90" w:rsidRPr="00A227E7" w:rsidRDefault="00311B90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5)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malaxit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, oxaktosh, kaliy, magniy;</w:t>
      </w:r>
    </w:p>
    <w:p w:rsidR="00311B90" w:rsidRPr="00A227E7" w:rsidRDefault="00311B90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A) 2, 4      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B) 3, 4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</w:t>
      </w:r>
    </w:p>
    <w:p w:rsidR="00311B90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C) 1, 2      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>D) 2, 5</w:t>
      </w:r>
    </w:p>
    <w:p w:rsidR="00311B90" w:rsidRPr="00A227E7" w:rsidRDefault="00311B90" w:rsidP="00EC5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Oddiy modda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bu ...</w:t>
      </w:r>
      <w:proofErr w:type="gramEnd"/>
    </w:p>
    <w:p w:rsidR="00311B90" w:rsidRPr="00A227E7" w:rsidRDefault="00311B90" w:rsidP="00EC53AC">
      <w:pPr>
        <w:spacing w:after="0" w:line="240" w:lineRule="auto"/>
        <w:ind w:left="165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A)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bir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xil atomlardan tuzilgan modda</w:t>
      </w:r>
      <w:r w:rsidRPr="00A227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        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B) molekulalari har xil atomlardan tuzilgan modda</w:t>
      </w:r>
    </w:p>
    <w:p w:rsidR="00311B90" w:rsidRPr="00A227E7" w:rsidRDefault="00311B90" w:rsidP="00EC53AC">
      <w:pPr>
        <w:spacing w:after="0" w:line="240" w:lineRule="auto"/>
        <w:ind w:left="165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C) </w:t>
      </w:r>
      <w:proofErr w:type="gramStart"/>
      <w:r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molekulalari</w:t>
      </w:r>
      <w:proofErr w:type="gramEnd"/>
      <w:r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bir xil atomlardan tuzilgan modda</w:t>
      </w:r>
    </w:p>
    <w:p w:rsidR="00311B90" w:rsidRPr="00A227E7" w:rsidRDefault="00311B90" w:rsidP="00EC53AC">
      <w:pPr>
        <w:spacing w:after="0" w:line="240" w:lineRule="auto"/>
        <w:ind w:left="165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D)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har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xil molekulalardan tuzilgan modda</w:t>
      </w:r>
    </w:p>
    <w:p w:rsidR="00311B90" w:rsidRPr="00A227E7" w:rsidRDefault="00311B90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4. Murakkab moddalar qatorini ko'rsating;</w:t>
      </w:r>
    </w:p>
    <w:p w:rsidR="00311B90" w:rsidRPr="00A227E7" w:rsidRDefault="00311B90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1)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ammiak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metan, gematit; </w:t>
      </w:r>
    </w:p>
    <w:p w:rsidR="00311B90" w:rsidRPr="00A227E7" w:rsidRDefault="00311B90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2)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suv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fosfin, sovun; </w:t>
      </w:r>
    </w:p>
    <w:p w:rsidR="00311B90" w:rsidRPr="00A227E7" w:rsidRDefault="00311B90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3)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ozon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xlor, is gaz, vodorod; </w:t>
      </w:r>
    </w:p>
    <w:p w:rsidR="00311B90" w:rsidRPr="00A227E7" w:rsidRDefault="00311B90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4)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bronza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oq fosfor, marganets; </w:t>
      </w:r>
    </w:p>
    <w:p w:rsidR="00311B90" w:rsidRPr="00A227E7" w:rsidRDefault="00311B90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5)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malaxit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, oxaktosh, kaliy oksid, magneziya;</w:t>
      </w:r>
    </w:p>
    <w:p w:rsidR="00311B90" w:rsidRPr="00A227E7" w:rsidRDefault="00311B90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A) 2, 4      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  <w:t xml:space="preserve">B) 3, 4     </w:t>
      </w:r>
    </w:p>
    <w:p w:rsidR="00311B90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C) 1, 2      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D) 1,</w:t>
      </w:r>
      <w:r w:rsidR="00DA281E"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2,</w:t>
      </w:r>
      <w:r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5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 w:rsidR="00F1587B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.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Quyida keltirilgan moddalar orasidan oddiy moddalarni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oq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fosfor;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2) fosfin;      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kalsiy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fosfid;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4) qizil fosfor;     </w:t>
      </w:r>
    </w:p>
    <w:p w:rsidR="00F1587B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5)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fosfat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kislota;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ab/>
        <w:t>6) qora fosfor;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F7322" w:rsidRPr="00A227E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1, 4, 6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2, 4, 6      </w:t>
      </w:r>
    </w:p>
    <w:p w:rsidR="00F1587B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C) 1, 2, 5      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2, 3, 5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Quyida keltirilgan moddalar orasidan murakkab moddalarni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F1587B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1)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oq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fosfor;     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2) fosfin;       </w:t>
      </w:r>
    </w:p>
    <w:p w:rsidR="00F1587B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3)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kalsiy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fosfid;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4) qizil fosfor;      </w:t>
      </w:r>
    </w:p>
    <w:p w:rsidR="00F1587B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5)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fosfat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kislota;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ab/>
        <w:t>6) qora fosfor;</w:t>
      </w:r>
    </w:p>
    <w:p w:rsidR="00F1587B" w:rsidRPr="00A227E7" w:rsidRDefault="006069B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A) 1, 4, 6 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2, 3, 5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F1587B" w:rsidRPr="00A227E7" w:rsidRDefault="006069B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C) 1, 2, 5 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2, 4, 6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Keltirilgan moddalar orasidan oddiylarini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6069B2" w:rsidRPr="00A227E7" w:rsidRDefault="006069B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fullerin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magnetit;       </w:t>
      </w:r>
    </w:p>
    <w:p w:rsidR="006069B2" w:rsidRPr="00A227E7" w:rsidRDefault="006F7322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kalsiy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fosfid;</w:t>
      </w:r>
      <w:r w:rsidR="006069B2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olmos;      </w:t>
      </w:r>
    </w:p>
    <w:p w:rsidR="00F1587B" w:rsidRPr="00A227E7" w:rsidRDefault="006F7322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sulfat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kislota;     </w:t>
      </w:r>
      <w:r w:rsidR="006069B2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6) ozon;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</w:t>
      </w:r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A) 2, 4, 6          </w:t>
      </w:r>
      <w:r w:rsidR="006069B2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69B2"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1, 2, 5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F1587B" w:rsidRPr="00A227E7" w:rsidRDefault="006069B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1, 4, 6</w:t>
      </w:r>
      <w:r w:rsidR="00F1587B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D) 2, 3, 5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Oddiy moddalar qatorini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rsating;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ammiak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, metan, gematit;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, fosfin, sovun;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ozon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, xlor, vodorod;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oltin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, oq fosfor, marganes;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malaxit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, oxaktosh, magniy;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2 ,4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="006069B2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069B2"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1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, 4            </w:t>
      </w:r>
    </w:p>
    <w:p w:rsidR="00F1587B" w:rsidRPr="00A227E7" w:rsidRDefault="006069B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C) 2, 5</w:t>
      </w:r>
      <w:r w:rsidR="00F1587B" w:rsidRPr="00A227E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) 3, 4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 Faqat metal elementlardan tashkil topgan qatorni aniqlang.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</w:t>
      </w:r>
      <w:r w:rsidR="006069B2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gramStart"/>
      <w:r w:rsidR="006069B2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beriliy</w:t>
      </w:r>
      <w:proofErr w:type="gramEnd"/>
      <w:r w:rsidR="006069B2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, alyuminiy, kobalt, rux 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B)</w:t>
      </w:r>
      <w:r w:rsidR="006069B2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6069B2" w:rsidRPr="00A227E7">
        <w:rPr>
          <w:rFonts w:ascii="Times New Roman" w:hAnsi="Times New Roman" w:cs="Times New Roman"/>
          <w:sz w:val="24"/>
          <w:szCs w:val="24"/>
          <w:lang w:val="en-US"/>
        </w:rPr>
        <w:t>rubidiy</w:t>
      </w:r>
      <w:proofErr w:type="gramEnd"/>
      <w:r w:rsidR="006069B2" w:rsidRPr="00A227E7">
        <w:rPr>
          <w:rFonts w:ascii="Times New Roman" w:hAnsi="Times New Roman" w:cs="Times New Roman"/>
          <w:sz w:val="24"/>
          <w:szCs w:val="24"/>
          <w:lang w:val="en-US"/>
        </w:rPr>
        <w:t>, stronsiy, xlor, titan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C)</w:t>
      </w:r>
      <w:r w:rsidR="006069B2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6069B2" w:rsidRPr="00A227E7">
        <w:rPr>
          <w:rFonts w:ascii="Times New Roman" w:hAnsi="Times New Roman" w:cs="Times New Roman"/>
          <w:sz w:val="24"/>
          <w:szCs w:val="24"/>
          <w:lang w:val="en-US"/>
        </w:rPr>
        <w:t>azot</w:t>
      </w:r>
      <w:proofErr w:type="gramEnd"/>
      <w:r w:rsidR="006069B2" w:rsidRPr="00A227E7">
        <w:rPr>
          <w:rFonts w:ascii="Times New Roman" w:hAnsi="Times New Roman" w:cs="Times New Roman"/>
          <w:sz w:val="24"/>
          <w:szCs w:val="24"/>
          <w:lang w:val="en-US"/>
        </w:rPr>
        <w:t>, uglerod, kalsiy, kremniy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D) </w:t>
      </w:r>
      <w:proofErr w:type="gramStart"/>
      <w:r w:rsidR="006069B2" w:rsidRPr="00A227E7">
        <w:rPr>
          <w:rFonts w:ascii="Times New Roman" w:hAnsi="Times New Roman" w:cs="Times New Roman"/>
          <w:sz w:val="24"/>
          <w:szCs w:val="24"/>
          <w:lang w:val="en-US"/>
        </w:rPr>
        <w:t>azot</w:t>
      </w:r>
      <w:proofErr w:type="gramEnd"/>
      <w:r w:rsidR="006069B2" w:rsidRPr="00A227E7">
        <w:rPr>
          <w:rFonts w:ascii="Times New Roman" w:hAnsi="Times New Roman" w:cs="Times New Roman"/>
          <w:sz w:val="24"/>
          <w:szCs w:val="24"/>
          <w:lang w:val="en-US"/>
        </w:rPr>
        <w:t>, oltingugurt, bor, fosfor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Faqat metalmas elementlardan tashkil topgan qatorni aniqlang.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="006069B2" w:rsidRPr="00A227E7">
        <w:rPr>
          <w:rFonts w:ascii="Times New Roman" w:hAnsi="Times New Roman" w:cs="Times New Roman"/>
          <w:sz w:val="24"/>
          <w:szCs w:val="24"/>
          <w:lang w:val="en-US"/>
        </w:rPr>
        <w:t>rubidiy</w:t>
      </w:r>
      <w:proofErr w:type="gramEnd"/>
      <w:r w:rsidR="006069B2" w:rsidRPr="00A227E7">
        <w:rPr>
          <w:rFonts w:ascii="Times New Roman" w:hAnsi="Times New Roman" w:cs="Times New Roman"/>
          <w:sz w:val="24"/>
          <w:szCs w:val="24"/>
          <w:lang w:val="en-US"/>
        </w:rPr>
        <w:t>, stronsiy, xlor, titan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</w:t>
      </w:r>
      <w:r w:rsidR="006069B2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gramStart"/>
      <w:r w:rsidR="006069B2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azot</w:t>
      </w:r>
      <w:proofErr w:type="gramEnd"/>
      <w:r w:rsidR="006069B2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, oltingugurt, bor, fosfor  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C)</w:t>
      </w:r>
      <w:r w:rsidR="006069B2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6069B2" w:rsidRPr="00A227E7">
        <w:rPr>
          <w:rFonts w:ascii="Times New Roman" w:hAnsi="Times New Roman" w:cs="Times New Roman"/>
          <w:sz w:val="24"/>
          <w:szCs w:val="24"/>
          <w:lang w:val="en-US"/>
        </w:rPr>
        <w:t>azot</w:t>
      </w:r>
      <w:proofErr w:type="gramEnd"/>
      <w:r w:rsidR="006069B2" w:rsidRPr="00A227E7">
        <w:rPr>
          <w:rFonts w:ascii="Times New Roman" w:hAnsi="Times New Roman" w:cs="Times New Roman"/>
          <w:sz w:val="24"/>
          <w:szCs w:val="24"/>
          <w:lang w:val="en-US"/>
        </w:rPr>
        <w:t>, uglerod, kalsiy, kremniy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D) </w:t>
      </w:r>
      <w:proofErr w:type="gramStart"/>
      <w:r w:rsidR="006069B2" w:rsidRPr="00A227E7">
        <w:rPr>
          <w:rFonts w:ascii="Times New Roman" w:hAnsi="Times New Roman" w:cs="Times New Roman"/>
          <w:sz w:val="24"/>
          <w:szCs w:val="24"/>
          <w:lang w:val="en-US"/>
        </w:rPr>
        <w:t>beriliy</w:t>
      </w:r>
      <w:proofErr w:type="gramEnd"/>
      <w:r w:rsidR="006069B2" w:rsidRPr="00A227E7">
        <w:rPr>
          <w:rFonts w:ascii="Times New Roman" w:hAnsi="Times New Roman" w:cs="Times New Roman"/>
          <w:sz w:val="24"/>
          <w:szCs w:val="24"/>
          <w:lang w:val="en-US"/>
        </w:rPr>
        <w:t>, alyuminiy, kobalt, rux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11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2 ta murakkab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2 ta oddiy moddalardan tashkil topgan qatorni ko`rsating.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A) </w:t>
      </w:r>
      <w:proofErr w:type="gramStart"/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>metan</w:t>
      </w:r>
      <w:proofErr w:type="gramEnd"/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>, oltingugurt, kislorod, xlor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B)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selitra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, etan, benzol, benzin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="006F7322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is</w:t>
      </w:r>
      <w:proofErr w:type="gramEnd"/>
      <w:r w:rsidR="006F7322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gazi, ozon, kislorod, fosfin  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D) </w:t>
      </w:r>
      <w:proofErr w:type="gramStart"/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>fosfor</w:t>
      </w:r>
      <w:proofErr w:type="gramEnd"/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>, oltin, kumush, yod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1 ta murakkab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3 ta oddiy moddalardan tashkil topgan qatorni ko`rsating.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A) </w:t>
      </w:r>
      <w:proofErr w:type="gramStart"/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>is</w:t>
      </w:r>
      <w:proofErr w:type="gramEnd"/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gazi, ozon, kislorod, fosfin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B)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selitra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, etan, benzol, benzin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C) </w:t>
      </w:r>
      <w:proofErr w:type="gramStart"/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>fosfor</w:t>
      </w:r>
      <w:proofErr w:type="gramEnd"/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>, oltin, kumush, yod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proofErr w:type="gramStart"/>
      <w:r w:rsidR="006F7322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metan</w:t>
      </w:r>
      <w:proofErr w:type="gramEnd"/>
      <w:r w:rsidR="006F7322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, oltingugurt, kislorod, xlor  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13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Molekulasi uchta atomdan tashkil topgan moddalarni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6F7322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magniy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gipoxlorit;   </w:t>
      </w:r>
    </w:p>
    <w:p w:rsidR="00F1587B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natriy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gipoxlorit;</w:t>
      </w:r>
    </w:p>
    <w:p w:rsidR="006F7322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natriy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xlorat;             </w:t>
      </w:r>
    </w:p>
    <w:p w:rsidR="00F1587B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kalsiy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perxlorat;</w:t>
      </w:r>
    </w:p>
    <w:p w:rsidR="006F7322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perxlorat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kislota;       </w:t>
      </w:r>
    </w:p>
    <w:p w:rsidR="00F1587B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6)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vodorod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sulfid;</w:t>
      </w:r>
    </w:p>
    <w:p w:rsidR="00F1587B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2, 6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B) 3, 6      </w:t>
      </w:r>
    </w:p>
    <w:p w:rsidR="00F1587B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C) 1, 3             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4, 5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14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Molekulasi beshta atomdan tashkil topgan moddalarni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6F7322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magniy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gipoxlorit;    </w:t>
      </w:r>
    </w:p>
    <w:p w:rsidR="00F1587B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natriy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gipoxlorit;</w:t>
      </w:r>
    </w:p>
    <w:p w:rsidR="006F7322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natriy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xlorat;             </w:t>
      </w:r>
    </w:p>
    <w:p w:rsidR="00F1587B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kalsiy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perxlorat;</w:t>
      </w:r>
    </w:p>
    <w:p w:rsidR="006F7322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perxlorat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kislota;       </w:t>
      </w:r>
    </w:p>
    <w:p w:rsidR="00F1587B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6)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vodorod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sulfid;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A) 1, 2, 3, 4, 5           </w:t>
      </w:r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F7322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1, 3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>C) 2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                       </w:t>
      </w:r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D) 2, 6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311B90" w:rsidRPr="00A227E7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Oddiy moddalarni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6F7322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ozon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suv;         </w:t>
      </w:r>
    </w:p>
    <w:p w:rsidR="006F7322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olmos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silan;          </w:t>
      </w:r>
    </w:p>
    <w:p w:rsidR="00F1587B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grafit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6) kalsiy karbid;   </w:t>
      </w:r>
    </w:p>
    <w:p w:rsidR="006F7322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7)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oq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fosfor;   </w:t>
      </w:r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8) qizil fosfor;      </w:t>
      </w:r>
    </w:p>
    <w:p w:rsidR="00F1587B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9)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fosfin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A) 2, 4, 6, 9              </w:t>
      </w:r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B) 1, 3, 4, 6, 7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</w:t>
      </w:r>
      <w:r w:rsidR="006F7322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1, 3, 5, 7, 8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D)</w:t>
      </w:r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1, 2, 4, 5, 9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16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Murakkab moddalarni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6F7322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ozon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         </w:t>
      </w:r>
      <w:r w:rsidR="006F7322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suv;         </w:t>
      </w:r>
    </w:p>
    <w:p w:rsidR="006F7322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olmos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silan;          </w:t>
      </w:r>
    </w:p>
    <w:p w:rsidR="00F1587B" w:rsidRPr="00A227E7" w:rsidRDefault="006F7322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grafit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6) kalsiy karbid;   </w:t>
      </w:r>
    </w:p>
    <w:p w:rsidR="000C3B15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7)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oq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fosfor;   </w:t>
      </w:r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8) qizil fosfor;      </w:t>
      </w:r>
    </w:p>
    <w:p w:rsidR="00F1587B" w:rsidRPr="00A227E7" w:rsidRDefault="000C3B1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9)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fosfin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1, 3, 5, 7, 8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B) 1, 3, 4, 6, 7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C) 1, 2, 4, 5, 9          </w:t>
      </w:r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r w:rsidR="000C3B15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2, 4, 6, 9</w:t>
      </w:r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17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Quyidagi qatorlarning qaysi birida oddiy moddalar berilgan?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="000C3B15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marganes</w:t>
      </w:r>
      <w:proofErr w:type="gramEnd"/>
      <w:r w:rsidR="000C3B15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, oltingugurt, geliy  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B) </w:t>
      </w:r>
      <w:proofErr w:type="gramStart"/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>mis</w:t>
      </w:r>
      <w:proofErr w:type="gramEnd"/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(I) oksid, azot, suv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>, vodorod, temir (II) xlorid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D)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fosf</w:t>
      </w:r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>or</w:t>
      </w:r>
      <w:proofErr w:type="gramEnd"/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(III) oksid, fosfin, is gazi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18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Quyidagi qatorlarning qaysi birida murakkab moddalar berilgan?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</w:t>
      </w:r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>rod</w:t>
      </w:r>
      <w:proofErr w:type="gramEnd"/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>, vodorod, temir (II) xlorid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0C3B15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proofErr w:type="gramStart"/>
      <w:r w:rsidR="000C3B15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fosfor</w:t>
      </w:r>
      <w:proofErr w:type="gramEnd"/>
      <w:r w:rsidR="000C3B15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(III) oksid, fosfin, is gazi  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>marganes</w:t>
      </w:r>
      <w:proofErr w:type="gramEnd"/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>, oltingugurt, geliy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D) </w:t>
      </w:r>
      <w:proofErr w:type="gramStart"/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>mis</w:t>
      </w:r>
      <w:proofErr w:type="gramEnd"/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(I) oksid, azot, suv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19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Molekular massalari yig`indisi eng katta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lgan moddalar qatorini ko`rsating.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ammiak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, azot (IV) oksid, vodorod;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B)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, metan, azot (IV) oksid;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azot</w:t>
      </w:r>
      <w:proofErr w:type="gramEnd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(II) oksid, suv, azot (IV) oksid;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D)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, ammiak, metan;</w:t>
      </w:r>
    </w:p>
    <w:p w:rsidR="000C3B15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20</w:t>
      </w:r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Oddiy moddalar qatorini </w:t>
      </w:r>
      <w:proofErr w:type="gramStart"/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0C3B15" w:rsidRPr="00A227E7" w:rsidRDefault="000C3B1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ammiak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, vodorod sulfid, ksenon </w:t>
      </w:r>
    </w:p>
    <w:p w:rsidR="000C3B15" w:rsidRPr="00A227E7" w:rsidRDefault="000C3B1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B)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is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gazi, qaldiroq gaz, olmos</w:t>
      </w:r>
    </w:p>
    <w:p w:rsidR="000C3B15" w:rsidRPr="00A227E7" w:rsidRDefault="000C3B1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karborund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, qalay, karbin, xlor</w:t>
      </w:r>
    </w:p>
    <w:p w:rsidR="000C3B15" w:rsidRPr="00A227E7" w:rsidRDefault="000C3B1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proofErr w:type="gramStart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oq</w:t>
      </w:r>
      <w:proofErr w:type="gramEnd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va qizil fosfor, ozon  </w:t>
      </w:r>
    </w:p>
    <w:p w:rsidR="000C3B15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21</w:t>
      </w:r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Oddiy moddalar qatorini </w:t>
      </w:r>
      <w:proofErr w:type="gramStart"/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0C3B15" w:rsidRPr="00A227E7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0C3B15" w:rsidRPr="00A227E7" w:rsidRDefault="000C3B1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ozon</w:t>
      </w:r>
      <w:proofErr w:type="gramEnd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, grafit, qizil fosfor  </w:t>
      </w:r>
    </w:p>
    <w:p w:rsidR="000C3B15" w:rsidRPr="00A227E7" w:rsidRDefault="000C3B1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B)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xlorli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oxak, xlorli suv, xlorid kislota</w:t>
      </w:r>
    </w:p>
    <w:p w:rsidR="000C3B15" w:rsidRPr="00A227E7" w:rsidRDefault="000C3B1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, suyuq azot, suyuq vodorod</w:t>
      </w:r>
    </w:p>
    <w:p w:rsidR="000C3B15" w:rsidRPr="00A227E7" w:rsidRDefault="000C3B1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D)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kristal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yod, muz, fosfin </w:t>
      </w:r>
    </w:p>
    <w:p w:rsidR="006B1F56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22</w:t>
      </w:r>
      <w:r w:rsidR="006B1F56" w:rsidRPr="00A227E7">
        <w:rPr>
          <w:rFonts w:ascii="Times New Roman" w:hAnsi="Times New Roman" w:cs="Times New Roman"/>
          <w:sz w:val="24"/>
          <w:szCs w:val="24"/>
          <w:lang w:val="en-US"/>
        </w:rPr>
        <w:t>. Quyida berilganlardan oddiy moddalarni tanlang.</w:t>
      </w:r>
    </w:p>
    <w:p w:rsidR="006B1F56" w:rsidRPr="00A227E7" w:rsidRDefault="006B1F56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glukoza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2) grafit;       </w:t>
      </w:r>
    </w:p>
    <w:p w:rsidR="006B1F56" w:rsidRPr="00A227E7" w:rsidRDefault="006B1F56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mis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kuporosi;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4) kislorod;      </w:t>
      </w:r>
    </w:p>
    <w:p w:rsidR="006B1F56" w:rsidRPr="00A227E7" w:rsidRDefault="006B1F56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silvinit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6) azot;     </w:t>
      </w:r>
    </w:p>
    <w:p w:rsidR="006B1F56" w:rsidRPr="00A227E7" w:rsidRDefault="006B1F56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7)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ammiak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8) qora fosfor;</w:t>
      </w:r>
    </w:p>
    <w:p w:rsidR="006B1F56" w:rsidRPr="00A227E7" w:rsidRDefault="006B1F56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A) 1, 3, 5, 7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2, 4, 6, 8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6B1F56" w:rsidRPr="00A227E7" w:rsidRDefault="006B1F56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C) 2, 3, 5, 8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1, 4, 6, 7</w:t>
      </w:r>
    </w:p>
    <w:p w:rsidR="006B1F56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23</w:t>
      </w:r>
      <w:r w:rsidR="006B1F56" w:rsidRPr="00A227E7">
        <w:rPr>
          <w:rFonts w:ascii="Times New Roman" w:hAnsi="Times New Roman" w:cs="Times New Roman"/>
          <w:sz w:val="24"/>
          <w:szCs w:val="24"/>
          <w:lang w:val="en-US"/>
        </w:rPr>
        <w:t>. Quyida berilganlardan murakkab moddalarni tanlang.</w:t>
      </w:r>
    </w:p>
    <w:p w:rsidR="006B1F56" w:rsidRPr="00A227E7" w:rsidRDefault="006B1F56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glukoza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2) grafit;        </w:t>
      </w:r>
    </w:p>
    <w:p w:rsidR="006B1F56" w:rsidRPr="00A227E7" w:rsidRDefault="006B1F56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mis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kuporosi;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4) kislorod;      </w:t>
      </w:r>
    </w:p>
    <w:p w:rsidR="006B1F56" w:rsidRPr="00A227E7" w:rsidRDefault="006B1F56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silvinit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6) azot;     </w:t>
      </w:r>
    </w:p>
    <w:p w:rsidR="006B1F56" w:rsidRPr="00A227E7" w:rsidRDefault="006B1F56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7)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ammiak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8) qora fosfor;</w:t>
      </w:r>
    </w:p>
    <w:p w:rsidR="006B1F56" w:rsidRPr="00A227E7" w:rsidRDefault="006B1F56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A) 2, 3, 5, 8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2, 4, 6, 8   </w:t>
      </w:r>
    </w:p>
    <w:p w:rsidR="006B1F56" w:rsidRPr="00A227E7" w:rsidRDefault="006B1F56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1, 3, 5, 7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1, 4, 6, 7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311B90" w:rsidRPr="00A227E7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Quyidagi qatorlardan qaysi biri oddiy moddalardan tuzilgan?</w:t>
      </w:r>
      <w:r w:rsidRPr="00A227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A)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mis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(II) oksid, azot, suv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B)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kislorod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, vodorod, temir xlorid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C)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fosfor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oksid, vodorod xlorid, oltingugurt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</w:t>
      </w:r>
      <w:r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D) </w:t>
      </w:r>
      <w:proofErr w:type="gramStart"/>
      <w:r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vodorod</w:t>
      </w:r>
      <w:proofErr w:type="gramEnd"/>
      <w:r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, qaldiroq gaz, natriy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2</w:t>
      </w:r>
      <w:r w:rsidR="00311B90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5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. Qaysi qatorda faqat metallar keltirilgan?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</w:t>
      </w:r>
      <w:r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A) </w:t>
      </w:r>
      <w:proofErr w:type="gramStart"/>
      <w:r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natriy</w:t>
      </w:r>
      <w:proofErr w:type="gramEnd"/>
      <w:r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, alyuminiy, kaliy, mis                                                 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B)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kislorod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, berilliy, kalsiy, kremniy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C)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azot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oltingugurt, xlor, fosfor 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D)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rubidiy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stronsiy, kobalt, azot  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2</w:t>
      </w:r>
      <w:r w:rsidR="00311B90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. Qaysi qatorda faqat metalmaslar keltirilgan?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A)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kislorod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berilliy, kalsiy, kremniy 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</w:t>
      </w:r>
      <w:r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B) </w:t>
      </w:r>
      <w:proofErr w:type="gramStart"/>
      <w:r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azot</w:t>
      </w:r>
      <w:proofErr w:type="gramEnd"/>
      <w:r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, oltingugurt, xlor, fosfor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C)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natriy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, alyuminiy, kaliy, rux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D)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rubidiy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stronsiy, kobalt, azot  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2</w:t>
      </w:r>
      <w:r w:rsidR="00311B90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7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. Quyidagi qatorlardan qaysi birida oddiy moddalar berilgan?</w:t>
      </w:r>
      <w:r w:rsidRPr="00A227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A)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mis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azot, is gazi 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B) </w:t>
      </w:r>
      <w:proofErr w:type="gramStart"/>
      <w:r w:rsidR="00AF6B0D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kuldiruvchi</w:t>
      </w:r>
      <w:proofErr w:type="gramEnd"/>
      <w:r w:rsidR="00AF6B0D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gaz, ozon, suv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</w:t>
      </w:r>
      <w:r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C) </w:t>
      </w:r>
      <w:proofErr w:type="gramStart"/>
      <w:r w:rsidR="00AF6B0D"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kislorod</w:t>
      </w:r>
      <w:proofErr w:type="gramEnd"/>
      <w:r w:rsidR="00AF6B0D"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, vodorod, oltingugurt  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D)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azot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, quruq muz, soda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2</w:t>
      </w:r>
      <w:r w:rsidR="00311B90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8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. Murakkab moddalardan tashkil topgan qatorlarni aniqlang.  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</w:t>
      </w:r>
      <w:r w:rsidR="00AF6B0D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1)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metan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ammiak, malaxit;   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</w:t>
      </w:r>
      <w:r w:rsidR="00AF6B0D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2)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suv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fosfin, azot;   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</w:t>
      </w:r>
      <w:r w:rsidR="00AF6B0D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3)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ozon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xlor, grafit;     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</w:t>
      </w:r>
      <w:r w:rsidR="00AF6B0D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4)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azot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oq fosfor, marganes;  </w:t>
      </w:r>
    </w:p>
    <w:p w:rsidR="006B1F56" w:rsidRPr="00A227E7" w:rsidRDefault="006B1F56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</w:t>
      </w:r>
      <w:r w:rsidR="00AF6B0D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5) </w:t>
      </w:r>
      <w:proofErr w:type="gramStart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malaxit</w:t>
      </w:r>
      <w:proofErr w:type="gramEnd"/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marmar, suv; </w:t>
      </w:r>
    </w:p>
    <w:p w:rsidR="00AF6B0D" w:rsidRPr="00A227E7" w:rsidRDefault="00AF6B0D" w:rsidP="00EC53AC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</w:t>
      </w:r>
      <w:r w:rsidR="006B1F56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A) 1, 2     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="006B1F56" w:rsidRPr="00A227E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6B1F56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4</w:t>
      </w:r>
      <w:r w:rsidR="006B1F56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, 5     </w:t>
      </w:r>
    </w:p>
    <w:p w:rsidR="006B1F56" w:rsidRPr="00A227E7" w:rsidRDefault="00AF6B0D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</w:t>
      </w:r>
      <w:r w:rsidR="006B1F56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C) 3, 4      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D) 1</w:t>
      </w:r>
      <w:r w:rsidR="006B1F56"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, 5</w:t>
      </w:r>
    </w:p>
    <w:p w:rsidR="000C3B15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29</w:t>
      </w:r>
      <w:r w:rsidR="00AF6B0D" w:rsidRPr="00A227E7">
        <w:rPr>
          <w:rFonts w:ascii="Times New Roman" w:hAnsi="Times New Roman" w:cs="Times New Roman"/>
          <w:sz w:val="24"/>
          <w:szCs w:val="24"/>
          <w:lang w:val="en-US"/>
        </w:rPr>
        <w:t>. Quyidagilar orasidan qaysi biri metalmas emas?</w:t>
      </w:r>
    </w:p>
    <w:p w:rsidR="00AF6B0D" w:rsidRPr="00A227E7" w:rsidRDefault="00AF6B0D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vismut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astat</w:t>
      </w:r>
    </w:p>
    <w:p w:rsidR="00AF6B0D" w:rsidRPr="00A227E7" w:rsidRDefault="00AF6B0D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bor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tellur</w:t>
      </w:r>
    </w:p>
    <w:p w:rsidR="009718E7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30</w:t>
      </w:r>
      <w:r w:rsidR="00AF6B0D" w:rsidRPr="00A227E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718E7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Quyidagilardan metallmasni tanlang.</w:t>
      </w:r>
    </w:p>
    <w:p w:rsidR="009718E7" w:rsidRPr="00A227E7" w:rsidRDefault="009718E7" w:rsidP="00EC53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galliy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astat</w:t>
      </w:r>
    </w:p>
    <w:p w:rsidR="0071686A" w:rsidRPr="00A227E7" w:rsidRDefault="009718E7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poloniy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</w:t>
      </w:r>
      <w:r w:rsidR="0071686A" w:rsidRPr="00A227E7">
        <w:rPr>
          <w:rFonts w:ascii="Times New Roman" w:hAnsi="Times New Roman" w:cs="Times New Roman"/>
          <w:sz w:val="24"/>
          <w:szCs w:val="24"/>
          <w:lang w:val="en-US"/>
        </w:rPr>
        <w:t>germaniy</w:t>
      </w:r>
    </w:p>
    <w:p w:rsidR="0071686A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31</w:t>
      </w:r>
      <w:r w:rsidR="0071686A" w:rsidRPr="00A227E7">
        <w:rPr>
          <w:rFonts w:ascii="Times New Roman" w:hAnsi="Times New Roman" w:cs="Times New Roman"/>
          <w:sz w:val="24"/>
          <w:szCs w:val="24"/>
          <w:lang w:val="en-US"/>
        </w:rPr>
        <w:t>. Quyidagilar orasidan oddiy moddalardan tashkil topgan qatorni belgilang.</w:t>
      </w:r>
    </w:p>
    <w:p w:rsidR="0071686A" w:rsidRPr="00A227E7" w:rsidRDefault="0071686A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nitrat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kislota, kuporos moyi, marganes</w:t>
      </w:r>
    </w:p>
    <w:p w:rsidR="0071686A" w:rsidRPr="00A227E7" w:rsidRDefault="0071686A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B)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marganes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, magnetit, manganazit</w:t>
      </w:r>
    </w:p>
    <w:p w:rsidR="000C3B15" w:rsidRPr="00A227E7" w:rsidRDefault="0071686A" w:rsidP="00EC53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simob</w:t>
      </w:r>
      <w:proofErr w:type="gramEnd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mishyak, selen, brom</w:t>
      </w:r>
      <w:r w:rsidR="009718E7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AF6B0D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</w:p>
    <w:p w:rsidR="0071686A" w:rsidRPr="00A227E7" w:rsidRDefault="0071686A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D)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magniy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, margumush, suv, ftor</w:t>
      </w:r>
    </w:p>
    <w:p w:rsidR="0071686A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32</w:t>
      </w:r>
      <w:r w:rsidR="0071686A" w:rsidRPr="00A227E7">
        <w:rPr>
          <w:rFonts w:ascii="Times New Roman" w:hAnsi="Times New Roman" w:cs="Times New Roman"/>
          <w:sz w:val="24"/>
          <w:szCs w:val="24"/>
          <w:lang w:val="en-US"/>
        </w:rPr>
        <w:t>. Quyidagilar orasidan murakkab moddalardan tashkil topgan qatorni aniqlang.</w:t>
      </w:r>
    </w:p>
    <w:p w:rsidR="0071686A" w:rsidRPr="00A227E7" w:rsidRDefault="0071686A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>metan</w:t>
      </w:r>
      <w:proofErr w:type="gramEnd"/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>, etan, uran</w:t>
      </w:r>
    </w:p>
    <w:p w:rsidR="0071686A" w:rsidRPr="00A227E7" w:rsidRDefault="0071686A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B) </w:t>
      </w:r>
      <w:proofErr w:type="gramStart"/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>argon</w:t>
      </w:r>
      <w:proofErr w:type="gramEnd"/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, samariy, toyiy </w:t>
      </w:r>
    </w:p>
    <w:p w:rsidR="0071686A" w:rsidRPr="00A227E7" w:rsidRDefault="0071686A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>ittiriy</w:t>
      </w:r>
      <w:proofErr w:type="gramEnd"/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>, sirkoniy, niobiy</w:t>
      </w:r>
    </w:p>
    <w:p w:rsidR="0071686A" w:rsidRPr="00A227E7" w:rsidRDefault="0071686A" w:rsidP="00EC53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proofErr w:type="gramStart"/>
      <w:r w:rsidR="001E3FE8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kvars</w:t>
      </w:r>
      <w:proofErr w:type="gramEnd"/>
      <w:r w:rsidR="001E3FE8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magniy oksid, metan</w:t>
      </w:r>
    </w:p>
    <w:p w:rsidR="001E3FE8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33</w:t>
      </w:r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3 ta murakkab </w:t>
      </w:r>
      <w:proofErr w:type="gramStart"/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1 ta oddiy moddalardan tashkil topgan qatorni ko`rsating.</w:t>
      </w:r>
    </w:p>
    <w:p w:rsidR="001E3FE8" w:rsidRPr="00A227E7" w:rsidRDefault="001E3FE8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is</w:t>
      </w:r>
      <w:proofErr w:type="gramEnd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gazi, sulfat angdrid, kislorod, fosfin</w:t>
      </w:r>
    </w:p>
    <w:p w:rsidR="001E3FE8" w:rsidRPr="00A227E7" w:rsidRDefault="001E3FE8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B)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selitra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, etan, benzol, benzin</w:t>
      </w:r>
    </w:p>
    <w:p w:rsidR="001E3FE8" w:rsidRPr="00A227E7" w:rsidRDefault="001E3FE8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C)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fosfor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, oltin, kumush, yod</w:t>
      </w:r>
    </w:p>
    <w:p w:rsidR="001E3FE8" w:rsidRPr="00A227E7" w:rsidRDefault="001E3FE8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D)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metan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, oltingugurt, kislorod, xlor  </w:t>
      </w:r>
    </w:p>
    <w:p w:rsidR="001E3FE8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34</w:t>
      </w:r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1 ta murakkab </w:t>
      </w:r>
      <w:proofErr w:type="gramStart"/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3 ta oddiy moddalardan tashkil topgan qatorni ko`rsating.</w:t>
      </w:r>
    </w:p>
    <w:p w:rsidR="001E3FE8" w:rsidRPr="00A227E7" w:rsidRDefault="001E3FE8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is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gazi, ozon, kislorod, fosfin</w:t>
      </w:r>
    </w:p>
    <w:p w:rsidR="001E3FE8" w:rsidRPr="00A227E7" w:rsidRDefault="001E3FE8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proofErr w:type="gramStart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texnitsiy</w:t>
      </w:r>
      <w:proofErr w:type="gramEnd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ruteniy, rodiy, osh tuzi</w:t>
      </w:r>
    </w:p>
    <w:p w:rsidR="001E3FE8" w:rsidRPr="00A227E7" w:rsidRDefault="001E3FE8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C)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fosfor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, oltin, kumush, yod</w:t>
      </w:r>
    </w:p>
    <w:p w:rsidR="001E3FE8" w:rsidRPr="00A227E7" w:rsidRDefault="001E3FE8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D)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metan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, etan, propan, butan  </w:t>
      </w:r>
    </w:p>
    <w:p w:rsidR="001E3FE8" w:rsidRPr="00A227E7" w:rsidRDefault="001E3FE8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35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Faqat kimyoviy elementlar keltirilgan qatorni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1E3FE8" w:rsidRPr="00A227E7" w:rsidRDefault="001E3FE8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ozon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, karbin, olmos, vodorod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</w:p>
    <w:p w:rsidR="00F1587B" w:rsidRPr="00A227E7" w:rsidRDefault="001E3FE8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B)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havo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, ozon, grafit, uglerod</w:t>
      </w:r>
    </w:p>
    <w:p w:rsidR="00F1587B" w:rsidRPr="00A227E7" w:rsidRDefault="001E3FE8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) </w:t>
      </w:r>
      <w:proofErr w:type="gramStart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temir</w:t>
      </w:r>
      <w:proofErr w:type="gramEnd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mis, qo`rg`oshin, azot</w:t>
      </w:r>
    </w:p>
    <w:p w:rsidR="00F1587B" w:rsidRPr="00A227E7" w:rsidRDefault="001E3FE8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azot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, ozon, vodorod, fulleron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36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Faqat kimyoviy elementlar keltirilgan qatorni aniqlang.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glaub</w:t>
      </w:r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>er</w:t>
      </w:r>
      <w:proofErr w:type="gramEnd"/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tuzi, bertole tuzi, osh tuzi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B) </w:t>
      </w:r>
      <w:proofErr w:type="gramStart"/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>ammiak</w:t>
      </w:r>
      <w:proofErr w:type="gramEnd"/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>, amigdalin, ammofos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>rombik</w:t>
      </w:r>
      <w:proofErr w:type="gramEnd"/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S, plastik S, monoklinik S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proofErr w:type="gramStart"/>
      <w:r w:rsidR="001E3FE8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oltin</w:t>
      </w:r>
      <w:proofErr w:type="gramEnd"/>
      <w:r w:rsidR="001E3FE8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, kumush, mis  </w:t>
      </w:r>
    </w:p>
    <w:p w:rsidR="00F1587B" w:rsidRPr="00A227E7" w:rsidRDefault="001E3FE8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311B90" w:rsidRPr="00A227E7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“Zar suvi” nechta atomdan tashkil topgan. (HNO</w:t>
      </w:r>
      <w:r w:rsidR="00F1587B" w:rsidRPr="00A227E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*3HCl)</w:t>
      </w:r>
    </w:p>
    <w:p w:rsidR="001E3FE8" w:rsidRPr="00A227E7" w:rsidRDefault="001E3FE8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11</w:t>
      </w:r>
      <w:r w:rsidR="00F1587B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ta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13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ta     </w:t>
      </w:r>
    </w:p>
    <w:p w:rsidR="00F1587B" w:rsidRPr="00A227E7" w:rsidRDefault="001E3FE8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C) 12 ta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D) 9 ta</w:t>
      </w:r>
    </w:p>
    <w:p w:rsidR="00F1587B" w:rsidRPr="00A227E7" w:rsidRDefault="001E3FE8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311B90" w:rsidRPr="00A227E7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“Malaxit” nechta atomdan tashkil topgan. (CuCO</w:t>
      </w:r>
      <w:r w:rsidR="00F1587B" w:rsidRPr="00A227E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*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Cu(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="00F1587B" w:rsidRPr="00A227E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1E3FE8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A) 9         </w:t>
      </w:r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E3FE8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</w:p>
    <w:p w:rsidR="001E3FE8" w:rsidRPr="00A227E7" w:rsidRDefault="001E3FE8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C) 12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11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1E3FE8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39</w:t>
      </w:r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>. “Sulfat kislota” nechta atomdan tashkil topgan. (H</w:t>
      </w:r>
      <w:r w:rsidR="001E3FE8" w:rsidRPr="00A227E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="001E3FE8" w:rsidRPr="00A227E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1E3FE8" w:rsidRPr="00A227E7" w:rsidRDefault="001E3FE8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A) 9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10          </w:t>
      </w:r>
    </w:p>
    <w:p w:rsidR="00BF5D65" w:rsidRPr="00A227E7" w:rsidRDefault="001E3FE8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7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11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BF5D65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40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>. “Magnetit” nechta atomdan tashkil topgan. (Fe</w:t>
      </w:r>
      <w:r w:rsidR="00BF5D65" w:rsidRPr="00A227E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BF5D65" w:rsidRPr="00A227E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BF5D65" w:rsidRPr="00A227E7" w:rsidRDefault="00BF5D6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A) 9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10          </w:t>
      </w:r>
    </w:p>
    <w:p w:rsidR="00F1587B" w:rsidRPr="00A227E7" w:rsidRDefault="00BF5D6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C) 15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7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41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“Zar suvi” necha xil atomdan tashkil topgan. (HNO</w:t>
      </w:r>
      <w:r w:rsidR="00F1587B" w:rsidRPr="00A227E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*3HCl)</w:t>
      </w:r>
    </w:p>
    <w:p w:rsidR="00BF5D65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4 xil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B) 5 xil       </w:t>
      </w:r>
    </w:p>
    <w:p w:rsidR="00F1587B" w:rsidRPr="00A227E7" w:rsidRDefault="00BF5D6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C) 6 xil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D) 7 xil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42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“Malaxit” necha xil atomdan tashkil topgan. (CuCO</w:t>
      </w:r>
      <w:r w:rsidR="00F1587B" w:rsidRPr="00A227E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*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Cu(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="00F1587B" w:rsidRPr="00A227E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BF5D65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A) 3 xil       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4 xil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F1587B" w:rsidRPr="00A227E7" w:rsidRDefault="00BF5D6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C) 5 xil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D) 6 xil  </w:t>
      </w:r>
    </w:p>
    <w:p w:rsidR="00BF5D65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43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>. “Mis kuporosi” necha xil atomdan tashkil topgan. (CuSO</w:t>
      </w:r>
      <w:r w:rsidR="00BF5D65" w:rsidRPr="00A227E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>*5H</w:t>
      </w:r>
      <w:r w:rsidR="00BF5D65" w:rsidRPr="00A227E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>O)</w:t>
      </w:r>
    </w:p>
    <w:p w:rsidR="00BF5D65" w:rsidRPr="00A227E7" w:rsidRDefault="00BF5D6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A) 5 xil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4 xil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BF5D65" w:rsidRPr="00A227E7" w:rsidRDefault="00BF5D6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C) 3 xil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6 xil</w:t>
      </w:r>
    </w:p>
    <w:p w:rsidR="00BF5D65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44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>. “Novshadil spirti” necha xil atomdan tashkil topgan. (NH</w:t>
      </w:r>
      <w:r w:rsidR="00BF5D65" w:rsidRPr="00A227E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>OH)</w:t>
      </w:r>
    </w:p>
    <w:p w:rsidR="00BF5D65" w:rsidRPr="00A227E7" w:rsidRDefault="00BF5D6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A) 6 xil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4 xil      </w:t>
      </w:r>
    </w:p>
    <w:p w:rsidR="00BF5D65" w:rsidRPr="00A227E7" w:rsidRDefault="00BF5D6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C) 5 xil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3 xil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45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“Element” tushunchasini anglatuvchi iborani toping.</w:t>
      </w:r>
    </w:p>
    <w:p w:rsidR="00BF5D65" w:rsidRPr="00A227E7" w:rsidRDefault="00F1587B" w:rsidP="00EC53AC">
      <w:pPr>
        <w:pStyle w:val="a3"/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yadrosining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zaryadi bir xil bo`lgan atomlarning muayyan turi;</w:t>
      </w:r>
    </w:p>
    <w:p w:rsidR="00BF5D65" w:rsidRPr="00A227E7" w:rsidRDefault="00F1587B" w:rsidP="00EC53AC">
      <w:pPr>
        <w:pStyle w:val="a3"/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mustaqil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bo`la ol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>adigan elektroneytral zarracha;</w:t>
      </w:r>
    </w:p>
    <w:p w:rsidR="00BF5D65" w:rsidRPr="00A227E7" w:rsidRDefault="00F1587B" w:rsidP="00EC53AC">
      <w:pPr>
        <w:pStyle w:val="a3"/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yadrodagi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protonlar soni bir xil bo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>`lgan atomlar toplami;</w:t>
      </w:r>
    </w:p>
    <w:p w:rsidR="00F1587B" w:rsidRPr="00A227E7" w:rsidRDefault="00F1587B" w:rsidP="00EC53AC">
      <w:pPr>
        <w:pStyle w:val="a3"/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kimyoviy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bo`linmaydigan eng kichik zarracha;</w:t>
      </w:r>
    </w:p>
    <w:p w:rsidR="00BF5D65" w:rsidRPr="00A227E7" w:rsidRDefault="00BF5D6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1, 3</w:t>
      </w:r>
      <w:r w:rsidR="00F1587B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1, 2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F1587B" w:rsidRPr="00A227E7" w:rsidRDefault="00BF5D6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C) 1, 4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D) 2, 3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46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“Atom” tushinchasini qaysi ta`rif to`laroq talqin etadi?</w:t>
      </w:r>
    </w:p>
    <w:p w:rsidR="00BF5D65" w:rsidRPr="00A227E7" w:rsidRDefault="00F1587B" w:rsidP="00EC53AC">
      <w:pPr>
        <w:pStyle w:val="a3"/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muayyan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moddaning kimyoviy xossalarini o`zida saqlab qoladigan eng kichik zarracha; </w:t>
      </w:r>
    </w:p>
    <w:p w:rsidR="00BF5D65" w:rsidRPr="00A227E7" w:rsidRDefault="00F1587B" w:rsidP="00EC53AC">
      <w:pPr>
        <w:pStyle w:val="a3"/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oddiy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va murakkab moddalar molekulasi tarkibiga kiruvchi kimyoviy elementning eng kichik zarrachasi;</w:t>
      </w:r>
    </w:p>
    <w:p w:rsidR="00BF5D65" w:rsidRPr="00A227E7" w:rsidRDefault="00F1587B" w:rsidP="00EC53AC">
      <w:pPr>
        <w:pStyle w:val="a3"/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>r</w:t>
      </w:r>
      <w:proofErr w:type="gramEnd"/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qanday atomning alohida turi;</w:t>
      </w:r>
    </w:p>
    <w:p w:rsidR="00F1587B" w:rsidRPr="00A227E7" w:rsidRDefault="00F1587B" w:rsidP="00EC53AC">
      <w:pPr>
        <w:pStyle w:val="a3"/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musbat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zaryadlangan yadro bilan bir yoki bir nechta elektronlardan tashkil topgan elektroneytral zarracha;</w:t>
      </w:r>
    </w:p>
    <w:p w:rsidR="00BF5D65" w:rsidRPr="00A227E7" w:rsidRDefault="00BF5D6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A) 3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4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</w:p>
    <w:p w:rsidR="00F1587B" w:rsidRPr="00A227E7" w:rsidRDefault="00BF5D6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C) 1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2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47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“Element” tushunchasini fanga birinchi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lib kim kiritgan?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A) Berselius           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>R.Boyl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r w:rsidR="00BF5D65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Lomonosov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D) Jon Dalton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48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“Atom” tushunchasini fanga birinchi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lib kim kiritgan?</w:t>
      </w:r>
    </w:p>
    <w:p w:rsidR="00F1587B" w:rsidRPr="00A227E7" w:rsidRDefault="00BF5D6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A) P.Gassendi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B) Lamonosov</w:t>
      </w:r>
    </w:p>
    <w:p w:rsidR="00F1587B" w:rsidRPr="00A227E7" w:rsidRDefault="00BF5D6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C)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Jon Dalton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Levkipp </w:t>
      </w:r>
      <w:proofErr w:type="gramStart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va</w:t>
      </w:r>
      <w:proofErr w:type="gramEnd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Demokrit  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49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“Molekula” tushinchasini fanga birinchi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lib kim kiritgan?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r w:rsidR="00BF5D65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P.Gassendi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>Lomonosov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C) Bertolle             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D) Berselius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lastRenderedPageBreak/>
        <w:t>50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Uglerod elementi quyidagi qaysi moddalar tarkibiga kiradi.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kalsiy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karbid;     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ohaktosh;     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osh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tuzi;             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chili selitrasi;     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bertolle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tuzi;       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6) ichimlik sodasi;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A) 3, 4              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1, 2, 6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C) 3, 4, 5          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D) 1, 2, 5   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51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Kislorod elementi quyidagi qaysi moddalar tarkibiga kiradi.</w:t>
      </w:r>
    </w:p>
    <w:p w:rsidR="00BF5D65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malaxit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       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suv;            </w:t>
      </w:r>
    </w:p>
    <w:p w:rsidR="00BF5D65" w:rsidRPr="00A227E7" w:rsidRDefault="00BF5D6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ozon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  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ohakatosh;    </w:t>
      </w:r>
    </w:p>
    <w:p w:rsidR="00F1587B" w:rsidRPr="00A227E7" w:rsidRDefault="00BF5D6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osh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tuzi;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6) silvinit;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A) 2, 3, 5, 6       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B) 1, 2, 4, 5       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5D65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) 1, 2, 3, 4</w:t>
      </w:r>
      <w:r w:rsidR="00BF5D65" w:rsidRPr="00A227E7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BF5D65" w:rsidRPr="00A227E7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BF5D65" w:rsidRPr="00A227E7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D) 3, 4, 5, 6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52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“Element” so`zining ma`nosini aniqlang.</w:t>
      </w:r>
    </w:p>
    <w:p w:rsidR="00BF5D65" w:rsidRPr="00A227E7" w:rsidRDefault="00BF5D6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teng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miqdor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E3FE8" w:rsidRPr="00A227E7">
        <w:rPr>
          <w:rFonts w:ascii="Times New Roman" w:hAnsi="Times New Roman" w:cs="Times New Roman"/>
          <w:sz w:val="24"/>
          <w:szCs w:val="24"/>
          <w:lang w:val="en-US"/>
        </w:rPr>
        <w:t>B)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teng kuchli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F1587B" w:rsidRPr="00A227E7" w:rsidRDefault="00BF5D65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linmas  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tarkibiy qism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53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“Atom” so`zining ma`nosini aniqlang.  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="00BF5D65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bo`</w:t>
      </w:r>
      <w:proofErr w:type="gramEnd"/>
      <w:r w:rsidR="00BF5D65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linmas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B) tarkibiy qism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>teng</w:t>
      </w:r>
      <w:proofErr w:type="gramEnd"/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miqdor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D) teng kuchli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54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Qaysi olim suyuqlikdagi qattiq zarrachalarning harakatini kuzatib, ularning harakati uzluksiz ekanligini aniqlagan.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A) Berselius      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</w:t>
      </w:r>
      <w:r w:rsidR="00BF5D65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R.Broun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C)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Lomonosov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F5D65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D) Butlerov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55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1813-yil qaysi olim tomonidan kimyoviy elementlarni lotincha nomlarining bosh harflari yoki bosh harfiga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yana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bir harfini qo`shib belgilashni taklif qilingan?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>Avogadro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B) Zelenskiy</w:t>
      </w:r>
    </w:p>
    <w:p w:rsidR="00F1587B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r w:rsidR="0069347D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Berselius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D) Shankartua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56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Suyuq holatdagi moddalar …</w:t>
      </w:r>
    </w:p>
    <w:p w:rsidR="0069347D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molekulalari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zich, xususiy hajmga ega, lekin sha</w:t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>kli yo`q, bolg`alanadi, turg`un</w:t>
      </w:r>
    </w:p>
    <w:p w:rsidR="0069347D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>molekulalari</w:t>
      </w:r>
      <w:proofErr w:type="gramEnd"/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siyrak, xususiy hajmi va shakli yo`q, siqiladi, uchuvchan</w:t>
      </w:r>
    </w:p>
    <w:p w:rsidR="0069347D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molekulalari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zich, xususiy hajmga va shak</w:t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>lga ega, bolg`alanadi, turg`un</w:t>
      </w:r>
    </w:p>
    <w:p w:rsidR="00F1587B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proofErr w:type="gramStart"/>
      <w:r w:rsidR="0069347D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molekulalari</w:t>
      </w:r>
      <w:proofErr w:type="gramEnd"/>
      <w:r w:rsidR="0069347D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zich, xususiy hajmga ega, lekin shakli yo`q, bolg`alanmaydi va siqilmaydi, oquvchan  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57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Qattiq holatdagi moddalar …</w:t>
      </w:r>
    </w:p>
    <w:p w:rsidR="0069347D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="0069347D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molekulalari</w:t>
      </w:r>
      <w:proofErr w:type="gramEnd"/>
      <w:r w:rsidR="0069347D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zich, xususiy hajmga va shaklga ega, bolg`alanadi, turg`un  </w:t>
      </w:r>
    </w:p>
    <w:p w:rsidR="0069347D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molekulalari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zich, xususiy hajmga ega, lekin shakli yo`q, bolg`ala</w:t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>nmaydi va siqilmaydi, oquvchan</w:t>
      </w:r>
    </w:p>
    <w:p w:rsidR="0069347D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C)</w:t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>molekulalari</w:t>
      </w:r>
      <w:proofErr w:type="gramEnd"/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zich, xususiy hajmga ega, lekin shakli yo`q, bolg`alanadi, turg`un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1587B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molekulalari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siyrak, xususiy hajmi va s</w:t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>hakli yo`q, siqiladi, uchuvchan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lastRenderedPageBreak/>
        <w:t>58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Gaz holatdagi moddalar …</w:t>
      </w:r>
    </w:p>
    <w:p w:rsidR="0069347D" w:rsidRPr="00A227E7" w:rsidRDefault="00F1587B" w:rsidP="00EC53AC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molekulalari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zich, xususiy hajmga ega, lekin sha</w:t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>kli yo`q, bolg`alanadi, turg`un</w:t>
      </w:r>
    </w:p>
    <w:p w:rsidR="0069347D" w:rsidRPr="00A227E7" w:rsidRDefault="00F1587B" w:rsidP="00EC53AC">
      <w:pPr>
        <w:spacing w:after="0" w:line="240" w:lineRule="auto"/>
        <w:ind w:left="27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proofErr w:type="gramStart"/>
      <w:r w:rsidR="0069347D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molekulalari</w:t>
      </w:r>
      <w:proofErr w:type="gramEnd"/>
      <w:r w:rsidR="0069347D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siyrak, xususiy hajmi va shakli yo`q, siqiladi, uchuvchan  </w:t>
      </w:r>
    </w:p>
    <w:p w:rsidR="0069347D" w:rsidRPr="00A227E7" w:rsidRDefault="00F1587B" w:rsidP="00EC53AC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molekulalari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zich, xususiy hajmga va shak</w:t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>lga ega, bolg`alanadi, turg`un</w:t>
      </w:r>
    </w:p>
    <w:p w:rsidR="00F1587B" w:rsidRPr="00A227E7" w:rsidRDefault="00F1587B" w:rsidP="00EC53AC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>molekulalari</w:t>
      </w:r>
      <w:proofErr w:type="gramEnd"/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zich, xususiy hajmga ega, lekin shakli yo`q, bolg`alanmaydi va siqilmaydi, oquvchan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59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Quyidagilardan xato ma`lumotlarni toping.</w:t>
      </w:r>
    </w:p>
    <w:p w:rsidR="0069347D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fizikaviy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hodisalar paytida molekulalar saqlanib qoladi, kimyoviy hodisalar paytida esa atomlar saqlanib qoladi;</w:t>
      </w:r>
    </w:p>
    <w:p w:rsidR="0069347D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molekulalar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to`xtovsiz harakatda bo`ladi, ularning harakat tezligi haror</w:t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>at ko`tarilishi bilan kamayadi;</w:t>
      </w:r>
    </w:p>
    <w:p w:rsidR="0069347D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modda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molekulalari orasida ma`lum masofa bo`lib, uning o`lchami moddaning</w:t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agregat holatiga bog`liq emas;</w:t>
      </w:r>
    </w:p>
    <w:p w:rsidR="0069347D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qattiq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moddalarda molekulalarning o`zaro tortishish kuchi gazlardagiga qaragand</w:t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>a kuchsiz;</w:t>
      </w:r>
    </w:p>
    <w:p w:rsidR="00F1587B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turdagi atomlar boshqa turdagi atomlardan massasi va xossalari jihatdan farq qiladi;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A) 1, 3, 5                </w:t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B) 2, 3, 5    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r w:rsidR="0069347D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2, 3, 4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D)</w:t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1, 3, 4, 5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1587B" w:rsidRPr="00A227E7" w:rsidRDefault="00311B90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60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 Quyidagi fikrlarning qaysilari to`g`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69347D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fizik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jarayonlarda molekula ham, atom ham saqlanib qoladi;</w:t>
      </w:r>
    </w:p>
    <w:p w:rsidR="0069347D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fizik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jarayonlarda molekula </w:t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>saqlanmaydi, atomlar saqlanadi;</w:t>
      </w:r>
    </w:p>
    <w:p w:rsidR="0069347D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kimyoviy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jarayonlarda molekula </w:t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>saqlanmaydi, atomlar saqlanadi;</w:t>
      </w:r>
    </w:p>
    <w:p w:rsidR="00F1587B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kimyoviy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jarayonlarda molekula ham, atom ham  saqlanmaydi;</w:t>
      </w:r>
    </w:p>
    <w:p w:rsidR="0069347D" w:rsidRPr="00A227E7" w:rsidRDefault="00F1587B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A) 1, 4    </w:t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9347D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1B90" w:rsidRPr="00A227E7">
        <w:rPr>
          <w:rFonts w:ascii="Times New Roman" w:hAnsi="Times New Roman" w:cs="Times New Roman"/>
          <w:sz w:val="24"/>
          <w:szCs w:val="24"/>
          <w:lang w:val="en-US"/>
        </w:rPr>
        <w:t>B) 2, 4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F1587B" w:rsidRPr="00A227E7" w:rsidRDefault="0069347D" w:rsidP="00EC53A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C) 2, 3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1B90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1, 3</w:t>
      </w:r>
    </w:p>
    <w:p w:rsidR="00F1587B" w:rsidRPr="00A227E7" w:rsidRDefault="00311B90" w:rsidP="00EC5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61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1587B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Moddaning kimyoviy xossalarini</w:t>
      </w:r>
      <w:r w:rsidR="00F1587B" w:rsidRPr="00A227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F1587B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o`zida mujassamlashtirgan eng kichik zarracha</w:t>
      </w:r>
      <w:r w:rsidR="00F1587B" w:rsidRPr="00A227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F1587B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qanday nomlanadi?</w:t>
      </w:r>
    </w:p>
    <w:p w:rsidR="00F1587B" w:rsidRPr="00A227E7" w:rsidRDefault="00FB451F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</w:t>
      </w:r>
      <w:r w:rsidR="00F1587B"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A) </w:t>
      </w:r>
      <w:proofErr w:type="gramStart"/>
      <w:r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molekula</w:t>
      </w:r>
      <w:proofErr w:type="gramEnd"/>
      <w:r w:rsidR="00F1587B" w:rsidRPr="00A22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</w:t>
      </w:r>
      <w:r w:rsidR="00F1587B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="00F1587B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B) 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atom</w:t>
      </w:r>
      <w:r w:rsidR="00F1587B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</w:t>
      </w:r>
    </w:p>
    <w:p w:rsidR="00F1587B" w:rsidRPr="00A227E7" w:rsidRDefault="00FB451F" w:rsidP="00EC5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</w:t>
      </w:r>
      <w:r w:rsidR="00F1587B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C) </w:t>
      </w:r>
      <w:proofErr w:type="gramStart"/>
      <w:r w:rsidR="00F1587B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yadro</w:t>
      </w:r>
      <w:proofErr w:type="gramEnd"/>
      <w:r w:rsidR="00F1587B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     </w:t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ab/>
      </w:r>
      <w:r w:rsidR="00F1587B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D) proton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62. Quyidagi alomatlarning qaysilari moddaga taaluqli?</w:t>
      </w:r>
    </w:p>
    <w:p w:rsidR="00FB451F" w:rsidRPr="00A227E7" w:rsidRDefault="00FB451F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fosfor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uch xil allotropik shakllarga ega;                                </w:t>
      </w:r>
    </w:p>
    <w:p w:rsidR="00FB451F" w:rsidRPr="00A227E7" w:rsidRDefault="00FB451F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fosfor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to‘rt atomlardan tashkil topgan tetraedr shaklini hosil qiladi;  </w:t>
      </w:r>
    </w:p>
    <w:p w:rsidR="00FB451F" w:rsidRPr="00A227E7" w:rsidRDefault="00FB451F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fosfor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III davrning V guruhida joylashgan;   </w:t>
      </w:r>
    </w:p>
    <w:p w:rsidR="00FB451F" w:rsidRPr="00A227E7" w:rsidRDefault="00FB451F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fosfor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bug‘ining zichligi havoga nisbatan 4,28 ga teng;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A) 1, 2, 3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1, 2, 4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C) 1, 3, 4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2, 3, 4 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lastRenderedPageBreak/>
        <w:t xml:space="preserve">63.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Moddaga tegishli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lgan xossalarni aniqlang.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zichlik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yadro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zaryadi;    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elektron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qavatlar;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qaynash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va suyuqlanish  temperaturalari;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izotoplar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    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6)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rangi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    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7)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atom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massasi;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8)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agregat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holari;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A) 1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,4,8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2,3,5,7     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1,4,6,8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3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,5,7</w:t>
      </w:r>
      <w:proofErr w:type="gramEnd"/>
    </w:p>
    <w:p w:rsidR="00F1587B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64</w:t>
      </w:r>
      <w:r w:rsidR="00F1587B" w:rsidRPr="00A227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.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Quyidagi ta`riflar orasidan qaysilari kimyoviy element tushunchasini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to‘g‘ri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talqin etadi?</w:t>
      </w:r>
    </w:p>
    <w:p w:rsidR="00FB451F" w:rsidRPr="00A227E7" w:rsidRDefault="00F1587B" w:rsidP="00EC53AC">
      <w:pPr>
        <w:spacing w:after="0" w:line="240" w:lineRule="auto"/>
        <w:ind w:left="16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atomlarning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muayyan ko‘ri</w:t>
      </w:r>
      <w:r w:rsidR="00FB451F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nishi;                                             </w:t>
      </w:r>
    </w:p>
    <w:p w:rsidR="00FB451F" w:rsidRPr="00A227E7" w:rsidRDefault="00F1587B" w:rsidP="00EC53AC">
      <w:pPr>
        <w:spacing w:after="0" w:line="240" w:lineRule="auto"/>
        <w:ind w:left="16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yadro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zaryadlari bir xil bo‘lgan atomlar turkumi;</w:t>
      </w:r>
    </w:p>
    <w:p w:rsidR="00FB451F" w:rsidRPr="00A227E7" w:rsidRDefault="00F1587B" w:rsidP="00EC53AC">
      <w:pPr>
        <w:spacing w:after="0" w:line="240" w:lineRule="auto"/>
        <w:ind w:left="16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atom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massalari bi</w:t>
      </w:r>
      <w:r w:rsidR="00FB451F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r xil bo‘lgan atomlar turkumi; </w:t>
      </w:r>
    </w:p>
    <w:p w:rsidR="00F1587B" w:rsidRPr="00A227E7" w:rsidRDefault="00F1587B" w:rsidP="00EC53AC">
      <w:pPr>
        <w:spacing w:after="0" w:line="240" w:lineRule="auto"/>
        <w:ind w:left="16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tartib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raqamlari  bir xil bo‘lgan atomlar turkumi;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A) 1, 3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B) 2, 3   </w:t>
      </w:r>
    </w:p>
    <w:p w:rsidR="00F1587B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C) 1, 4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2, 4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65. Qaysi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ifoda(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lar)da kislorod molekulasi haqida so`z boradi?</w:t>
      </w:r>
    </w:p>
    <w:p w:rsidR="00FB451F" w:rsidRPr="00A227E7" w:rsidRDefault="00FB451F" w:rsidP="00EC53AC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kaliy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permanganat parchalanganda kislorod olinadi;       </w:t>
      </w:r>
    </w:p>
    <w:p w:rsidR="00FB451F" w:rsidRPr="00A227E7" w:rsidRDefault="00FB451F" w:rsidP="00EC53AC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havo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tarkibida 20% kislorod bor;</w:t>
      </w:r>
    </w:p>
    <w:p w:rsidR="00FB451F" w:rsidRPr="00A227E7" w:rsidRDefault="00FB451F" w:rsidP="00EC53AC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gazometrda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kislorod yig`ilgan bo`ladi;</w:t>
      </w:r>
    </w:p>
    <w:p w:rsidR="00FB451F" w:rsidRPr="00A227E7" w:rsidRDefault="00FB451F" w:rsidP="00EC53AC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suvda yomon eriydi;</w:t>
      </w:r>
    </w:p>
    <w:p w:rsidR="00FB451F" w:rsidRPr="00A227E7" w:rsidRDefault="00FB451F" w:rsidP="00EC53AC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malaxit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tarkibida kislorod bor;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1, 2, 3, 4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3, 5      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C) 2, 3, 5    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1, 2, 5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66. Moddaga tegishli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lmagan xossalarni aniqlang.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zichlik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                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yadro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zaryadi;    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elektron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qavatlar;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90404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="00A90404" w:rsidRPr="00A227E7">
        <w:rPr>
          <w:rFonts w:ascii="Times New Roman" w:hAnsi="Times New Roman" w:cs="Times New Roman"/>
          <w:sz w:val="24"/>
          <w:szCs w:val="24"/>
          <w:lang w:val="en-US"/>
        </w:rPr>
        <w:t>qaynash</w:t>
      </w:r>
      <w:proofErr w:type="gramEnd"/>
      <w:r w:rsidR="00A90404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va suyuqlanish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temperaturalari;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izotoplar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6)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rangi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    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7)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atom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massasi;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8)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agregat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holari;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A) 1, 4, 8    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2, 3, 5, 7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C) 1, 4, 6, 8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3, 5, 7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67. Quyidagi iboralarning qaysilarida kislorod molekulasi haqida gap boradi?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molekulasi tarkibida kislorod bor;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baliq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suvdagi kislorod bilan nafas oladi;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ko`p minerallar tarkibiga kiradi;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pchilik moddalar kislorodda yonadi;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molekulasi ikkita atomdan iborat;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6)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vodorod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peroksid tarkibida kislorod bor;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A) 1, 3, 4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2, 3, 6     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2, 4, 5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1, 3, 6</w:t>
      </w:r>
    </w:p>
    <w:p w:rsidR="00F1587B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lastRenderedPageBreak/>
        <w:t>68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Q</w:t>
      </w:r>
      <w:r w:rsidR="00F1587B" w:rsidRPr="00A227E7">
        <w:rPr>
          <w:sz w:val="24"/>
          <w:szCs w:val="24"/>
          <w:lang w:val="en-US"/>
        </w:rPr>
        <w:t>u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yidagi alomatlarning qaysilari elementga taaaluqli?</w:t>
      </w:r>
    </w:p>
    <w:p w:rsidR="00FB451F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havoga nisbatan og‘irroq;                                                     2) kislorodning molekulasida 2 ta atom bor;</w:t>
      </w:r>
    </w:p>
    <w:p w:rsidR="00FB451F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kislorodning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tarkibi massalari 16,17 va 18 m.a.b. ga teng bo‘lg</w:t>
      </w:r>
      <w:r w:rsidR="00FB451F" w:rsidRPr="00A227E7">
        <w:rPr>
          <w:rFonts w:ascii="Times New Roman" w:hAnsi="Times New Roman" w:cs="Times New Roman"/>
          <w:sz w:val="24"/>
          <w:szCs w:val="24"/>
          <w:lang w:val="en-US"/>
        </w:rPr>
        <w:t>an izotoplardan tashkil topgan;</w:t>
      </w:r>
    </w:p>
    <w:p w:rsidR="00F1587B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II davrning VI guruhida joylashgan;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A) 1, 2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B) 1, 3    </w:t>
      </w:r>
    </w:p>
    <w:p w:rsidR="00F1587B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C) 1, 4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3, 4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F1587B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69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Qaysi hollarda oddiy modda haqida gap boradi?</w:t>
      </w:r>
    </w:p>
    <w:p w:rsidR="00FB451F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tarkibida kislorod bor;                        </w:t>
      </w:r>
      <w:r w:rsidR="00FB451F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</w:t>
      </w:r>
    </w:p>
    <w:p w:rsidR="00FB451F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baliqlar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suvda erigan kislorod bilan nafas oladi;</w:t>
      </w:r>
    </w:p>
    <w:p w:rsidR="00FB451F" w:rsidRPr="00A227E7" w:rsidRDefault="00FB451F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qum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tarkibida kislorod bor;</w:t>
      </w:r>
    </w:p>
    <w:p w:rsidR="00FB451F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sulfati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kis</w:t>
      </w:r>
      <w:r w:rsidR="00FB451F" w:rsidRPr="00A227E7">
        <w:rPr>
          <w:rFonts w:ascii="Times New Roman" w:hAnsi="Times New Roman" w:cs="Times New Roman"/>
          <w:sz w:val="24"/>
          <w:szCs w:val="24"/>
          <w:lang w:val="en-US"/>
        </w:rPr>
        <w:t>lota tarkibiga kislorod kiradi;</w:t>
      </w:r>
    </w:p>
    <w:p w:rsidR="00F1587B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qaytaruvchi va oksidlovchi bo‘lishi mumkin;     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2, 5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B) 2, 3   </w:t>
      </w:r>
    </w:p>
    <w:p w:rsidR="00F1587B" w:rsidRPr="00A227E7" w:rsidRDefault="00FB451F" w:rsidP="00EC53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C) 3, 4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1, 2</w:t>
      </w:r>
    </w:p>
    <w:p w:rsidR="00F1587B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70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Quyidagi fikrlarning qaysilarida kimyoviy element haqida fikr yuritilayotganini aniqlang.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temir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suvda erimaydi;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soch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tarkibida oltin bor;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borning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yadro zaryadi +5 ga teng;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qon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tarkibida temir bor;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pchilik moddalar kislorodda yonadi;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B451F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A) 1, 2, 3           </w:t>
      </w:r>
      <w:r w:rsidR="00FB451F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B451F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B451F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2, 3, 4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F1587B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C) 2, 4, 5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D) 1, 2, 4</w:t>
      </w:r>
    </w:p>
    <w:p w:rsidR="00F1587B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71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Quyidagi hollarning qaysi birida kislorod molekulasi haqida so`z boradi?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simob (II) oksid tarkibiga kiradi;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havo tarkibiga kiradi;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gazometrga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kislorod yig`ilgan;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suvda yomon eriydi;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tarkibida kislorod bor;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A) 3, 4, 5            </w:t>
      </w:r>
      <w:r w:rsidR="00FB451F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B451F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B) 1, 2, 4, 5    </w:t>
      </w:r>
    </w:p>
    <w:p w:rsidR="00FB451F" w:rsidRPr="00A227E7" w:rsidRDefault="00F1587B" w:rsidP="00EC53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B451F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451F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2, 3, 4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FB451F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B451F"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1, 2, 3, 5</w:t>
      </w:r>
    </w:p>
    <w:p w:rsidR="00F1587B" w:rsidRPr="00A227E7" w:rsidRDefault="00FB451F" w:rsidP="00EC53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72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Quyida berilgan ifodalardan to`g`rilarini tanlang.</w:t>
      </w:r>
    </w:p>
    <w:p w:rsidR="00FB451F" w:rsidRPr="00A227E7" w:rsidRDefault="00F1587B" w:rsidP="00EC53AC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atomi;    </w:t>
      </w:r>
    </w:p>
    <w:p w:rsidR="00FB451F" w:rsidRPr="00A227E7" w:rsidRDefault="00F1587B" w:rsidP="00EC53AC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sirka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kislota atomi;</w:t>
      </w:r>
      <w:r w:rsidR="00FB451F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</w:p>
    <w:p w:rsidR="00FB451F" w:rsidRPr="00A227E7" w:rsidRDefault="00FB451F" w:rsidP="00EC53AC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malaxit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atomi;     </w:t>
      </w:r>
    </w:p>
    <w:p w:rsidR="00FB451F" w:rsidRPr="00A227E7" w:rsidRDefault="00F1587B" w:rsidP="00EC53AC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olmos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uglerod atomlaridan tashkil topgan; </w:t>
      </w:r>
    </w:p>
    <w:p w:rsidR="00FB451F" w:rsidRPr="00A227E7" w:rsidRDefault="00F1587B" w:rsidP="00EC53AC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vodorod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peroksid vodorod va kislorod </w:t>
      </w:r>
      <w:r w:rsidR="00FB451F" w:rsidRPr="00A227E7">
        <w:rPr>
          <w:rFonts w:ascii="Times New Roman" w:hAnsi="Times New Roman" w:cs="Times New Roman"/>
          <w:sz w:val="24"/>
          <w:szCs w:val="24"/>
          <w:lang w:val="en-US"/>
        </w:rPr>
        <w:t>molekulalaridan tashkil topgan;</w:t>
      </w:r>
    </w:p>
    <w:p w:rsidR="00FB451F" w:rsidRPr="00A227E7" w:rsidRDefault="00F1587B" w:rsidP="00EC53AC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6)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osh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tuzi natriy va xlor </w:t>
      </w:r>
      <w:r w:rsidR="00FB451F" w:rsidRPr="00A227E7">
        <w:rPr>
          <w:rFonts w:ascii="Times New Roman" w:hAnsi="Times New Roman" w:cs="Times New Roman"/>
          <w:sz w:val="24"/>
          <w:szCs w:val="24"/>
          <w:lang w:val="en-US"/>
        </w:rPr>
        <w:t>molekulalaridan tashkil topgan;</w:t>
      </w:r>
    </w:p>
    <w:p w:rsidR="00F1587B" w:rsidRPr="00A227E7" w:rsidRDefault="00F1587B" w:rsidP="00EC53AC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7)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molekulasi sp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gibridlangan bo`lib, burchakli fazoviy ko`rinishga ega;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A) 1,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4,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5,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7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2, 3, 5, 6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FB451F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C) 2,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3,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6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1, 4, 7</w:t>
      </w:r>
    </w:p>
    <w:p w:rsidR="00F1587B" w:rsidRPr="00A227E7" w:rsidRDefault="00FB451F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73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. Quyidagi jumlalarning qaysilarida kimyoviy element haqida fikr yuritilayotganligini aniqlang.</w:t>
      </w:r>
    </w:p>
    <w:p w:rsidR="008D3E3E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inson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organizmida kalsiy va ug</w:t>
      </w:r>
      <w:r w:rsidR="008D3E3E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lerod bor;                      </w:t>
      </w:r>
    </w:p>
    <w:p w:rsidR="008D3E3E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tirik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organizmlar kislorod bilan nafas oladi;</w:t>
      </w:r>
    </w:p>
    <w:p w:rsidR="008D3E3E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vodorod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davriy jadvald</w:t>
      </w:r>
      <w:r w:rsidR="008D3E3E" w:rsidRPr="00A227E7">
        <w:rPr>
          <w:rFonts w:ascii="Times New Roman" w:hAnsi="Times New Roman" w:cs="Times New Roman"/>
          <w:sz w:val="24"/>
          <w:szCs w:val="24"/>
          <w:lang w:val="en-US"/>
        </w:rPr>
        <w:t>a 1-davr IA guruhda joylashgan;</w:t>
      </w:r>
    </w:p>
    <w:p w:rsidR="008D3E3E" w:rsidRPr="00A227E7" w:rsidRDefault="008D3E3E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uglerod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qattiq modda;</w:t>
      </w:r>
    </w:p>
    <w:p w:rsidR="00F1587B" w:rsidRPr="00A227E7" w:rsidRDefault="00F1587B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uglerodda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ikkita elektron qavat mavjud;</w:t>
      </w:r>
    </w:p>
    <w:p w:rsidR="008D3E3E" w:rsidRPr="00A227E7" w:rsidRDefault="008D3E3E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1, </w:t>
      </w:r>
      <w:r w:rsidR="00F1587B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3,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F1587B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5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B) 2,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      </w:t>
      </w:r>
    </w:p>
    <w:p w:rsidR="00F1587B" w:rsidRPr="00A227E7" w:rsidRDefault="008D3E3E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C) 1,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3,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F1587B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eastAsia="Times New Roman" w:hAnsi="Times New Roman" w:cs="Times New Roman"/>
          <w:sz w:val="24"/>
          <w:szCs w:val="24"/>
          <w:lang w:val="en-US"/>
        </w:rPr>
        <w:t>74</w:t>
      </w:r>
      <w:r w:rsidR="00F1587B" w:rsidRPr="00A227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Belgisi Cm bo‘lgan elementning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nomi ...</w:t>
      </w:r>
      <w:proofErr w:type="gramEnd"/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kalsiy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r w:rsidR="00A35453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kyuriy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C) </w:t>
      </w:r>
      <w:proofErr w:type="gramStart"/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>seriy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D) xrom</w:t>
      </w:r>
    </w:p>
    <w:p w:rsidR="00F1587B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75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Belgisi Ce bo‘lgan elementning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nomi ...</w:t>
      </w:r>
      <w:proofErr w:type="gramEnd"/>
    </w:p>
    <w:p w:rsidR="00A35453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>kalsiy</w:t>
      </w:r>
      <w:proofErr w:type="gramEnd"/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kyuriy     </w:t>
      </w:r>
    </w:p>
    <w:p w:rsidR="00F1587B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seriy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xrom</w:t>
      </w:r>
    </w:p>
    <w:p w:rsidR="00F1587B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76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Belgisi Ca bo‘lgan elementning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nomi ...</w:t>
      </w:r>
      <w:proofErr w:type="gramEnd"/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>temir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B) seriy     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C)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kyuriy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</w:t>
      </w:r>
      <w:r w:rsidR="00A35453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kalsiy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1587B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77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Temir va simobning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belgisi ...</w:t>
      </w:r>
      <w:proofErr w:type="gramEnd"/>
    </w:p>
    <w:p w:rsidR="00F1587B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Fe, Hg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B) Au, Sb   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>C) Fe, Ag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D) Ag, Pb</w:t>
      </w:r>
    </w:p>
    <w:p w:rsidR="00F1587B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78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Oltin bilan mishyak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belgisi ...</w:t>
      </w:r>
      <w:proofErr w:type="gramEnd"/>
    </w:p>
    <w:p w:rsidR="00A35453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A) Si, Sn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Au, As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F1587B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C) Fe, Hg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D) Ag, Pb </w:t>
      </w:r>
    </w:p>
    <w:p w:rsidR="00F1587B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79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Kumush bilan qo‘rg‘oshinning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belgisi ...</w:t>
      </w:r>
      <w:proofErr w:type="gramEnd"/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A) Si, Sn         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B) Au, Sb     </w:t>
      </w:r>
    </w:p>
    <w:p w:rsidR="00F1587B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Ag, Pb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Au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, Pb </w:t>
      </w:r>
    </w:p>
    <w:p w:rsidR="00F1587B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80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Kremniy bilan qalayni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belgisi ...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>A) Si, Ar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B) Au, Sb      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C) Fe, Hg        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35453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Si, Sn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1587B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81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Lotincha nomi stibium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silitsium bo‘lgan elementlar.       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r w:rsidR="00A35453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Sb, Si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B) Sn, Si     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C)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A35453" w:rsidRPr="00A227E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>, Ni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D) Au, As</w:t>
      </w:r>
    </w:p>
    <w:p w:rsidR="00F1587B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82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 Lotincha nomi nitrogenium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nikkolum bo‘lgan elementlar.  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>Sn, Si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r w:rsidR="00A35453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N</w:t>
      </w:r>
      <w:r w:rsidR="00A35453" w:rsidRPr="00A227E7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A35453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, Ni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C) Sb, Si            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D) Au, As</w:t>
      </w:r>
    </w:p>
    <w:p w:rsidR="00F1587B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83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Anioni stannat, silitsid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bo‘lgan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moddalar.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A) N</w:t>
      </w:r>
      <w:r w:rsidRPr="00A227E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, Ni         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B)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Sb, Si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r w:rsidR="00A35453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Sn, Si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D) Au, As</w:t>
      </w:r>
    </w:p>
    <w:p w:rsidR="00F1587B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84</w:t>
      </w:r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. Anioni aurat, arsenit </w:t>
      </w:r>
      <w:proofErr w:type="gramStart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>bo‘lgan</w:t>
      </w:r>
      <w:proofErr w:type="gramEnd"/>
      <w:r w:rsidR="00F1587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moddalar </w:t>
      </w:r>
    </w:p>
    <w:p w:rsidR="00F1587B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A) N</w:t>
      </w:r>
      <w:r w:rsidRPr="00A227E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, Ni           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B) Sn, Si      </w:t>
      </w:r>
    </w:p>
    <w:p w:rsidR="004407AF" w:rsidRPr="00A227E7" w:rsidRDefault="00F1587B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 C) Sb, Si             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Au, As</w:t>
      </w:r>
    </w:p>
    <w:p w:rsidR="00A35453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85. Quyidagi hollarning qaysi birida kislorod molekulasi haqida so`z boradi?</w:t>
      </w:r>
    </w:p>
    <w:p w:rsidR="00A35453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simob (II) oksid tarkibiga kiradi;</w:t>
      </w:r>
    </w:p>
    <w:p w:rsidR="00A35453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havo tarkibiga kiradi;</w:t>
      </w:r>
    </w:p>
    <w:p w:rsidR="00A35453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gaz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balonga kislorod yig`ilgan;</w:t>
      </w:r>
    </w:p>
    <w:p w:rsidR="00A35453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suvda yomon eriydi;</w:t>
      </w:r>
    </w:p>
    <w:p w:rsidR="00A35453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is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gazi tarkibiga kislorod kiradi:</w:t>
      </w:r>
    </w:p>
    <w:p w:rsidR="00A35453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2, 3, 4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1, 4, 5</w:t>
      </w:r>
    </w:p>
    <w:p w:rsidR="00A35453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C) 1, 2, 5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3, 4, 5</w:t>
      </w:r>
    </w:p>
    <w:p w:rsidR="00A35453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86. Qaysi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ifoda(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lar)da kislorod molekulasi haqida so`z boradi?</w:t>
      </w:r>
    </w:p>
    <w:p w:rsidR="00A35453" w:rsidRPr="00A227E7" w:rsidRDefault="00A35453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kaliy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permanganat parchalanganda kislorod ajraladi;                    </w:t>
      </w:r>
    </w:p>
    <w:p w:rsidR="00A35453" w:rsidRPr="00A227E7" w:rsidRDefault="00A35453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havo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hajmining 20% ini kislorod tashkil etadi;</w:t>
      </w:r>
    </w:p>
    <w:p w:rsidR="00A35453" w:rsidRPr="00A227E7" w:rsidRDefault="00A35453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asetilen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kislorodda yonib taxminan 3000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C issiqlik beradi;</w:t>
      </w:r>
    </w:p>
    <w:p w:rsidR="00A35453" w:rsidRPr="00A227E7" w:rsidRDefault="00A35453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suvda yomon eriydi;</w:t>
      </w:r>
    </w:p>
    <w:p w:rsidR="00A35453" w:rsidRPr="00A227E7" w:rsidRDefault="00A35453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bertolle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tuzi tarkibida kislorod bor.</w:t>
      </w:r>
    </w:p>
    <w:p w:rsidR="00A35453" w:rsidRPr="00A227E7" w:rsidRDefault="00A35453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A) 2, 3, 4, 5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1, 2, 3, 4</w:t>
      </w:r>
    </w:p>
    <w:p w:rsidR="00A35453" w:rsidRPr="00A227E7" w:rsidRDefault="00A35453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C) 1, 4, 5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5  </w:t>
      </w:r>
    </w:p>
    <w:p w:rsidR="00A35453" w:rsidRPr="00A227E7" w:rsidRDefault="00A3545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87. Quyidagi iboralarning qaysilarida kislorod molekulasi haqida gap boradi?</w:t>
      </w:r>
    </w:p>
    <w:p w:rsidR="00A35453" w:rsidRPr="00A227E7" w:rsidRDefault="00A35453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molekulasi tarkibida kislorod mavjud;                      </w:t>
      </w:r>
    </w:p>
    <w:p w:rsidR="00A35453" w:rsidRPr="00A227E7" w:rsidRDefault="00A35453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baliq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suvda erigan kislorod bilan nafas oladi;</w:t>
      </w:r>
    </w:p>
    <w:p w:rsidR="00A35453" w:rsidRPr="00A227E7" w:rsidRDefault="00A35453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ko`pdan-ko`p minerallar tarkibiga kiradi;</w:t>
      </w:r>
    </w:p>
    <w:p w:rsidR="00A35453" w:rsidRPr="00A227E7" w:rsidRDefault="00A35453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pchilik </w:t>
      </w:r>
      <w:r w:rsidR="00A90404" w:rsidRPr="00A227E7">
        <w:rPr>
          <w:rFonts w:ascii="Times New Roman" w:hAnsi="Times New Roman" w:cs="Times New Roman"/>
          <w:sz w:val="24"/>
          <w:szCs w:val="24"/>
          <w:lang w:val="en-US"/>
        </w:rPr>
        <w:t>moddalar kislorodda yonadi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A90404" w:rsidRPr="00A227E7" w:rsidRDefault="00A35453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="00A90404" w:rsidRPr="00A227E7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="00A90404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molekulasi ikkita atomdan iborat;</w:t>
      </w:r>
    </w:p>
    <w:p w:rsidR="00A90404" w:rsidRPr="00A227E7" w:rsidRDefault="00A90404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6)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vodorod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peroksid tarkibida kislorod bor;</w:t>
      </w:r>
    </w:p>
    <w:p w:rsidR="00A90404" w:rsidRPr="00A227E7" w:rsidRDefault="00A90404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A) 2, 3, 6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1, 3, 4</w:t>
      </w:r>
    </w:p>
    <w:p w:rsidR="00A35453" w:rsidRPr="00A227E7" w:rsidRDefault="00A90404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2, 4, 5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1, 3, 6</w:t>
      </w:r>
      <w:r w:rsidR="00A35453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A90404" w:rsidRPr="00A227E7" w:rsidRDefault="00A90404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88. Qaysi hollarda oddiy modda haqida gap boradi?</w:t>
      </w:r>
    </w:p>
    <w:p w:rsidR="00A90404" w:rsidRPr="00A227E7" w:rsidRDefault="00A90404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tarkibida kislorod bor;                                              </w:t>
      </w:r>
    </w:p>
    <w:p w:rsidR="00A90404" w:rsidRPr="00A227E7" w:rsidRDefault="00A90404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baliqlar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suvda erigan kislorod bilan nafas oladi;</w:t>
      </w:r>
    </w:p>
    <w:p w:rsidR="00A90404" w:rsidRPr="00A227E7" w:rsidRDefault="00A90404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qum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tarkibida kislorod bor;</w:t>
      </w:r>
    </w:p>
    <w:p w:rsidR="00A90404" w:rsidRPr="00A227E7" w:rsidRDefault="00A90404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sulfat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kislota tarkibiga kislorod kiradi;</w:t>
      </w:r>
    </w:p>
    <w:p w:rsidR="00A90404" w:rsidRPr="00A227E7" w:rsidRDefault="00A90404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qaytaruvchi va oksidlovchi bo`lishi mumkin;</w:t>
      </w:r>
    </w:p>
    <w:p w:rsidR="00A90404" w:rsidRPr="00A227E7" w:rsidRDefault="00A90404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A) 1, 2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2, 3</w:t>
      </w:r>
    </w:p>
    <w:p w:rsidR="00A90404" w:rsidRPr="00A227E7" w:rsidRDefault="00A90404" w:rsidP="00EC53AC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C) 3, 4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2, 5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C53AC" w:rsidRPr="00A227E7" w:rsidRDefault="00A90404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89. </w:t>
      </w:r>
      <w:r w:rsidR="00EC53AC" w:rsidRPr="00A227E7">
        <w:rPr>
          <w:rFonts w:ascii="Times New Roman" w:hAnsi="Times New Roman" w:cs="Times New Roman"/>
          <w:sz w:val="24"/>
          <w:szCs w:val="24"/>
          <w:lang w:val="en-US"/>
        </w:rPr>
        <w:t>Qaysi ifodalarda kislorod molekulasi haqida so`z bormaydi?</w:t>
      </w:r>
    </w:p>
    <w:p w:rsidR="00EC53AC" w:rsidRPr="00A227E7" w:rsidRDefault="00EC53AC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kaliy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xlorat parchalanganda kislorod ajraladi;</w:t>
      </w:r>
    </w:p>
    <w:p w:rsidR="00EC53AC" w:rsidRPr="00A227E7" w:rsidRDefault="00EC53AC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havo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tarkibida 20% kislorod bor;</w:t>
      </w:r>
    </w:p>
    <w:p w:rsidR="00EC53AC" w:rsidRPr="00A227E7" w:rsidRDefault="00EC53AC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kislorodning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valentligi II;</w:t>
      </w:r>
    </w:p>
    <w:p w:rsidR="00EC53AC" w:rsidRPr="00A227E7" w:rsidRDefault="00EC53AC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suvda yomon eriydi;</w:t>
      </w:r>
    </w:p>
    <w:p w:rsidR="00EC53AC" w:rsidRPr="00A227E7" w:rsidRDefault="00EC53AC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dixromatlar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tarkibiga kislorod kiradi;</w:t>
      </w:r>
    </w:p>
    <w:p w:rsidR="00EC53AC" w:rsidRPr="00A227E7" w:rsidRDefault="00EC53AC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3, 5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1, 2, 3, 4 </w:t>
      </w:r>
    </w:p>
    <w:p w:rsidR="00EC53AC" w:rsidRPr="00A227E7" w:rsidRDefault="00EC53AC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C) 1, 4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1, 2, 5 </w:t>
      </w:r>
    </w:p>
    <w:p w:rsidR="00F21E57" w:rsidRPr="00A227E7" w:rsidRDefault="00EC53AC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90. </w:t>
      </w:r>
      <w:r w:rsidR="00F21E57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Kimyoviy elementga taaluqli </w:t>
      </w:r>
      <w:proofErr w:type="gramStart"/>
      <w:r w:rsidR="00F21E57" w:rsidRPr="00A227E7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="00F21E57" w:rsidRPr="00A227E7">
        <w:rPr>
          <w:rFonts w:ascii="Times New Roman" w:hAnsi="Times New Roman" w:cs="Times New Roman"/>
          <w:sz w:val="24"/>
          <w:szCs w:val="24"/>
          <w:lang w:val="en-US"/>
        </w:rPr>
        <w:t>lgan xossalarni aniqlang.</w:t>
      </w:r>
    </w:p>
    <w:p w:rsidR="00F21E57" w:rsidRPr="00A227E7" w:rsidRDefault="00F21E57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atom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massa;</w:t>
      </w:r>
    </w:p>
    <w:p w:rsidR="00F21E57" w:rsidRPr="00A227E7" w:rsidRDefault="00F21E57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zichlik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F21E57" w:rsidRPr="00A227E7" w:rsidRDefault="00F21E57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elektron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qavat;</w:t>
      </w:r>
    </w:p>
    <w:p w:rsidR="00F21E57" w:rsidRPr="00A227E7" w:rsidRDefault="00F21E57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rang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F21E57" w:rsidRPr="00A227E7" w:rsidRDefault="00F21E57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yadro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zaryadi;</w:t>
      </w:r>
    </w:p>
    <w:p w:rsidR="00F21E57" w:rsidRPr="00A227E7" w:rsidRDefault="00F21E57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6) </w:t>
      </w:r>
      <w:proofErr w:type="gramStart"/>
      <w:r w:rsidR="00CF2983" w:rsidRPr="00A227E7">
        <w:rPr>
          <w:rFonts w:ascii="Times New Roman" w:hAnsi="Times New Roman" w:cs="Times New Roman"/>
          <w:sz w:val="24"/>
          <w:szCs w:val="24"/>
          <w:lang w:val="en-US"/>
        </w:rPr>
        <w:t>qaynash</w:t>
      </w:r>
      <w:proofErr w:type="gramEnd"/>
      <w:r w:rsidR="00CF2983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va suyuqlanish harorati;</w:t>
      </w:r>
    </w:p>
    <w:p w:rsidR="00CF2983" w:rsidRPr="00A227E7" w:rsidRDefault="00CF298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7)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izotoplar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CF2983" w:rsidRPr="00A227E7" w:rsidRDefault="00CF298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A) 1, 3, 4, 7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1, 3, 5, 7</w:t>
      </w:r>
    </w:p>
    <w:p w:rsidR="00CF2983" w:rsidRPr="00A227E7" w:rsidRDefault="00CF298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C) 1, 2, 4, 5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2, 5, 6, 7</w:t>
      </w:r>
    </w:p>
    <w:p w:rsidR="00CF2983" w:rsidRPr="00A227E7" w:rsidRDefault="00CF298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91. Oddiy moddaga tegishli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lgan xossalarni aniqlang.</w:t>
      </w:r>
    </w:p>
    <w:p w:rsidR="00CF2983" w:rsidRPr="00A227E7" w:rsidRDefault="00A35453" w:rsidP="00CF2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CF2983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="00CF2983" w:rsidRPr="00A227E7">
        <w:rPr>
          <w:rFonts w:ascii="Times New Roman" w:hAnsi="Times New Roman" w:cs="Times New Roman"/>
          <w:sz w:val="24"/>
          <w:szCs w:val="24"/>
          <w:lang w:val="en-US"/>
        </w:rPr>
        <w:t>atom</w:t>
      </w:r>
      <w:proofErr w:type="gramEnd"/>
      <w:r w:rsidR="00CF2983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massa;</w:t>
      </w:r>
    </w:p>
    <w:p w:rsidR="00CF2983" w:rsidRPr="00A227E7" w:rsidRDefault="00CF2983" w:rsidP="00CF2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zichlik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CF2983" w:rsidRPr="00A227E7" w:rsidRDefault="00CF2983" w:rsidP="00CF2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elektron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qavat;</w:t>
      </w:r>
    </w:p>
    <w:p w:rsidR="00CF2983" w:rsidRPr="00A227E7" w:rsidRDefault="00CF2983" w:rsidP="00CF2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rang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CF2983" w:rsidRPr="00A227E7" w:rsidRDefault="00CF2983" w:rsidP="00CF2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yadro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zaryadi;</w:t>
      </w:r>
    </w:p>
    <w:p w:rsidR="00CF2983" w:rsidRPr="00A227E7" w:rsidRDefault="00CF2983" w:rsidP="00CF2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6)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qaynash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va suyuqlanish harorati;</w:t>
      </w:r>
    </w:p>
    <w:p w:rsidR="00CF2983" w:rsidRPr="00A227E7" w:rsidRDefault="00CF2983" w:rsidP="00CF2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7)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izotoplar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A35453" w:rsidRPr="00A227E7" w:rsidRDefault="00CF298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A) 1, 3, 4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2, 6, 7</w:t>
      </w:r>
    </w:p>
    <w:p w:rsidR="00CF2983" w:rsidRPr="00A227E7" w:rsidRDefault="00CF298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2, 4, 6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1, 4, 7</w:t>
      </w:r>
    </w:p>
    <w:p w:rsidR="00CF2983" w:rsidRPr="00A227E7" w:rsidRDefault="00CF2983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92. Quyidagi jumlalarning qaysilarida oddiy modda haqida so`z borayotganligini ko`rsating.</w:t>
      </w:r>
    </w:p>
    <w:p w:rsidR="00CF2983" w:rsidRPr="00A227E7" w:rsidRDefault="00CF2983" w:rsidP="00CF2983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odam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organizmida kalsiy va uglerod bor;                                     </w:t>
      </w:r>
    </w:p>
    <w:p w:rsidR="00CF2983" w:rsidRPr="00A227E7" w:rsidRDefault="00CF2983" w:rsidP="00CF2983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tirik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organizmlar kislorod bilan nafas oladi;</w:t>
      </w:r>
    </w:p>
    <w:p w:rsidR="00D46FDB" w:rsidRPr="00A227E7" w:rsidRDefault="00CF2983" w:rsidP="00CF2983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niobiy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davriy jadvalda 5-davr VB guruhda joylashgan;</w:t>
      </w:r>
    </w:p>
    <w:p w:rsidR="00CF2983" w:rsidRPr="00A227E7" w:rsidRDefault="00CF2983" w:rsidP="00CF2983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olmos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qattiq modda;</w:t>
      </w:r>
    </w:p>
    <w:p w:rsidR="00CF2983" w:rsidRPr="00A227E7" w:rsidRDefault="00CF2983" w:rsidP="00CF2983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ozon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uchta atomdan tuzilgan;</w:t>
      </w:r>
    </w:p>
    <w:p w:rsidR="00CF2983" w:rsidRPr="00A227E7" w:rsidRDefault="00CF2983" w:rsidP="00CF2983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A) 2, 3, 5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1, 2, 3</w:t>
      </w:r>
    </w:p>
    <w:p w:rsidR="00CF2983" w:rsidRPr="00A227E7" w:rsidRDefault="00CF2983" w:rsidP="00CF2983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C) 2, 3, 4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2, 4, 5</w:t>
      </w:r>
    </w:p>
    <w:p w:rsidR="00CF2983" w:rsidRPr="00A227E7" w:rsidRDefault="00CF2983" w:rsidP="00CF2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93. Qaysi hollarda kimyoviy element haqida so`z boradi?</w:t>
      </w:r>
    </w:p>
    <w:p w:rsidR="00CF2983" w:rsidRPr="00A227E7" w:rsidRDefault="00CF2983" w:rsidP="00CF2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oltinning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yadro zaryadi +79;</w:t>
      </w:r>
    </w:p>
    <w:p w:rsidR="00CF2983" w:rsidRPr="00A227E7" w:rsidRDefault="00CF2983" w:rsidP="00CF2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nikel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suvda erimaydi;</w:t>
      </w:r>
    </w:p>
    <w:p w:rsidR="00CF2983" w:rsidRPr="00A227E7" w:rsidRDefault="00CF2983" w:rsidP="00CF2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soch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tarkibida oltin bor;</w:t>
      </w:r>
    </w:p>
    <w:p w:rsidR="00CF2983" w:rsidRPr="00A227E7" w:rsidRDefault="00CF2983" w:rsidP="00CF2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qonda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temir bor;</w:t>
      </w:r>
    </w:p>
    <w:p w:rsidR="00CF2983" w:rsidRPr="00A227E7" w:rsidRDefault="00CF2983" w:rsidP="00CF2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pchilik moddalar kislorodda yonadi;</w:t>
      </w:r>
    </w:p>
    <w:p w:rsidR="00CF2983" w:rsidRPr="00A227E7" w:rsidRDefault="00CF2983" w:rsidP="00CF2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1, 3, 4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1, 2, 3</w:t>
      </w:r>
    </w:p>
    <w:p w:rsidR="00CF2983" w:rsidRPr="00A227E7" w:rsidRDefault="00CF2983" w:rsidP="00CF2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C) 2, 3, 4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2, 4, 5  </w:t>
      </w:r>
    </w:p>
    <w:p w:rsidR="00CF2983" w:rsidRPr="00A227E7" w:rsidRDefault="00CF2983" w:rsidP="00CF2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94. </w:t>
      </w:r>
      <w:r w:rsidR="009F34AE" w:rsidRPr="00A227E7">
        <w:rPr>
          <w:rFonts w:ascii="Times New Roman" w:hAnsi="Times New Roman" w:cs="Times New Roman"/>
          <w:sz w:val="24"/>
          <w:szCs w:val="24"/>
          <w:lang w:val="en-US"/>
        </w:rPr>
        <w:t>Quyidagilarning qaysi birida oddiy modda haqida so`z boradi</w:t>
      </w:r>
      <w:r w:rsidR="00A227E7">
        <w:rPr>
          <w:rFonts w:ascii="Times New Roman" w:hAnsi="Times New Roman" w:cs="Times New Roman"/>
          <w:sz w:val="24"/>
          <w:szCs w:val="24"/>
          <w:lang w:val="en-US"/>
        </w:rPr>
        <w:t>-</w:t>
      </w:r>
      <w:bookmarkStart w:id="0" w:name="_GoBack"/>
      <w:bookmarkEnd w:id="0"/>
      <w:r w:rsidR="009F34AE" w:rsidRPr="00A227E7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9F34AE" w:rsidRPr="00A227E7" w:rsidRDefault="009F34AE" w:rsidP="009F34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fosfat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kislota tarkibida kislorod bor                                  </w:t>
      </w:r>
    </w:p>
    <w:p w:rsidR="009F34AE" w:rsidRPr="00A227E7" w:rsidRDefault="009F34AE" w:rsidP="009F34AE">
      <w:pPr>
        <w:spacing w:after="0" w:line="240" w:lineRule="auto"/>
        <w:ind w:left="27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proofErr w:type="gramStart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insonlar</w:t>
      </w:r>
      <w:proofErr w:type="gramEnd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kislorod bilan nafas oladi</w:t>
      </w:r>
    </w:p>
    <w:p w:rsidR="009F34AE" w:rsidRPr="00A227E7" w:rsidRDefault="009F34AE" w:rsidP="00CF2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gemoglobin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tarkibida temir bor</w:t>
      </w:r>
    </w:p>
    <w:p w:rsidR="009F34AE" w:rsidRPr="00A227E7" w:rsidRDefault="009F34AE" w:rsidP="00CF2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D)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magniy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xlorofill tarkibiga kiradi</w:t>
      </w:r>
    </w:p>
    <w:p w:rsidR="009F34AE" w:rsidRPr="00A227E7" w:rsidRDefault="009F34AE" w:rsidP="00CF2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95. Quyidagi qaysi ifoda kimyoviy element haqida?</w:t>
      </w:r>
    </w:p>
    <w:p w:rsidR="009F34AE" w:rsidRPr="00A227E7" w:rsidRDefault="009F34AE" w:rsidP="009F34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havo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tarkibida azot bor;                                                       </w:t>
      </w:r>
    </w:p>
    <w:p w:rsidR="009F34AE" w:rsidRPr="00A227E7" w:rsidRDefault="009F34AE" w:rsidP="009F34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dengiz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suvi qaynatilganda kislorod ajralib chiqadi;</w:t>
      </w:r>
    </w:p>
    <w:p w:rsidR="009F34AE" w:rsidRPr="00A227E7" w:rsidRDefault="009F34AE" w:rsidP="009F34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bertolle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tuzi tarkibida xlor mavjud;</w:t>
      </w:r>
    </w:p>
    <w:p w:rsidR="009F34AE" w:rsidRPr="00A227E7" w:rsidRDefault="009F34AE" w:rsidP="009F34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temir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xlorda yonganda FeCl</w:t>
      </w:r>
      <w:r w:rsidRPr="00A227E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hosil bo`ladi;</w:t>
      </w:r>
    </w:p>
    <w:p w:rsidR="009F34AE" w:rsidRPr="00A227E7" w:rsidRDefault="009F34AE" w:rsidP="009F34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uchta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kisloroddan ikkita ozon hosil bo`ladi;</w:t>
      </w:r>
    </w:p>
    <w:p w:rsidR="009F34AE" w:rsidRPr="00A227E7" w:rsidRDefault="009F34AE" w:rsidP="009F34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6)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alyuminiy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odatda +3 oksidlanish darajasini namoyon qiladi, 150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C dan yuqorida ftor bilan +1 oksidlanish darajasini namoyon qiladi;</w:t>
      </w:r>
    </w:p>
    <w:p w:rsidR="009F34AE" w:rsidRPr="00A227E7" w:rsidRDefault="009F34AE" w:rsidP="009F34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A) 1, 2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2, 3</w:t>
      </w:r>
    </w:p>
    <w:p w:rsidR="009F34AE" w:rsidRPr="00A227E7" w:rsidRDefault="009F34AE" w:rsidP="009F34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3, 6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4, 5  </w:t>
      </w:r>
    </w:p>
    <w:p w:rsidR="009F34AE" w:rsidRPr="00A227E7" w:rsidRDefault="009F34AE" w:rsidP="009F34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96. Quyidagilardan qaysilari oddiy moddaga tegishli?</w:t>
      </w:r>
    </w:p>
    <w:p w:rsidR="009F34AE" w:rsidRPr="00A227E7" w:rsidRDefault="009F34AE" w:rsidP="009F34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kalsiy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odam tanasining 2% ini tashkil etadi;                            </w:t>
      </w:r>
    </w:p>
    <w:p w:rsidR="009F34AE" w:rsidRPr="00A227E7" w:rsidRDefault="009F34AE" w:rsidP="009F34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fosfor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o`z-o`zidan shu`la chiqarish xossasiga ega;</w:t>
      </w:r>
    </w:p>
    <w:p w:rsidR="009F34AE" w:rsidRPr="00A227E7" w:rsidRDefault="009F34AE" w:rsidP="009F34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vodorodda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uchta izotop bor: protiy, deytriy, tritiy;</w:t>
      </w:r>
    </w:p>
    <w:p w:rsidR="003608EB" w:rsidRPr="00A227E7" w:rsidRDefault="009F34AE" w:rsidP="009F34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="003608EB" w:rsidRPr="00A227E7">
        <w:rPr>
          <w:rFonts w:ascii="Times New Roman" w:hAnsi="Times New Roman" w:cs="Times New Roman"/>
          <w:sz w:val="24"/>
          <w:szCs w:val="24"/>
          <w:lang w:val="en-US"/>
        </w:rPr>
        <w:t>kislorodning</w:t>
      </w:r>
      <w:proofErr w:type="gramEnd"/>
      <w:r w:rsidR="003608E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ikkita allotropik ko`rinishi mavjud;</w:t>
      </w:r>
    </w:p>
    <w:p w:rsidR="003608EB" w:rsidRPr="00A227E7" w:rsidRDefault="003608EB" w:rsidP="009F34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kulrang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selen fotoelement sifatida ishlatiladi;</w:t>
      </w:r>
    </w:p>
    <w:p w:rsidR="003608EB" w:rsidRPr="00A227E7" w:rsidRDefault="003608EB" w:rsidP="009F34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A) 1, 3, 5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3, 4, 5</w:t>
      </w:r>
    </w:p>
    <w:p w:rsidR="003608EB" w:rsidRPr="00A227E7" w:rsidRDefault="003608EB" w:rsidP="009F34A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C) 1, 4, 5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2, 4, 5</w:t>
      </w:r>
    </w:p>
    <w:p w:rsidR="003608EB" w:rsidRPr="00A227E7" w:rsidRDefault="003608EB" w:rsidP="003608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97. Quyidagi fikrlarning qaysilari elementga taaluqli?</w:t>
      </w:r>
    </w:p>
    <w:p w:rsidR="003608EB" w:rsidRPr="00A227E7" w:rsidRDefault="003608EB" w:rsidP="003608EB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havoga nisbatan og`ir;                                                 </w:t>
      </w:r>
    </w:p>
    <w:p w:rsidR="003608EB" w:rsidRPr="00A227E7" w:rsidRDefault="003608EB" w:rsidP="003608EB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kislorodning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molekulasida ikkita atom bor;</w:t>
      </w:r>
    </w:p>
    <w:p w:rsidR="009F34AE" w:rsidRPr="00A227E7" w:rsidRDefault="003608EB" w:rsidP="003608EB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tabiatda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kislorodning massasi 16, 17 va 18 ga teng bo`lgan izotoplari mavjud; </w:t>
      </w:r>
      <w:r w:rsidR="009F34AE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608EB" w:rsidRPr="00A227E7" w:rsidRDefault="003608EB" w:rsidP="003608EB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2-davr VIA guruhida joylashgan;</w:t>
      </w:r>
    </w:p>
    <w:p w:rsidR="003608EB" w:rsidRPr="00A227E7" w:rsidRDefault="003608EB" w:rsidP="003608EB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3, 4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1, 2</w:t>
      </w:r>
    </w:p>
    <w:p w:rsidR="003608EB" w:rsidRPr="00A227E7" w:rsidRDefault="003608EB" w:rsidP="003608EB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C) 1, 4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1, 3 </w:t>
      </w:r>
    </w:p>
    <w:p w:rsidR="003608EB" w:rsidRPr="00A227E7" w:rsidRDefault="003608EB" w:rsidP="003608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98. Qaysi hollarda kislorod oddiy modda holida ifodalangan?</w:t>
      </w:r>
    </w:p>
    <w:p w:rsidR="003608EB" w:rsidRPr="00A227E7" w:rsidRDefault="00DA281E" w:rsidP="003608EB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havo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tarkibiga kislorod ki</w:t>
      </w:r>
      <w:r w:rsidR="003608E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radi;                                          </w:t>
      </w:r>
    </w:p>
    <w:p w:rsidR="00D857D2" w:rsidRPr="00A227E7" w:rsidRDefault="003608EB" w:rsidP="003608EB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="00D857D2" w:rsidRPr="00A227E7">
        <w:rPr>
          <w:rFonts w:ascii="Times New Roman" w:hAnsi="Times New Roman" w:cs="Times New Roman"/>
          <w:sz w:val="24"/>
          <w:szCs w:val="24"/>
          <w:lang w:val="en-US"/>
        </w:rPr>
        <w:t>oksidlar</w:t>
      </w:r>
      <w:proofErr w:type="gramEnd"/>
      <w:r w:rsidR="00D857D2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tarkibiga kiradi;</w:t>
      </w:r>
    </w:p>
    <w:p w:rsidR="00D857D2" w:rsidRPr="00A227E7" w:rsidRDefault="00D857D2" w:rsidP="003608EB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yonish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reaksiyalarida qatnashadi;</w:t>
      </w:r>
    </w:p>
    <w:p w:rsidR="00D857D2" w:rsidRPr="00A227E7" w:rsidRDefault="00D857D2" w:rsidP="003608EB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ozon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hosil qiladi;</w:t>
      </w:r>
    </w:p>
    <w:p w:rsidR="00D857D2" w:rsidRPr="00A227E7" w:rsidRDefault="00D857D2" w:rsidP="003608EB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kislorodli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kislotalar tarkibiga kiradi;</w:t>
      </w:r>
    </w:p>
    <w:p w:rsidR="00D857D2" w:rsidRPr="00A227E7" w:rsidRDefault="00D857D2" w:rsidP="003608EB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A) 1, 2, 3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1, 3, 4</w:t>
      </w:r>
    </w:p>
    <w:p w:rsidR="00D857D2" w:rsidRPr="00A227E7" w:rsidRDefault="00D857D2" w:rsidP="00D857D2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C) 2, 3, 4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3, 4, 5</w:t>
      </w:r>
      <w:r w:rsidR="003608EB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857D2" w:rsidRPr="00A227E7" w:rsidRDefault="00D857D2" w:rsidP="00D857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99. Quyidagilarning qaysi birida kimyoviy element haqida fikr yuritilmoqda?</w:t>
      </w:r>
    </w:p>
    <w:p w:rsidR="00D857D2" w:rsidRPr="00A227E7" w:rsidRDefault="00D857D2" w:rsidP="00D857D2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temir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suvda erimaydi;                                                     </w:t>
      </w:r>
    </w:p>
    <w:p w:rsidR="00D857D2" w:rsidRPr="00A227E7" w:rsidRDefault="00D857D2" w:rsidP="00D857D2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soch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tarkibida oltin bor;</w:t>
      </w:r>
    </w:p>
    <w:p w:rsidR="00D857D2" w:rsidRPr="00A227E7" w:rsidRDefault="00D857D2" w:rsidP="00D857D2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borning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yadro zaryadi +5;</w:t>
      </w:r>
    </w:p>
    <w:p w:rsidR="00D857D2" w:rsidRPr="00A227E7" w:rsidRDefault="00D857D2" w:rsidP="00D857D2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qon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tarkibida temir bor;</w:t>
      </w:r>
    </w:p>
    <w:p w:rsidR="00D857D2" w:rsidRPr="00A227E7" w:rsidRDefault="00D857D2" w:rsidP="00D857D2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uglerod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yonib karbonat angdridni hosil qiladi;</w:t>
      </w:r>
    </w:p>
    <w:p w:rsidR="00D857D2" w:rsidRPr="00A227E7" w:rsidRDefault="00D857D2" w:rsidP="00D857D2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A) 1, 2, 3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2, 4, 5</w:t>
      </w:r>
    </w:p>
    <w:p w:rsidR="00D857D2" w:rsidRPr="00A227E7" w:rsidRDefault="00D857D2" w:rsidP="00D857D2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2, 3, 4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1, 4, 5  </w:t>
      </w:r>
    </w:p>
    <w:p w:rsidR="00D857D2" w:rsidRPr="00A227E7" w:rsidRDefault="00D857D2" w:rsidP="00D857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100. Quyidagi fikrlarning qaysilarida kimyoviy element to</w:t>
      </w:r>
      <w:r w:rsidR="00804F2D" w:rsidRPr="00A227E7">
        <w:rPr>
          <w:rFonts w:ascii="Times New Roman" w:hAnsi="Times New Roman" w:cs="Times New Roman"/>
          <w:sz w:val="24"/>
          <w:szCs w:val="24"/>
          <w:lang w:val="en-US"/>
        </w:rPr>
        <w:t>`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g`risida ekanligini ko`rsating.</w:t>
      </w:r>
    </w:p>
    <w:p w:rsidR="00D857D2" w:rsidRPr="00A227E7" w:rsidRDefault="00D857D2" w:rsidP="00D857D2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ammiakning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82% qismi (massa jihatdan) azotdan iborat;</w:t>
      </w:r>
    </w:p>
    <w:p w:rsidR="00D857D2" w:rsidRPr="00A227E7" w:rsidRDefault="00D857D2" w:rsidP="00D857D2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tabiatda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misning ikki xil izotopi 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63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Cu va 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65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Cu tarqalgan;</w:t>
      </w:r>
    </w:p>
    <w:p w:rsidR="00D857D2" w:rsidRPr="00A227E7" w:rsidRDefault="00D857D2" w:rsidP="00D857D2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havodan biroz og`ir;</w:t>
      </w:r>
    </w:p>
    <w:p w:rsidR="00D857D2" w:rsidRPr="00A227E7" w:rsidRDefault="00D857D2" w:rsidP="00D857D2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4)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selenning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4 ta elektron qavati mavjud;</w:t>
      </w:r>
    </w:p>
    <w:p w:rsidR="00D857D2" w:rsidRPr="00A227E7" w:rsidRDefault="00D857D2" w:rsidP="00D857D2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5) </w:t>
      </w:r>
      <w:proofErr w:type="gramStart"/>
      <w:r w:rsidR="002103D3" w:rsidRPr="00A227E7">
        <w:rPr>
          <w:rFonts w:ascii="Times New Roman" w:hAnsi="Times New Roman" w:cs="Times New Roman"/>
          <w:sz w:val="24"/>
          <w:szCs w:val="24"/>
          <w:lang w:val="en-US"/>
        </w:rPr>
        <w:t>qaldiroq</w:t>
      </w:r>
      <w:proofErr w:type="gramEnd"/>
      <w:r w:rsidR="002103D3"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gaz vodorod va kisloroddan iborat;</w:t>
      </w:r>
    </w:p>
    <w:p w:rsidR="002103D3" w:rsidRPr="00A227E7" w:rsidRDefault="00D00CB3" w:rsidP="00D857D2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A) 2, 4, 5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1, 3, 5</w:t>
      </w:r>
    </w:p>
    <w:p w:rsidR="00D00CB3" w:rsidRPr="00A227E7" w:rsidRDefault="00D00CB3" w:rsidP="00D857D2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C) 1, 3, 5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1, 2, 4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00CB3" w:rsidRPr="00A227E7" w:rsidRDefault="00D00CB3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101. Suvning 273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173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K da qanday agregat holatda bo`ladi?</w:t>
      </w:r>
    </w:p>
    <w:p w:rsidR="00D00CB3" w:rsidRPr="00A227E7" w:rsidRDefault="00D00CB3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gaz</w:t>
      </w:r>
      <w:proofErr w:type="gramEnd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qattiq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gaz; suyuq</w:t>
      </w:r>
    </w:p>
    <w:p w:rsidR="00D00CB3" w:rsidRPr="00A227E7" w:rsidRDefault="00D00CB3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suyuq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 suyuq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gaz; suyuq</w:t>
      </w:r>
    </w:p>
    <w:p w:rsidR="00D00CB3" w:rsidRPr="00A227E7" w:rsidRDefault="00D00CB3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102. Suvning 273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300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K da qanday agregat holatda bo`ladi?</w:t>
      </w:r>
    </w:p>
    <w:p w:rsidR="00D00CB3" w:rsidRPr="00A227E7" w:rsidRDefault="00D00CB3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gaz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 qattiq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gaz; suyuq</w:t>
      </w:r>
    </w:p>
    <w:p w:rsidR="00D00CB3" w:rsidRPr="00A227E7" w:rsidRDefault="00D00CB3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suyuq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 suyuq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gaz; suyuq</w:t>
      </w:r>
    </w:p>
    <w:p w:rsidR="00D00CB3" w:rsidRPr="00A227E7" w:rsidRDefault="00D00CB3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lastRenderedPageBreak/>
        <w:t>103. Suvning 73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295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K da qanday agregat holatda bo`ladi?</w:t>
      </w:r>
    </w:p>
    <w:p w:rsidR="00D00CB3" w:rsidRPr="00A227E7" w:rsidRDefault="00D00CB3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gaz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 qattiq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gaz; suyuq</w:t>
      </w:r>
    </w:p>
    <w:p w:rsidR="00D00CB3" w:rsidRPr="00A227E7" w:rsidRDefault="00D00CB3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suyuq</w:t>
      </w:r>
      <w:proofErr w:type="gramEnd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suyuq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gaz; suyuq</w:t>
      </w:r>
    </w:p>
    <w:p w:rsidR="00D00CB3" w:rsidRPr="00A227E7" w:rsidRDefault="00D00CB3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104. Suvning 300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300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K da qanday agregat holatda bo`ladi?</w:t>
      </w:r>
    </w:p>
    <w:p w:rsidR="00D00CB3" w:rsidRPr="00A227E7" w:rsidRDefault="00D00CB3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gaz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 qattiq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gaz; suyuq</w:t>
      </w:r>
    </w:p>
    <w:p w:rsidR="00D00CB3" w:rsidRPr="00A227E7" w:rsidRDefault="00D00CB3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suyuq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 suyuq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gaz; suyuq</w:t>
      </w:r>
    </w:p>
    <w:p w:rsidR="00D00CB3" w:rsidRPr="00A227E7" w:rsidRDefault="00D00CB3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105. 20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C da suyuqlanadigan, 100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C da qaynaydigan moddaning 10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105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C dagi agregat holatlarini aniqlang.</w:t>
      </w:r>
    </w:p>
    <w:p w:rsidR="00D00CB3" w:rsidRPr="00A227E7" w:rsidRDefault="00D00CB3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="00AC0861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qattiq</w:t>
      </w:r>
      <w:proofErr w:type="gramEnd"/>
      <w:r w:rsidR="00AC0861"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gaz</w:t>
      </w:r>
      <w:r w:rsidR="00AC0861"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C0861"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suyuq; gaz</w:t>
      </w:r>
    </w:p>
    <w:p w:rsidR="00AC0861" w:rsidRPr="00A227E7" w:rsidRDefault="00AC0861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suyuq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 qattiq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qattiq; suyuq</w:t>
      </w:r>
    </w:p>
    <w:p w:rsidR="00AC0861" w:rsidRPr="00A227E7" w:rsidRDefault="00AC0861" w:rsidP="00AC08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106. 15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C da suyuqlanadigan, 80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C da qaynaydigan moddaning 50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100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C dagi agregat holatlarini aniqlang.</w:t>
      </w:r>
    </w:p>
    <w:p w:rsidR="00AC0861" w:rsidRPr="00A227E7" w:rsidRDefault="00AC0861" w:rsidP="00AC08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qattiq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 gaz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suyuq; gaz</w:t>
      </w:r>
    </w:p>
    <w:p w:rsidR="00AC0861" w:rsidRPr="00A227E7" w:rsidRDefault="00AC0861" w:rsidP="00AC08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suyuq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 qattiq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qattiq; suyuq</w:t>
      </w:r>
    </w:p>
    <w:p w:rsidR="00AC0861" w:rsidRPr="00A227E7" w:rsidRDefault="00AC0861" w:rsidP="00AC08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107. -3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C da suyuqlanadigan, 100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C da qaynaydigan moddaning 10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-10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C dagi agregat holatlarini aniqlang.</w:t>
      </w:r>
    </w:p>
    <w:p w:rsidR="00AC0861" w:rsidRPr="00A227E7" w:rsidRDefault="00AC0861" w:rsidP="00AC08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qattiq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 gaz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suyuq; gaz</w:t>
      </w:r>
    </w:p>
    <w:p w:rsidR="00AC0861" w:rsidRPr="00A227E7" w:rsidRDefault="00AC0861" w:rsidP="00AC08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suyuq</w:t>
      </w:r>
      <w:proofErr w:type="gramEnd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qattiq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D) qattiq; suyuq</w:t>
      </w:r>
    </w:p>
    <w:p w:rsidR="00AC0861" w:rsidRPr="00A227E7" w:rsidRDefault="00AC0861" w:rsidP="00AC08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108. 1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C da suyuqlanadigan, 100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C da qaynaydigan moddaning 0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C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10</w:t>
      </w:r>
      <w:r w:rsidRPr="00A227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>C dagi agregat holatlarini aniqlang.</w:t>
      </w:r>
    </w:p>
    <w:p w:rsidR="00AC0861" w:rsidRPr="00A227E7" w:rsidRDefault="00AC0861" w:rsidP="00AC08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qattiq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 gaz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>B) suyuq; gaz</w:t>
      </w:r>
    </w:p>
    <w:p w:rsidR="00D00CB3" w:rsidRPr="00A227E7" w:rsidRDefault="00AC0861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suyuq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 qattiq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qattiq; suyuq</w:t>
      </w:r>
    </w:p>
    <w:p w:rsidR="00AC0861" w:rsidRPr="00A227E7" w:rsidRDefault="00AC0861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109. Quyidagi agregat holatlarning o`zgarishi qanday ataladi?</w:t>
      </w:r>
    </w:p>
    <w:p w:rsidR="00AC0861" w:rsidRPr="00A227E7" w:rsidRDefault="00AC0861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gaz</w:t>
      </w:r>
      <w:proofErr w:type="gramEnd"/>
      <m:oMath>
        <m:r>
          <w:rPr>
            <w:rFonts w:ascii="Cambria Math" w:hAnsi="Cambria Math" w:cs="Times New Roman"/>
            <w:sz w:val="24"/>
            <w:szCs w:val="24"/>
            <w:lang w:val="en-US"/>
          </w:rPr>
          <m:t xml:space="preserve"> →</m:t>
        </m:r>
      </m:oMath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qattiq 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 xml:space="preserve"> →</m:t>
        </m:r>
      </m:oMath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gaz 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 xml:space="preserve"> →</m:t>
        </m:r>
      </m:oMath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suyuq</w:t>
      </w:r>
    </w:p>
    <w:p w:rsidR="00AC0861" w:rsidRPr="00A227E7" w:rsidRDefault="00AC0861" w:rsidP="00D00C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depozitsiya</w:t>
      </w:r>
      <w:proofErr w:type="gramEnd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; sublimatlanish; kondensatlanish                       </w:t>
      </w:r>
    </w:p>
    <w:p w:rsidR="00AC0861" w:rsidRPr="00A227E7" w:rsidRDefault="00AC0861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B)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kondensatlanish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 qotish; sublimatlanish</w:t>
      </w:r>
    </w:p>
    <w:p w:rsidR="00AC0861" w:rsidRPr="00A227E7" w:rsidRDefault="00AC0861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sublimatlanish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 kondensatlanish; qotish</w:t>
      </w:r>
    </w:p>
    <w:p w:rsidR="00AC0861" w:rsidRPr="00A227E7" w:rsidRDefault="00AC0861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D)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erish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bug`lanish; kondensatlanish  </w:t>
      </w:r>
    </w:p>
    <w:p w:rsidR="00AC0861" w:rsidRPr="00A227E7" w:rsidRDefault="00AC0861" w:rsidP="00AC08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110. Quyidagi agregat holatlarning o`zgarishi qanday ataladi?</w:t>
      </w:r>
    </w:p>
    <w:p w:rsidR="00AC0861" w:rsidRPr="00A227E7" w:rsidRDefault="00AC0861" w:rsidP="00AC08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gaz</w:t>
      </w:r>
      <w:proofErr w:type="gramEnd"/>
      <m:oMath>
        <m:r>
          <w:rPr>
            <w:rFonts w:ascii="Cambria Math" w:hAnsi="Cambria Math" w:cs="Times New Roman"/>
            <w:sz w:val="24"/>
            <w:szCs w:val="24"/>
            <w:lang w:val="en-US"/>
          </w:rPr>
          <m:t xml:space="preserve"> →</m:t>
        </m:r>
      </m:oMath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suyuq 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 xml:space="preserve"> →</m:t>
        </m:r>
      </m:oMath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qattiq 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 xml:space="preserve"> →</m:t>
        </m:r>
      </m:oMath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gaz</w:t>
      </w:r>
    </w:p>
    <w:p w:rsidR="00AC0861" w:rsidRPr="00A227E7" w:rsidRDefault="00AC0861" w:rsidP="00AC08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depozitsiya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sublimatlanish; kondensatlanish                       </w:t>
      </w:r>
    </w:p>
    <w:p w:rsidR="00AC0861" w:rsidRPr="00A227E7" w:rsidRDefault="00AC0861" w:rsidP="00AC08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proofErr w:type="gramStart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kondensatlanish</w:t>
      </w:r>
      <w:proofErr w:type="gramEnd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qotish; sublimatlanish</w:t>
      </w:r>
    </w:p>
    <w:p w:rsidR="00AC0861" w:rsidRPr="00A227E7" w:rsidRDefault="00AC0861" w:rsidP="00AC08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sublimatlanish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 kondensatlanish; qotish</w:t>
      </w:r>
    </w:p>
    <w:p w:rsidR="00AC0861" w:rsidRPr="00A227E7" w:rsidRDefault="00AC0861" w:rsidP="00AC08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D)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erish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 bug`lanish; kondensatlanish</w:t>
      </w:r>
    </w:p>
    <w:p w:rsidR="00AB105F" w:rsidRPr="00A227E7" w:rsidRDefault="00AB105F" w:rsidP="00AB10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111. Quyidagi agregat holatlarning o`zgarishi qanday ataladi?</w:t>
      </w:r>
    </w:p>
    <w:p w:rsidR="00AB105F" w:rsidRPr="00A227E7" w:rsidRDefault="00AB105F" w:rsidP="00AB10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qattiq</w:t>
      </w:r>
      <w:proofErr w:type="gramEnd"/>
      <m:oMath>
        <m:r>
          <w:rPr>
            <w:rFonts w:ascii="Cambria Math" w:hAnsi="Cambria Math" w:cs="Times New Roman"/>
            <w:sz w:val="24"/>
            <w:szCs w:val="24"/>
            <w:lang w:val="en-US"/>
          </w:rPr>
          <m:t xml:space="preserve"> →</m:t>
        </m:r>
      </m:oMath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gaz 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 xml:space="preserve"> →</m:t>
        </m:r>
      </m:oMath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suyuq 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 xml:space="preserve"> →</m:t>
        </m:r>
      </m:oMath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gaz</w:t>
      </w:r>
    </w:p>
    <w:p w:rsidR="00AB105F" w:rsidRPr="00A227E7" w:rsidRDefault="00AB105F" w:rsidP="00AB10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depozitsiya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sublimatlanish; kondensatlanish                       </w:t>
      </w:r>
    </w:p>
    <w:p w:rsidR="00AB105F" w:rsidRPr="00A227E7" w:rsidRDefault="00AB105F" w:rsidP="00AB10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B)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kondensatlanish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 qotish; sublimatlanish</w:t>
      </w:r>
    </w:p>
    <w:p w:rsidR="00AB105F" w:rsidRPr="00A227E7" w:rsidRDefault="00AB105F" w:rsidP="00AB10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sublimatlanish</w:t>
      </w:r>
      <w:proofErr w:type="gramEnd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kondensatlanish; qotish</w:t>
      </w:r>
    </w:p>
    <w:p w:rsidR="00AB105F" w:rsidRPr="00A227E7" w:rsidRDefault="00AB105F" w:rsidP="00AB10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D)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erish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 bug`lanish; kondensatlanish</w:t>
      </w:r>
    </w:p>
    <w:p w:rsidR="00AB105F" w:rsidRPr="00A227E7" w:rsidRDefault="00AB105F" w:rsidP="00AB10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>112. Quyidagi agregat holatlarning o`zgarishi qanday ataladi?</w:t>
      </w:r>
    </w:p>
    <w:p w:rsidR="00AB105F" w:rsidRPr="00A227E7" w:rsidRDefault="00AB105F" w:rsidP="00AB10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</w:t>
      </w:r>
      <w:r w:rsidRPr="00A227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qattiq</w:t>
      </w:r>
      <w:proofErr w:type="gramEnd"/>
      <m:oMath>
        <m:r>
          <w:rPr>
            <w:rFonts w:ascii="Cambria Math" w:hAnsi="Cambria Math" w:cs="Times New Roman"/>
            <w:sz w:val="24"/>
            <w:szCs w:val="24"/>
            <w:lang w:val="en-US"/>
          </w:rPr>
          <m:t xml:space="preserve"> →</m:t>
        </m:r>
      </m:oMath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suyuq 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 xml:space="preserve"> →</m:t>
        </m:r>
      </m:oMath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gaz 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 xml:space="preserve"> →</m:t>
        </m:r>
      </m:oMath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suyuq</w:t>
      </w:r>
    </w:p>
    <w:p w:rsidR="00AB105F" w:rsidRPr="00A227E7" w:rsidRDefault="00AB105F" w:rsidP="00AB10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depozitsiya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; sublimatlanish; kondensatlanish                       </w:t>
      </w:r>
    </w:p>
    <w:p w:rsidR="00AB105F" w:rsidRPr="00A227E7" w:rsidRDefault="00AB105F" w:rsidP="00AB10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B)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kondensatlanish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 qotish; sublimatlanish</w:t>
      </w:r>
    </w:p>
    <w:p w:rsidR="00AB105F" w:rsidRPr="00A227E7" w:rsidRDefault="00AB105F" w:rsidP="00AB10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A227E7">
        <w:rPr>
          <w:rFonts w:ascii="Times New Roman" w:hAnsi="Times New Roman" w:cs="Times New Roman"/>
          <w:sz w:val="24"/>
          <w:szCs w:val="24"/>
          <w:lang w:val="en-US"/>
        </w:rPr>
        <w:t>sublimatlanish</w:t>
      </w:r>
      <w:proofErr w:type="gramEnd"/>
      <w:r w:rsidRPr="00A227E7">
        <w:rPr>
          <w:rFonts w:ascii="Times New Roman" w:hAnsi="Times New Roman" w:cs="Times New Roman"/>
          <w:sz w:val="24"/>
          <w:szCs w:val="24"/>
          <w:lang w:val="en-US"/>
        </w:rPr>
        <w:t>; kondensatlanish; qotish</w:t>
      </w:r>
    </w:p>
    <w:p w:rsidR="00AB105F" w:rsidRPr="00A227E7" w:rsidRDefault="00AB105F" w:rsidP="00AB10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227E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D) </w:t>
      </w:r>
      <w:proofErr w:type="gramStart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erish</w:t>
      </w:r>
      <w:proofErr w:type="gramEnd"/>
      <w:r w:rsidRPr="00A227E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bug`lanish; kondensatlanish</w:t>
      </w:r>
    </w:p>
    <w:p w:rsidR="00AB105F" w:rsidRPr="00A227E7" w:rsidRDefault="00AB105F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00CB3" w:rsidRPr="00A227E7" w:rsidRDefault="00D00CB3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00CB3" w:rsidRPr="00A227E7" w:rsidRDefault="00D00CB3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00CB3" w:rsidRPr="00A227E7" w:rsidRDefault="00D00CB3" w:rsidP="00D00C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00CB3" w:rsidRPr="00A227E7" w:rsidSect="001A59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424" w:bottom="568" w:left="426" w:header="708" w:footer="708" w:gutter="0"/>
      <w:cols w:num="2" w:sep="1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7C6" w:rsidRDefault="009427C6" w:rsidP="00E9457F">
      <w:pPr>
        <w:spacing w:after="0" w:line="240" w:lineRule="auto"/>
      </w:pPr>
      <w:r>
        <w:separator/>
      </w:r>
    </w:p>
  </w:endnote>
  <w:endnote w:type="continuationSeparator" w:id="0">
    <w:p w:rsidR="009427C6" w:rsidRDefault="009427C6" w:rsidP="00E9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7E7" w:rsidRDefault="00A227E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9269"/>
      <w:docPartObj>
        <w:docPartGallery w:val="Page Numbers (Bottom of Page)"/>
        <w:docPartUnique/>
      </w:docPartObj>
    </w:sdtPr>
    <w:sdtEndPr/>
    <w:sdtContent>
      <w:p w:rsidR="00A35453" w:rsidRDefault="006907FB">
        <w:pPr>
          <w:pStyle w:val="a9"/>
          <w:jc w:val="center"/>
        </w:pPr>
        <w:r>
          <w:fldChar w:fldCharType="begin"/>
        </w:r>
        <w:r w:rsidR="00A35453">
          <w:instrText xml:space="preserve"> PAGE   \* MERGEFORMAT </w:instrText>
        </w:r>
        <w:r>
          <w:fldChar w:fldCharType="separate"/>
        </w:r>
        <w:r w:rsidR="00A227E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35453" w:rsidRDefault="00A3545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7E7" w:rsidRDefault="00A227E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7C6" w:rsidRDefault="009427C6" w:rsidP="00E9457F">
      <w:pPr>
        <w:spacing w:after="0" w:line="240" w:lineRule="auto"/>
      </w:pPr>
      <w:r>
        <w:separator/>
      </w:r>
    </w:p>
  </w:footnote>
  <w:footnote w:type="continuationSeparator" w:id="0">
    <w:p w:rsidR="009427C6" w:rsidRDefault="009427C6" w:rsidP="00E9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7E7" w:rsidRDefault="00A227E7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83876" o:spid="_x0000_s2050" type="#_x0000_t75" style="position:absolute;margin-left:0;margin-top:0;width:552.3pt;height:552.3pt;z-index:-251657216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color w:val="0070C0"/>
        <w:sz w:val="28"/>
        <w:szCs w:val="32"/>
        <w:lang w:val="en-US"/>
      </w:rPr>
      <w:alias w:val="Заголовок"/>
      <w:id w:val="4209268"/>
      <w:placeholder>
        <w:docPart w:val="1E845D6CF532426D9B8EFD9C36EECF7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A35453" w:rsidRPr="00E9457F" w:rsidRDefault="00A227E7" w:rsidP="00245CEE">
        <w:pPr>
          <w:pStyle w:val="a7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sz w:val="32"/>
            <w:szCs w:val="32"/>
            <w:lang w:val="en-US"/>
          </w:rPr>
        </w:pPr>
        <w:r>
          <w:rPr>
            <w:rFonts w:asciiTheme="majorHAnsi" w:eastAsiaTheme="majorEastAsia" w:hAnsiTheme="majorHAnsi" w:cstheme="majorBidi"/>
            <w:b/>
            <w:noProof/>
            <w:color w:val="0070C0"/>
            <w:sz w:val="28"/>
            <w:szCs w:val="32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2083877" o:spid="_x0000_s2051" type="#_x0000_t75" style="position:absolute;margin-left:0;margin-top:0;width:552.3pt;height:552.3pt;z-index:-251656192;mso-position-horizontal:center;mso-position-horizontal-relative:margin;mso-position-vertical:center;mso-position-vertical-relative:margin" o:allowincell="f">
              <v:imagedata r:id="rId1" o:title="logotip" gain="19661f" blacklevel="22938f"/>
            </v:shape>
          </w:pict>
        </w:r>
        <w:r w:rsidRPr="00A227E7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>Sodiqova Umida Baxtiyarovna_Sodiqov Bektosh Baxtiyarovich_Avicenna_school</w:t>
        </w:r>
      </w:p>
    </w:sdtContent>
  </w:sdt>
  <w:p w:rsidR="00A35453" w:rsidRPr="00E9457F" w:rsidRDefault="00A35453">
    <w:pPr>
      <w:pStyle w:val="a7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7E7" w:rsidRDefault="00A227E7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83875" o:spid="_x0000_s2049" type="#_x0000_t75" style="position:absolute;margin-left:0;margin-top:0;width:552.3pt;height:552.3pt;z-index:-251658240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3">
    <w:nsid w:val="00000007"/>
    <w:multiLevelType w:val="multilevel"/>
    <w:tmpl w:val="00000006"/>
    <w:lvl w:ilvl="0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4">
    <w:nsid w:val="00000009"/>
    <w:multiLevelType w:val="multilevel"/>
    <w:tmpl w:val="00000008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5">
    <w:nsid w:val="0000000B"/>
    <w:multiLevelType w:val="multilevel"/>
    <w:tmpl w:val="0000000A"/>
    <w:lvl w:ilvl="0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6">
    <w:nsid w:val="0000000D"/>
    <w:multiLevelType w:val="multilevel"/>
    <w:tmpl w:val="0000000C"/>
    <w:lvl w:ilvl="0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7">
    <w:nsid w:val="03D36A77"/>
    <w:multiLevelType w:val="hybridMultilevel"/>
    <w:tmpl w:val="343E9E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9B3DDD"/>
    <w:multiLevelType w:val="hybridMultilevel"/>
    <w:tmpl w:val="6BE46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EF76DD"/>
    <w:multiLevelType w:val="hybridMultilevel"/>
    <w:tmpl w:val="B1D24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136085"/>
    <w:multiLevelType w:val="hybridMultilevel"/>
    <w:tmpl w:val="147C42BA"/>
    <w:lvl w:ilvl="0" w:tplc="6422C456">
      <w:start w:val="3"/>
      <w:numFmt w:val="upperLetter"/>
      <w:lvlText w:val="%1)"/>
      <w:lvlJc w:val="left"/>
      <w:pPr>
        <w:ind w:left="3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AA57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6C2B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7A59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675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20A5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5CA7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BA34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424B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16DF1D93"/>
    <w:multiLevelType w:val="hybridMultilevel"/>
    <w:tmpl w:val="6D642ADE"/>
    <w:lvl w:ilvl="0" w:tplc="BD62F51E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F51A8CA6">
      <w:start w:val="1"/>
      <w:numFmt w:val="upperLetter"/>
      <w:lvlText w:val="%2)"/>
      <w:lvlJc w:val="left"/>
      <w:pPr>
        <w:ind w:left="1075" w:hanging="360"/>
      </w:pPr>
      <w:rPr>
        <w:rFonts w:eastAsia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2">
    <w:nsid w:val="17A82BC3"/>
    <w:multiLevelType w:val="hybridMultilevel"/>
    <w:tmpl w:val="65E8DAB6"/>
    <w:lvl w:ilvl="0" w:tplc="FCEE002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215209"/>
    <w:multiLevelType w:val="hybridMultilevel"/>
    <w:tmpl w:val="0BFC05D6"/>
    <w:lvl w:ilvl="0" w:tplc="1BD2ACC2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2BFB79BA"/>
    <w:multiLevelType w:val="hybridMultilevel"/>
    <w:tmpl w:val="37BA6D64"/>
    <w:lvl w:ilvl="0" w:tplc="23FE112E">
      <w:start w:val="1"/>
      <w:numFmt w:val="upperLetter"/>
      <w:lvlText w:val="%1)"/>
      <w:lvlJc w:val="left"/>
      <w:pPr>
        <w:ind w:left="3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6FD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F446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3EE4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2C56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FEB7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B448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20B1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DA15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3FD2111"/>
    <w:multiLevelType w:val="hybridMultilevel"/>
    <w:tmpl w:val="96CC9840"/>
    <w:lvl w:ilvl="0" w:tplc="597C692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2F26A1"/>
    <w:multiLevelType w:val="hybridMultilevel"/>
    <w:tmpl w:val="C2FA9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6E0E69A">
      <w:start w:val="1"/>
      <w:numFmt w:val="upperLetter"/>
      <w:lvlText w:val="%2)"/>
      <w:lvlJc w:val="left"/>
      <w:pPr>
        <w:ind w:left="1455" w:hanging="3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164146"/>
    <w:multiLevelType w:val="hybridMultilevel"/>
    <w:tmpl w:val="0840D038"/>
    <w:lvl w:ilvl="0" w:tplc="791E181A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8">
    <w:nsid w:val="4A3342D9"/>
    <w:multiLevelType w:val="hybridMultilevel"/>
    <w:tmpl w:val="2BAA7B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197263"/>
    <w:multiLevelType w:val="hybridMultilevel"/>
    <w:tmpl w:val="C34CEDF4"/>
    <w:lvl w:ilvl="0" w:tplc="4B50AAAA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0">
    <w:nsid w:val="5F8B23A5"/>
    <w:multiLevelType w:val="hybridMultilevel"/>
    <w:tmpl w:val="51E4F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335A1B"/>
    <w:multiLevelType w:val="hybridMultilevel"/>
    <w:tmpl w:val="09D469C4"/>
    <w:lvl w:ilvl="0" w:tplc="08FE6CA4">
      <w:start w:val="1"/>
      <w:numFmt w:val="upperLetter"/>
      <w:lvlText w:val="%1)"/>
      <w:lvlJc w:val="left"/>
      <w:pPr>
        <w:ind w:left="3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D40E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3245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88E2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4453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1A64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EA8D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AAE6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B828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5787F1C"/>
    <w:multiLevelType w:val="hybridMultilevel"/>
    <w:tmpl w:val="E10C33E0"/>
    <w:lvl w:ilvl="0" w:tplc="63DC646C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3">
    <w:nsid w:val="6887507E"/>
    <w:multiLevelType w:val="hybridMultilevel"/>
    <w:tmpl w:val="64CA1BF4"/>
    <w:lvl w:ilvl="0" w:tplc="141CE016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4">
    <w:nsid w:val="76200DE8"/>
    <w:multiLevelType w:val="hybridMultilevel"/>
    <w:tmpl w:val="80C80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4F4A41"/>
    <w:multiLevelType w:val="hybridMultilevel"/>
    <w:tmpl w:val="D780DBF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2C01F9"/>
    <w:multiLevelType w:val="hybridMultilevel"/>
    <w:tmpl w:val="4A202680"/>
    <w:lvl w:ilvl="0" w:tplc="FA86B480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7">
    <w:nsid w:val="7FB51C6A"/>
    <w:multiLevelType w:val="hybridMultilevel"/>
    <w:tmpl w:val="AF12D178"/>
    <w:lvl w:ilvl="0" w:tplc="8D28D4B0">
      <w:start w:val="1"/>
      <w:numFmt w:val="upperLetter"/>
      <w:lvlText w:val="%1)"/>
      <w:lvlJc w:val="left"/>
      <w:pPr>
        <w:ind w:left="29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1" w:tplc="227C73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127F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CC67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447C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22DE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9E9A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5072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2C17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5"/>
  </w:num>
  <w:num w:numId="11">
    <w:abstractNumId w:val="13"/>
  </w:num>
  <w:num w:numId="12">
    <w:abstractNumId w:val="16"/>
  </w:num>
  <w:num w:numId="13">
    <w:abstractNumId w:val="12"/>
  </w:num>
  <w:num w:numId="14">
    <w:abstractNumId w:val="7"/>
  </w:num>
  <w:num w:numId="15">
    <w:abstractNumId w:val="9"/>
  </w:num>
  <w:num w:numId="16">
    <w:abstractNumId w:val="25"/>
  </w:num>
  <w:num w:numId="17">
    <w:abstractNumId w:val="18"/>
  </w:num>
  <w:num w:numId="18">
    <w:abstractNumId w:val="27"/>
  </w:num>
  <w:num w:numId="19">
    <w:abstractNumId w:val="14"/>
  </w:num>
  <w:num w:numId="20">
    <w:abstractNumId w:val="21"/>
  </w:num>
  <w:num w:numId="21">
    <w:abstractNumId w:val="10"/>
  </w:num>
  <w:num w:numId="22">
    <w:abstractNumId w:val="24"/>
  </w:num>
  <w:num w:numId="23">
    <w:abstractNumId w:val="11"/>
  </w:num>
  <w:num w:numId="24">
    <w:abstractNumId w:val="17"/>
  </w:num>
  <w:num w:numId="25">
    <w:abstractNumId w:val="23"/>
  </w:num>
  <w:num w:numId="26">
    <w:abstractNumId w:val="26"/>
  </w:num>
  <w:num w:numId="27">
    <w:abstractNumId w:val="19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7F"/>
    <w:rsid w:val="00003125"/>
    <w:rsid w:val="00012A21"/>
    <w:rsid w:val="0001520A"/>
    <w:rsid w:val="0002012A"/>
    <w:rsid w:val="000504CC"/>
    <w:rsid w:val="00054983"/>
    <w:rsid w:val="000626AE"/>
    <w:rsid w:val="00094B85"/>
    <w:rsid w:val="000969DE"/>
    <w:rsid w:val="00097447"/>
    <w:rsid w:val="000A6A93"/>
    <w:rsid w:val="000B7888"/>
    <w:rsid w:val="000C3B15"/>
    <w:rsid w:val="000F08A3"/>
    <w:rsid w:val="0011047A"/>
    <w:rsid w:val="00110C13"/>
    <w:rsid w:val="00115FC0"/>
    <w:rsid w:val="00117B64"/>
    <w:rsid w:val="00121799"/>
    <w:rsid w:val="00137A1D"/>
    <w:rsid w:val="00141945"/>
    <w:rsid w:val="00147DB7"/>
    <w:rsid w:val="00165961"/>
    <w:rsid w:val="0019533F"/>
    <w:rsid w:val="001A5946"/>
    <w:rsid w:val="001B16F6"/>
    <w:rsid w:val="001D21C4"/>
    <w:rsid w:val="001E0905"/>
    <w:rsid w:val="001E3FE8"/>
    <w:rsid w:val="00200BBA"/>
    <w:rsid w:val="002076C6"/>
    <w:rsid w:val="002103D3"/>
    <w:rsid w:val="00245CEE"/>
    <w:rsid w:val="002652CD"/>
    <w:rsid w:val="00275445"/>
    <w:rsid w:val="002776E3"/>
    <w:rsid w:val="002817B0"/>
    <w:rsid w:val="00283B85"/>
    <w:rsid w:val="00283F46"/>
    <w:rsid w:val="00295C34"/>
    <w:rsid w:val="002A61D6"/>
    <w:rsid w:val="002A76D0"/>
    <w:rsid w:val="002B05FD"/>
    <w:rsid w:val="002D50EC"/>
    <w:rsid w:val="00304BCA"/>
    <w:rsid w:val="00311B90"/>
    <w:rsid w:val="003140F7"/>
    <w:rsid w:val="00331A82"/>
    <w:rsid w:val="003608EB"/>
    <w:rsid w:val="00366A87"/>
    <w:rsid w:val="00376809"/>
    <w:rsid w:val="00390D33"/>
    <w:rsid w:val="003B3BFD"/>
    <w:rsid w:val="003B45C9"/>
    <w:rsid w:val="003C4580"/>
    <w:rsid w:val="003D1571"/>
    <w:rsid w:val="003D6A2E"/>
    <w:rsid w:val="003E5C89"/>
    <w:rsid w:val="00427CD3"/>
    <w:rsid w:val="004366C1"/>
    <w:rsid w:val="004407AF"/>
    <w:rsid w:val="0045188B"/>
    <w:rsid w:val="00457B48"/>
    <w:rsid w:val="00472D81"/>
    <w:rsid w:val="00477E68"/>
    <w:rsid w:val="0048263F"/>
    <w:rsid w:val="00490061"/>
    <w:rsid w:val="00494C18"/>
    <w:rsid w:val="004A3349"/>
    <w:rsid w:val="004A524B"/>
    <w:rsid w:val="004B7CA2"/>
    <w:rsid w:val="004C1FE6"/>
    <w:rsid w:val="004C69B5"/>
    <w:rsid w:val="004D7192"/>
    <w:rsid w:val="004F7371"/>
    <w:rsid w:val="00514FFF"/>
    <w:rsid w:val="00517C5A"/>
    <w:rsid w:val="00523AFC"/>
    <w:rsid w:val="0053663A"/>
    <w:rsid w:val="005510E5"/>
    <w:rsid w:val="0056236E"/>
    <w:rsid w:val="00570C56"/>
    <w:rsid w:val="00575D15"/>
    <w:rsid w:val="005805E3"/>
    <w:rsid w:val="00582D58"/>
    <w:rsid w:val="005A0E39"/>
    <w:rsid w:val="005A7769"/>
    <w:rsid w:val="005B5B0A"/>
    <w:rsid w:val="005D6614"/>
    <w:rsid w:val="005F1F88"/>
    <w:rsid w:val="005F4370"/>
    <w:rsid w:val="005F43C1"/>
    <w:rsid w:val="0060337F"/>
    <w:rsid w:val="006069B2"/>
    <w:rsid w:val="00612231"/>
    <w:rsid w:val="006260CE"/>
    <w:rsid w:val="00644313"/>
    <w:rsid w:val="0066220A"/>
    <w:rsid w:val="0066687D"/>
    <w:rsid w:val="00682990"/>
    <w:rsid w:val="006907FB"/>
    <w:rsid w:val="0069347D"/>
    <w:rsid w:val="006A11BB"/>
    <w:rsid w:val="006A6AD1"/>
    <w:rsid w:val="006B1F56"/>
    <w:rsid w:val="006B38C2"/>
    <w:rsid w:val="006C4242"/>
    <w:rsid w:val="006D7836"/>
    <w:rsid w:val="006E0803"/>
    <w:rsid w:val="006F7322"/>
    <w:rsid w:val="0070731F"/>
    <w:rsid w:val="00712763"/>
    <w:rsid w:val="00715916"/>
    <w:rsid w:val="00715E99"/>
    <w:rsid w:val="0071686A"/>
    <w:rsid w:val="00730C25"/>
    <w:rsid w:val="007320B3"/>
    <w:rsid w:val="00745C3B"/>
    <w:rsid w:val="00746079"/>
    <w:rsid w:val="00762752"/>
    <w:rsid w:val="007628CE"/>
    <w:rsid w:val="0076445A"/>
    <w:rsid w:val="007775FC"/>
    <w:rsid w:val="007B28DC"/>
    <w:rsid w:val="007B61CD"/>
    <w:rsid w:val="007B7E2C"/>
    <w:rsid w:val="007E0A3B"/>
    <w:rsid w:val="007E3806"/>
    <w:rsid w:val="007E7A9A"/>
    <w:rsid w:val="007F12BC"/>
    <w:rsid w:val="008011E8"/>
    <w:rsid w:val="00804F2D"/>
    <w:rsid w:val="00806EFD"/>
    <w:rsid w:val="00823A55"/>
    <w:rsid w:val="00826982"/>
    <w:rsid w:val="00827BD2"/>
    <w:rsid w:val="00840D6C"/>
    <w:rsid w:val="00845E6B"/>
    <w:rsid w:val="008550FC"/>
    <w:rsid w:val="00861CCE"/>
    <w:rsid w:val="008B43B1"/>
    <w:rsid w:val="008C4187"/>
    <w:rsid w:val="008D3E3E"/>
    <w:rsid w:val="008E1930"/>
    <w:rsid w:val="008E377A"/>
    <w:rsid w:val="008E71D4"/>
    <w:rsid w:val="00916E8A"/>
    <w:rsid w:val="00937747"/>
    <w:rsid w:val="009427C6"/>
    <w:rsid w:val="00943473"/>
    <w:rsid w:val="0095711D"/>
    <w:rsid w:val="00957673"/>
    <w:rsid w:val="00962CB2"/>
    <w:rsid w:val="00965D05"/>
    <w:rsid w:val="00970593"/>
    <w:rsid w:val="009718E7"/>
    <w:rsid w:val="00971A83"/>
    <w:rsid w:val="00977C3B"/>
    <w:rsid w:val="009917E8"/>
    <w:rsid w:val="00993802"/>
    <w:rsid w:val="00993A39"/>
    <w:rsid w:val="00994A5B"/>
    <w:rsid w:val="009B7FC1"/>
    <w:rsid w:val="009C4B9D"/>
    <w:rsid w:val="009D0694"/>
    <w:rsid w:val="009E65FD"/>
    <w:rsid w:val="009F34AE"/>
    <w:rsid w:val="009F67D9"/>
    <w:rsid w:val="00A051F2"/>
    <w:rsid w:val="00A227E7"/>
    <w:rsid w:val="00A31F09"/>
    <w:rsid w:val="00A34B81"/>
    <w:rsid w:val="00A35453"/>
    <w:rsid w:val="00A51700"/>
    <w:rsid w:val="00A5770F"/>
    <w:rsid w:val="00A57B6A"/>
    <w:rsid w:val="00A86469"/>
    <w:rsid w:val="00A87EF3"/>
    <w:rsid w:val="00A90404"/>
    <w:rsid w:val="00A95828"/>
    <w:rsid w:val="00AA2E49"/>
    <w:rsid w:val="00AB105F"/>
    <w:rsid w:val="00AC009C"/>
    <w:rsid w:val="00AC0861"/>
    <w:rsid w:val="00AC6FCB"/>
    <w:rsid w:val="00AD4025"/>
    <w:rsid w:val="00AE4501"/>
    <w:rsid w:val="00AF6B0D"/>
    <w:rsid w:val="00B0250D"/>
    <w:rsid w:val="00B146DA"/>
    <w:rsid w:val="00B21587"/>
    <w:rsid w:val="00B222AE"/>
    <w:rsid w:val="00B32AC1"/>
    <w:rsid w:val="00B50B86"/>
    <w:rsid w:val="00B55482"/>
    <w:rsid w:val="00B62D7F"/>
    <w:rsid w:val="00B701F1"/>
    <w:rsid w:val="00B71468"/>
    <w:rsid w:val="00B71EAA"/>
    <w:rsid w:val="00B81971"/>
    <w:rsid w:val="00B86F36"/>
    <w:rsid w:val="00B87497"/>
    <w:rsid w:val="00BA7185"/>
    <w:rsid w:val="00BB0452"/>
    <w:rsid w:val="00BB5A56"/>
    <w:rsid w:val="00BF45DF"/>
    <w:rsid w:val="00BF5D65"/>
    <w:rsid w:val="00C06805"/>
    <w:rsid w:val="00C248F1"/>
    <w:rsid w:val="00C731F1"/>
    <w:rsid w:val="00C75657"/>
    <w:rsid w:val="00C76586"/>
    <w:rsid w:val="00C933C4"/>
    <w:rsid w:val="00C946DC"/>
    <w:rsid w:val="00CA45DC"/>
    <w:rsid w:val="00CA63D6"/>
    <w:rsid w:val="00CA6E06"/>
    <w:rsid w:val="00CC19E4"/>
    <w:rsid w:val="00CD66E8"/>
    <w:rsid w:val="00CE2716"/>
    <w:rsid w:val="00CF2983"/>
    <w:rsid w:val="00CF3457"/>
    <w:rsid w:val="00CF6A30"/>
    <w:rsid w:val="00D00CB3"/>
    <w:rsid w:val="00D041E8"/>
    <w:rsid w:val="00D0530A"/>
    <w:rsid w:val="00D06AF6"/>
    <w:rsid w:val="00D072FD"/>
    <w:rsid w:val="00D16CEB"/>
    <w:rsid w:val="00D17737"/>
    <w:rsid w:val="00D27DD8"/>
    <w:rsid w:val="00D27FF1"/>
    <w:rsid w:val="00D46FDB"/>
    <w:rsid w:val="00D556AE"/>
    <w:rsid w:val="00D724A6"/>
    <w:rsid w:val="00D857D2"/>
    <w:rsid w:val="00D92162"/>
    <w:rsid w:val="00DA281E"/>
    <w:rsid w:val="00DB1891"/>
    <w:rsid w:val="00DC01A1"/>
    <w:rsid w:val="00DC713B"/>
    <w:rsid w:val="00DD1B3F"/>
    <w:rsid w:val="00DE6821"/>
    <w:rsid w:val="00DE7E26"/>
    <w:rsid w:val="00E1105A"/>
    <w:rsid w:val="00E16D9F"/>
    <w:rsid w:val="00E37464"/>
    <w:rsid w:val="00E37CC4"/>
    <w:rsid w:val="00E41815"/>
    <w:rsid w:val="00E44CB2"/>
    <w:rsid w:val="00E56023"/>
    <w:rsid w:val="00E6499E"/>
    <w:rsid w:val="00E73459"/>
    <w:rsid w:val="00E9457F"/>
    <w:rsid w:val="00E962BF"/>
    <w:rsid w:val="00EA1B33"/>
    <w:rsid w:val="00EA417E"/>
    <w:rsid w:val="00EA5075"/>
    <w:rsid w:val="00EC53AC"/>
    <w:rsid w:val="00EE071B"/>
    <w:rsid w:val="00EE2EE9"/>
    <w:rsid w:val="00EE4117"/>
    <w:rsid w:val="00EE4A79"/>
    <w:rsid w:val="00F01502"/>
    <w:rsid w:val="00F03226"/>
    <w:rsid w:val="00F07699"/>
    <w:rsid w:val="00F11A69"/>
    <w:rsid w:val="00F1587B"/>
    <w:rsid w:val="00F21E57"/>
    <w:rsid w:val="00F26068"/>
    <w:rsid w:val="00F27FF0"/>
    <w:rsid w:val="00F43CC6"/>
    <w:rsid w:val="00F521A8"/>
    <w:rsid w:val="00F7620F"/>
    <w:rsid w:val="00F77842"/>
    <w:rsid w:val="00F96AE0"/>
    <w:rsid w:val="00FB451F"/>
    <w:rsid w:val="00FB4C2F"/>
    <w:rsid w:val="00FB5D50"/>
    <w:rsid w:val="00FD5175"/>
    <w:rsid w:val="00FD705D"/>
    <w:rsid w:val="00FE7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E845D6CF532426D9B8EFD9C36EEC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FE0743-90BF-417E-A5BE-9DE4FAB21723}"/>
      </w:docPartPr>
      <w:docPartBody>
        <w:p w:rsidR="00AC4882" w:rsidRDefault="00A44115" w:rsidP="00A44115">
          <w:pPr>
            <w:pStyle w:val="1E845D6CF532426D9B8EFD9C36EECF7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4115"/>
    <w:rsid w:val="00011E62"/>
    <w:rsid w:val="0004667A"/>
    <w:rsid w:val="000A1EA0"/>
    <w:rsid w:val="001A0C16"/>
    <w:rsid w:val="001C3686"/>
    <w:rsid w:val="001E2061"/>
    <w:rsid w:val="0026037F"/>
    <w:rsid w:val="002A4A2B"/>
    <w:rsid w:val="00307C75"/>
    <w:rsid w:val="003502E6"/>
    <w:rsid w:val="00361597"/>
    <w:rsid w:val="003952EF"/>
    <w:rsid w:val="003C06D1"/>
    <w:rsid w:val="003C65F8"/>
    <w:rsid w:val="005004BD"/>
    <w:rsid w:val="00512BA8"/>
    <w:rsid w:val="00525C21"/>
    <w:rsid w:val="0056067A"/>
    <w:rsid w:val="005634CC"/>
    <w:rsid w:val="005B4BDB"/>
    <w:rsid w:val="005D25A4"/>
    <w:rsid w:val="006061FF"/>
    <w:rsid w:val="006B7462"/>
    <w:rsid w:val="007309EF"/>
    <w:rsid w:val="007808A7"/>
    <w:rsid w:val="00785019"/>
    <w:rsid w:val="008356FD"/>
    <w:rsid w:val="00891CF4"/>
    <w:rsid w:val="008A0B5C"/>
    <w:rsid w:val="008E4AD7"/>
    <w:rsid w:val="0096581E"/>
    <w:rsid w:val="00996EC2"/>
    <w:rsid w:val="00A44115"/>
    <w:rsid w:val="00AB2403"/>
    <w:rsid w:val="00AC4882"/>
    <w:rsid w:val="00B16D58"/>
    <w:rsid w:val="00B84BC7"/>
    <w:rsid w:val="00C02366"/>
    <w:rsid w:val="00C850F4"/>
    <w:rsid w:val="00C93A31"/>
    <w:rsid w:val="00CB54DF"/>
    <w:rsid w:val="00DB678D"/>
    <w:rsid w:val="00E761A5"/>
    <w:rsid w:val="00EA4B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E845D6CF532426D9B8EFD9C36EECF7C">
    <w:name w:val="1E845D6CF532426D9B8EFD9C36EECF7C"/>
    <w:rsid w:val="00A44115"/>
  </w:style>
  <w:style w:type="character" w:styleId="a3">
    <w:name w:val="Placeholder Text"/>
    <w:basedOn w:val="a0"/>
    <w:uiPriority w:val="99"/>
    <w:semiHidden/>
    <w:rsid w:val="00307C75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9264E-C2F3-4670-9FDD-49969EAD3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4307</Words>
  <Characters>24551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DM_GROUP 2020-2021 O’quv yili           2.2                Abituriyentlar uchun maxsus</vt:lpstr>
    </vt:vector>
  </TitlesOfParts>
  <Company>Reanimator Extreme Edition</Company>
  <LinksUpToDate>false</LinksUpToDate>
  <CharactersWithSpaces>28801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Sodiqova Umida Baxtiyarovna_Sodiqov Bektosh Baxtiyarovich_Avicenna_school</dc:title>
  <dc:creator>Admin</dc:creator>
  <cp:lastModifiedBy>Пользователь Windows</cp:lastModifiedBy>
  <cp:revision>2</cp:revision>
  <cp:lastPrinted>2019-11-22T10:07:00Z</cp:lastPrinted>
  <dcterms:created xsi:type="dcterms:W3CDTF">2026-09-18T04:39:00Z</dcterms:created>
  <dcterms:modified xsi:type="dcterms:W3CDTF">2026-09-18T04:39:00Z</dcterms:modified>
</cp:coreProperties>
</file>