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806" w:rsidRPr="00963188" w:rsidRDefault="00CC19E4" w:rsidP="00EC53A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963188">
        <w:rPr>
          <w:rFonts w:ascii="Times New Roman" w:hAnsi="Times New Roman" w:cs="Times New Roman"/>
          <w:b/>
          <w:sz w:val="24"/>
          <w:szCs w:val="24"/>
          <w:lang w:val="en-US"/>
        </w:rPr>
        <w:t>Kimyoning asosiy tushunchalari</w:t>
      </w:r>
      <w:r w:rsidR="007E3806" w:rsidRPr="00963188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proofErr w:type="gramEnd"/>
    </w:p>
    <w:p w:rsidR="007E3806" w:rsidRPr="00963188" w:rsidRDefault="001254DF" w:rsidP="005450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(Asoslar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kislotalar</w:t>
      </w:r>
      <w:r w:rsidR="007E3806" w:rsidRPr="0096318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B86F36" w:rsidRPr="00963188" w:rsidRDefault="00B86F36" w:rsidP="00EC53A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069B2" w:rsidRPr="00963188" w:rsidRDefault="006069B2" w:rsidP="009271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1254DF" w:rsidRPr="00963188" w:rsidRDefault="00545067" w:rsidP="009271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1.</w:t>
      </w:r>
      <w:r w:rsidR="001254DF"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Asoslar tarkibidagi gidroksil guruhning soni nimaga teng.</w:t>
      </w:r>
    </w:p>
    <w:p w:rsidR="001254DF" w:rsidRPr="00963188" w:rsidRDefault="001254DF" w:rsidP="0092710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</w:pPr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</w:t>
      </w:r>
      <w:r w:rsidRPr="0096318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A) </w:t>
      </w:r>
      <w:proofErr w:type="gramStart"/>
      <w:r w:rsidRPr="0096318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>metallning</w:t>
      </w:r>
      <w:proofErr w:type="gramEnd"/>
      <w:r w:rsidRPr="0096318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en-US" w:eastAsia="en-US"/>
        </w:rPr>
        <w:t xml:space="preserve"> valentligiga</w:t>
      </w:r>
    </w:p>
    <w:p w:rsidR="001254DF" w:rsidRPr="00963188" w:rsidRDefault="001254DF" w:rsidP="009271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B) </w:t>
      </w:r>
      <w:proofErr w:type="gramStart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kislorodning</w:t>
      </w:r>
      <w:proofErr w:type="gramEnd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valentligiga</w:t>
      </w:r>
    </w:p>
    <w:p w:rsidR="001254DF" w:rsidRPr="00963188" w:rsidRDefault="001254DF" w:rsidP="009271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C) </w:t>
      </w:r>
      <w:proofErr w:type="gramStart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vodorodning</w:t>
      </w:r>
      <w:proofErr w:type="gramEnd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valentligiga</w:t>
      </w:r>
    </w:p>
    <w:p w:rsidR="00216B00" w:rsidRPr="00963188" w:rsidRDefault="001254DF" w:rsidP="0092710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   D) </w:t>
      </w:r>
      <w:proofErr w:type="gramStart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metallmasning</w:t>
      </w:r>
      <w:proofErr w:type="gramEnd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valentligiga</w:t>
      </w:r>
    </w:p>
    <w:p w:rsidR="005D0FA7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2. Asoslarda qanday funksional guruh mavjud</w:t>
      </w:r>
      <w:r w:rsidR="005731AC">
        <w:rPr>
          <w:rFonts w:ascii="Times New Roman" w:hAnsi="Times New Roman" w:cs="Times New Roman"/>
          <w:sz w:val="24"/>
          <w:szCs w:val="24"/>
          <w:lang w:val="en-US"/>
        </w:rPr>
        <w:t>-</w:t>
      </w:r>
      <w:bookmarkStart w:id="0" w:name="_GoBack"/>
      <w:bookmarkEnd w:id="0"/>
      <w:r w:rsidRPr="00963188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COOH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OH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Cl, Br, I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3. Asoslar fizik xossalariga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ra necha guruhga bo`linadi</w:t>
      </w:r>
      <w:r w:rsidR="005C7EF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3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5 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4. Suvda eriydigan asoslar umumiy nom bilan qanday nomlanadi?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gidroksidlar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moylar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kuyduruvchilar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ishqorlar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5. Yashil rangli asosli toping.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Ni(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Cu(OH)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6. Ishqorlar fenolftalein rangini qanday o`zgartiradi?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yashil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pushti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k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sariq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7. Qaysi asoslar qizdirilganda tegishli oksid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suvga parchalanmaydi?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Fe(OH)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Cu(OH)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1254DF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NaOH, KOH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Cr(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AgOH</w:t>
      </w:r>
    </w:p>
    <w:p w:rsidR="009D65ED" w:rsidRPr="00963188" w:rsidRDefault="001254DF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8.</w:t>
      </w:r>
      <w:r w:rsidR="009D65ED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Natriy ishqori sanoatda qanday olinadi?</w:t>
      </w:r>
    </w:p>
    <w:p w:rsidR="009D65ED" w:rsidRPr="00963188" w:rsidRDefault="009D65ED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tog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` jinslarini qayta ishlab</w:t>
      </w:r>
    </w:p>
    <w:p w:rsidR="009D65ED" w:rsidRPr="00963188" w:rsidRDefault="009D65ED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chiqindi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maxsulotlarini qayta ishlab</w:t>
      </w:r>
    </w:p>
    <w:p w:rsidR="009D65ED" w:rsidRPr="00963188" w:rsidRDefault="009D65ED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dengiz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suvini filtrlab</w:t>
      </w:r>
    </w:p>
    <w:p w:rsidR="001254DF" w:rsidRPr="00963188" w:rsidRDefault="009D65ED" w:rsidP="009271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osh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tuzi eritmasini elektroliz qilib</w:t>
      </w:r>
      <w:r w:rsidR="001254DF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   </w:t>
      </w:r>
    </w:p>
    <w:p w:rsidR="005D0FA7" w:rsidRPr="00963188" w:rsidRDefault="009D65ED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9. Neftni qayta ishlash maxsulotlarini tozalashda foydalaniladigan ishqorni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kislotani ko`rsating.</w:t>
      </w:r>
    </w:p>
    <w:p w:rsidR="009D65ED" w:rsidRPr="00963188" w:rsidRDefault="009D65ED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NaOH; H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SO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KOH;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9D65ED" w:rsidRPr="00963188" w:rsidRDefault="009D65ED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LiOH; HNO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HCl</w:t>
      </w:r>
    </w:p>
    <w:p w:rsidR="006F3A32" w:rsidRPr="00963188" w:rsidRDefault="009D65ED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10.</w:t>
      </w:r>
      <w:r w:rsidR="006F3A32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Ohak suti nima?</w:t>
      </w:r>
    </w:p>
    <w:p w:rsidR="009D65ED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9D65ED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A) CaCO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ning loyqalangan eritmasi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ning loyqalangan eritmasi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CaO ning loyqalangan eritmasi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HCO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ning loyqalangan eritmasi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11. Kaustik sodaning formulasini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LiOH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KOH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NaOH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12. Suvda yaxshi erib, kuchli dissotsiyalanuvchi gidroksidlar nima deyiladi?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asoslar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ishqorlar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amfoter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asoslar        D) kislotali asoslar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13. Ishqorlar keltirilgan qatorni aniqlang.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NaOH,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B) KOH,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RbOH,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Zn(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CsOH,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14. Ikki valentli metall mavjud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lgan ishqorlarni aniqlang.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, Cu(OH)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Ca(</w:t>
      </w:r>
      <w:proofErr w:type="gramEnd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Ba(OH)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 xml:space="preserve">2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Fe(OH)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KOH, NaOH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15. Ishqor so`zining ma`nosini aniqlang.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ezuvchi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yemiruvchi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o`</w:t>
      </w:r>
      <w:proofErr w:type="gramEnd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yuvchi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kemiruvchi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16. Suvda kam eriydigan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kam dissotsiyalanadigan gidroksidlar qanday nomlanadi</w:t>
      </w:r>
      <w:r w:rsidR="005C7EF1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kislotali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asoslar   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ishqorlar   </w:t>
      </w:r>
    </w:p>
    <w:p w:rsidR="006F3A32" w:rsidRPr="00963188" w:rsidRDefault="00BB50B7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amfoter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asoslar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F3A32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asoslar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17. Quyidagilar ichidan asoslarni aniqlang.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NH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OH, </w:t>
      </w:r>
      <w:proofErr w:type="gramStart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Hg(</w:t>
      </w:r>
      <w:proofErr w:type="gramEnd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Mn(OH)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Cu(OH)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 xml:space="preserve">2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Fe(OH)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KOH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Mg(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, NH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OH, NaOH, Ca(OH)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Mg(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Ba(OH)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Sr(OH)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Mn(OH)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18. Ham asos, ham kislota xossasini namoyon etuvchi gidroksidlar qanday nomlanadi?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asoslar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amfoter asoslar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ishqorlar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kislotali asoslar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19. Amfoter asoslar keltirilgan qatorni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, Ba(OH)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, LiOH, KOH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Cr(OH)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Be(</w:t>
      </w:r>
      <w:proofErr w:type="gramEnd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Al(OH)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Cr(OH)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 xml:space="preserve">3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Al(OH)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NaOH, Cr(OH)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20. Asoslar tarkibidagi gidroksid guruhining soni nimaga teng?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metal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joylashgan joyga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metal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ekvivalentiga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metal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kuchiga         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metal</w:t>
      </w:r>
      <w:proofErr w:type="gramEnd"/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valentligiga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21. Asoslar fizik xossasiga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ra qanday guruhlarga bo`liandi?</w:t>
      </w:r>
    </w:p>
    <w:p w:rsidR="00BB50B7" w:rsidRPr="00963188" w:rsidRDefault="006F3A32" w:rsidP="0092710E">
      <w:pPr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suvda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eriydiga va erimaydigan</w:t>
      </w:r>
      <w:r w:rsidR="00BB50B7" w:rsidRPr="009631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</w:t>
      </w:r>
    </w:p>
    <w:p w:rsidR="006F3A32" w:rsidRPr="00963188" w:rsidRDefault="006F3A32" w:rsidP="0092710E">
      <w:pPr>
        <w:spacing w:after="0" w:line="240" w:lineRule="auto"/>
        <w:ind w:left="405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kislota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bilan ta`sirlashadigan va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t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a`sirlashmaydigan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organik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erituvchida eriydigan va erimaydigan</w:t>
      </w:r>
    </w:p>
    <w:p w:rsidR="006F3A32" w:rsidRPr="00963188" w:rsidRDefault="00BB50B7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qattiq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va suyuq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22. Ohakli suv formulasini aniqlang?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Ca(OH)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NaOH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>23. Gigroskopik ishqorni aniqlang?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B) Cu(OH)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NaOH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24. To`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rt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valentli amfoter asosni aniqlang.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A)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Cr(</w:t>
      </w:r>
      <w:proofErr w:type="gramEnd"/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BB50B7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B) Cr(OH)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BB50B7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Mn(OH)</w:t>
      </w:r>
      <w:r w:rsidR="00BB50B7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25.  Uch valentli amfoter asoslarni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Cr(OH)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Cr(OH)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Fe(OH)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F3A32" w:rsidRPr="00963188" w:rsidRDefault="006F3A32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P(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B(OH)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6F3A32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26. Alyumoniy gidroksidning empirik formulasini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AlOH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Al(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Al(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Al(OH)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27. Kalsiy gidroksidning empirik formulasini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CaOH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softHyphen/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28. Fransiy gidroksidning empirik formulasini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Fr(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Fr(OH)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softHyphen/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Fr(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FrOH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29. Marganes (IV) gidroksidning empirik formulasini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Mn(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Mn(OH)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Mn(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MnOH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30. Fe (III) gidroksidning empirik formulasini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Fe(OH)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</w:p>
    <w:p w:rsidR="006F3A32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FeOH </w:t>
      </w:r>
      <w:r w:rsidR="006F3A32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31. </w:t>
      </w:r>
      <w:r w:rsidR="000123F8" w:rsidRPr="00963188">
        <w:rPr>
          <w:rFonts w:ascii="Times New Roman" w:hAnsi="Times New Roman" w:cs="Times New Roman"/>
          <w:sz w:val="24"/>
          <w:szCs w:val="24"/>
          <w:lang w:val="en-US"/>
        </w:rPr>
        <w:t>Qo`rg`oshin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23F8" w:rsidRPr="00963188">
        <w:rPr>
          <w:rFonts w:ascii="Times New Roman" w:hAnsi="Times New Roman" w:cs="Times New Roman"/>
          <w:sz w:val="24"/>
          <w:szCs w:val="24"/>
          <w:lang w:val="en-US"/>
        </w:rPr>
        <w:t>(II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) gidroksidning empirik formulasini ko`rsating.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="000123F8" w:rsidRPr="00963188">
        <w:rPr>
          <w:rFonts w:ascii="Times New Roman" w:hAnsi="Times New Roman" w:cs="Times New Roman"/>
          <w:sz w:val="24"/>
          <w:szCs w:val="24"/>
          <w:lang w:val="en-US"/>
        </w:rPr>
        <w:t>Pb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 w:rsidR="000123F8" w:rsidRPr="00963188">
        <w:rPr>
          <w:rFonts w:ascii="Times New Roman" w:hAnsi="Times New Roman" w:cs="Times New Roman"/>
          <w:sz w:val="24"/>
          <w:szCs w:val="24"/>
          <w:lang w:val="en-US"/>
        </w:rPr>
        <w:t>Pb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92710E" w:rsidRPr="00963188" w:rsidRDefault="0092710E" w:rsidP="009271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="000123F8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Pb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="000123F8" w:rsidRPr="00963188">
        <w:rPr>
          <w:rFonts w:ascii="Times New Roman" w:hAnsi="Times New Roman" w:cs="Times New Roman"/>
          <w:sz w:val="24"/>
          <w:szCs w:val="24"/>
          <w:lang w:val="en-US"/>
        </w:rPr>
        <w:t>Pb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OH</w:t>
      </w:r>
    </w:p>
    <w:p w:rsidR="000123F8" w:rsidRPr="00963188" w:rsidRDefault="000123F8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32. Kumush (I) gidroksidning empirik formulasini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0123F8" w:rsidRPr="00963188" w:rsidRDefault="000123F8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Ag(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Ag(OH)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0123F8" w:rsidRPr="00963188" w:rsidRDefault="000123F8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Ag(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AgOH</w:t>
      </w:r>
    </w:p>
    <w:p w:rsidR="006431CD" w:rsidRPr="00963188" w:rsidRDefault="000123F8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33.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Pb(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va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="006431CD" w:rsidRPr="00963188">
        <w:rPr>
          <w:rFonts w:ascii="Times New Roman" w:hAnsi="Times New Roman" w:cs="Times New Roman"/>
          <w:sz w:val="24"/>
          <w:szCs w:val="24"/>
          <w:lang w:val="en-US"/>
        </w:rPr>
        <w:t>ning nomini ko`rsating.</w:t>
      </w:r>
    </w:p>
    <w:p w:rsidR="002746D0" w:rsidRPr="00963188" w:rsidRDefault="006431CD" w:rsidP="00012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="002746D0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qo`rg`</w:t>
      </w:r>
      <w:proofErr w:type="gramEnd"/>
      <w:r w:rsidR="002746D0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oshin (II) gidroksid; kalsiy gidroksid</w:t>
      </w:r>
    </w:p>
    <w:p w:rsidR="002746D0" w:rsidRPr="00963188" w:rsidRDefault="002746D0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qo`rg`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oshin gidroksid; kalsiy (II) gidroksid</w:t>
      </w:r>
    </w:p>
    <w:p w:rsidR="002746D0" w:rsidRPr="00963188" w:rsidRDefault="002746D0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qo`rg`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oshin (II) gidroksid; kalsiy (II) gidroksid</w:t>
      </w:r>
    </w:p>
    <w:p w:rsidR="002746D0" w:rsidRPr="00963188" w:rsidRDefault="002746D0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qo`rg`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oshin gidroksid; kalsiy gidroksid</w:t>
      </w:r>
    </w:p>
    <w:p w:rsidR="002746D0" w:rsidRPr="00963188" w:rsidRDefault="002746D0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34.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va Cu(OH)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ning nomini ko`rsating.</w:t>
      </w:r>
    </w:p>
    <w:p w:rsidR="006A1A02" w:rsidRPr="00963188" w:rsidRDefault="002746D0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="006A1A02" w:rsidRPr="00963188">
        <w:rPr>
          <w:rFonts w:ascii="Times New Roman" w:hAnsi="Times New Roman" w:cs="Times New Roman"/>
          <w:sz w:val="24"/>
          <w:szCs w:val="24"/>
          <w:lang w:val="en-US"/>
        </w:rPr>
        <w:t>kobalt</w:t>
      </w:r>
      <w:proofErr w:type="gramEnd"/>
      <w:r w:rsidR="006A1A02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gidroksid; mis (II)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kobalt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(III) gidroksid; mis (II)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kobalt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gidroksid; mis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kobalt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gidroksid; mis (II)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35.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Mn(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2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va Be(OH)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ning nomini ko`rsating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marganes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gidroksid; berelliy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marganes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gidroksid; berelliy (II)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marganes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(II) gidroksid; berelliy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marganes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(II) gidroksid; berelliy (II)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36.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Cr(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va Mn(OH)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ning nomini ko`rsating.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xrom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gidroksid; marganes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xrom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gidroksid; marganes (III)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xrom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(III) gidroksid; marganes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xrom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(III) gidroksid; marganes (III) gidroksid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37. Quyidagilardan qaysi qatorda 2 ta suvda eriydigan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2 ta suvda erimaydigan asoslar berilgan.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Ca(OH)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Co(OH)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CsOH</w:t>
      </w:r>
    </w:p>
    <w:p w:rsidR="006A1A02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="004A23C5"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="004A23C5"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="004A23C5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4A23C5" w:rsidRPr="00963188">
        <w:rPr>
          <w:rFonts w:ascii="Times New Roman" w:hAnsi="Times New Roman" w:cs="Times New Roman"/>
          <w:sz w:val="24"/>
          <w:szCs w:val="24"/>
          <w:lang w:val="en-US"/>
        </w:rPr>
        <w:t>; NaOH</w:t>
      </w:r>
      <w:r w:rsidR="00657F54" w:rsidRPr="00963188">
        <w:rPr>
          <w:rFonts w:ascii="Times New Roman" w:hAnsi="Times New Roman" w:cs="Times New Roman"/>
          <w:sz w:val="24"/>
          <w:szCs w:val="24"/>
          <w:lang w:val="en-US"/>
        </w:rPr>
        <w:t>; LiOH; Ra(OH)</w:t>
      </w:r>
      <w:r w:rsidR="00657F54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57F54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CsOH,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Al(OH)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AgOH</w:t>
      </w:r>
    </w:p>
    <w:p w:rsidR="006A1A02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D) NaOH; KOH;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Ra(OH)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0123F8" w:rsidRPr="00963188" w:rsidRDefault="006A1A02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38.</w:t>
      </w:r>
      <w:r w:rsidR="004A23C5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Quyidagilardan qaysi qatorda 3 ta suvda eriydigan </w:t>
      </w:r>
      <w:proofErr w:type="gramStart"/>
      <w:r w:rsidR="004A23C5"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4A23C5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657F54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23C5" w:rsidRPr="00963188">
        <w:rPr>
          <w:rFonts w:ascii="Times New Roman" w:hAnsi="Times New Roman" w:cs="Times New Roman"/>
          <w:sz w:val="24"/>
          <w:szCs w:val="24"/>
          <w:lang w:val="en-US"/>
        </w:rPr>
        <w:t>ta suvda erimaydigan asoslar berilgan.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77393F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0123F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Co(OH)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CsOH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NaOH; LiOH; Ra(OH)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CsOH,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Al(OH)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AgOH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D) NaOH; KOH;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Ra(OH)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57F54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39. Quyidagilardan qaysi qatorda 1 ta suvda eriydigan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3 ta suvda erimaydigan asoslar berilgan.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Co(OH)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CsOH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NaOH; LiOH; Ra(OH)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CsOH,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Al(OH)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AgOH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D) NaOH; KOH;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Ra(OH)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57F54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40. Quyidagilardan qaysi qatordagi barcha asoslar suvda eriydi.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Co(OH)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CsOH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NaOH; LiOH; Ra(OH)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657F54" w:rsidRPr="00963188" w:rsidRDefault="00657F54" w:rsidP="00657F5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CsOH,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Al(OH)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AgOH</w:t>
      </w:r>
    </w:p>
    <w:p w:rsidR="000123F8" w:rsidRPr="00963188" w:rsidRDefault="00657F54" w:rsidP="00657F5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NaOH; KOH;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Ba(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Ra(OH)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</w:p>
    <w:p w:rsidR="000123F8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41. Rangi oq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lgan ishqorlar keltirilgan qatorni ko`rsating.</w:t>
      </w:r>
    </w:p>
    <w:p w:rsidR="00657F54" w:rsidRPr="00963188" w:rsidRDefault="00657F54" w:rsidP="000123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KOH, NaOH,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</w:p>
    <w:p w:rsidR="00657F54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B) KOH,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Fe(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CsOH</w:t>
      </w:r>
    </w:p>
    <w:p w:rsidR="00657F54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NaOH,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KOH</w:t>
      </w:r>
    </w:p>
    <w:p w:rsidR="00657F54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D) LiOH, KOH, NaOH</w:t>
      </w:r>
    </w:p>
    <w:p w:rsidR="00657F54" w:rsidRPr="00963188" w:rsidRDefault="00657F54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42. </w:t>
      </w:r>
      <w:r w:rsidR="00183456" w:rsidRPr="00963188">
        <w:rPr>
          <w:rFonts w:ascii="Times New Roman" w:hAnsi="Times New Roman" w:cs="Times New Roman"/>
          <w:sz w:val="24"/>
          <w:szCs w:val="24"/>
          <w:lang w:val="en-US"/>
        </w:rPr>
        <w:t>Quyidagilar orasidan qo`ng`ir rangli asosli ko`rsating.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Fe(OH)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Co(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Fe(OH)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43. Qaysi ishqoriy-yer metallarining gidroksidlari suvda erimaydi?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Ca, Mg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Sr, Be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Mg, Be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Ca, Sr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44. Qaysi asosning kuchsiz eritmasini qo`l bilan ushlab ko`rilgana sovundek tuyiladi?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Ca(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KOH  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Mg(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OH)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NaOH</w:t>
      </w:r>
    </w:p>
    <w:p w:rsidR="0071591B" w:rsidRPr="00963188" w:rsidRDefault="00183456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45.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Kislotalar tarkibidagi kislorodga qarab necha xil guruhga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linadi?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3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4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5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46. Kislorodsiz kislotalar keltirilgan qatorli toping.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HCl. HClO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H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S, H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Se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HI, HIO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S,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47. Quyidagilar ichidan kislorodsiz kislotalarni tanlang.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1) HCl;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2) HIO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3)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4) HCN;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5) HSCN;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6)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7)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8) HF;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9) HI;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10)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S;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1, 2, 3, 4, 9, 10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4, 5, 8, 9, 10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2, 3, 6, 7        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1, 7, 8, 9, 10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48. Quyidagilar ichidan kislorodli kislotalarni tanlang.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1) HCl;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2) HIO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3)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HCN;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5) HSCN;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6)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7)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8) HF;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9) HI;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10)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S;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1, 2, 3, 4, 9, 10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1, 4, 5, 8, 9, 10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2, 3, 6, 7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1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,7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, 8, 9, 10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49. Quyidagilar ichidan bir negizli kislorodsiz kislotalarni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rsating?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1) HCl;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2) HIO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3)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HCN;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5) HSCN;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6)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7)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8) HF;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9) HI;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10)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S;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1, 2, 3, 4, 9, 10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 4, 5, 8, 9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2, 3, 6, 7         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2, 7, 8, 9, 10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50. Quyidagilar ichidan 2 negizli kislorodsiz kislotalar keltirilgan qatorli to`ping.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1) HCl;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2) HIO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3)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4) HCN;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5) HSCN;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6)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7)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8) HF;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9)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softHyphen/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Se;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10)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S;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1, 2, 3, 4, 9, 10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1, 4, 5, 8, 9, 10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2, 3, 6, 7         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9, 10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51. Quyidagilar ichidan bir negizli kislorodli kislotalar keltirilgan qatorni aniqlang.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1)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2) HClO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3) HIO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4) HNO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5)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6)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7)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8) HCN 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9) HPO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10) HCl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1, 3, 4, 5, 6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2, 3, 4, 5, 9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2, 3, 5, 6, 9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1, 3, 5, 6, 10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>52. Quyidagilar ichidan ikki negizli kislorodli kislotalarni tanlang.</w:t>
      </w:r>
    </w:p>
    <w:p w:rsidR="0071591B" w:rsidRPr="00963188" w:rsidRDefault="0071591B" w:rsidP="0071591B">
      <w:pPr>
        <w:spacing w:after="0" w:line="240" w:lineRule="auto"/>
        <w:ind w:left="21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1) HClO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2) HNO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1591B" w:rsidRPr="00963188" w:rsidRDefault="0071591B" w:rsidP="0071591B">
      <w:pPr>
        <w:spacing w:after="0" w:line="240" w:lineRule="auto"/>
        <w:ind w:left="21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3)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S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4)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1591B" w:rsidRPr="00963188" w:rsidRDefault="0071591B" w:rsidP="0071591B">
      <w:pPr>
        <w:spacing w:after="0" w:line="240" w:lineRule="auto"/>
        <w:ind w:left="21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Cr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6)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71591B" w:rsidRPr="00963188" w:rsidRDefault="0071591B" w:rsidP="0071591B">
      <w:pPr>
        <w:spacing w:after="0" w:line="240" w:lineRule="auto"/>
        <w:ind w:left="21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7) HIO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8) HN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71591B" w:rsidRPr="00963188" w:rsidRDefault="0071591B" w:rsidP="0071591B">
      <w:pPr>
        <w:spacing w:after="0" w:line="240" w:lineRule="auto"/>
        <w:ind w:left="21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9) HSCN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10) HCl</w:t>
      </w:r>
    </w:p>
    <w:p w:rsidR="0071591B" w:rsidRPr="00963188" w:rsidRDefault="0071591B" w:rsidP="0071591B">
      <w:pPr>
        <w:spacing w:after="0" w:line="240" w:lineRule="auto"/>
        <w:ind w:left="21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A) 1, 3, 5, 6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4, 5, 6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1591B" w:rsidRPr="00963188" w:rsidRDefault="0071591B" w:rsidP="0071591B">
      <w:pPr>
        <w:spacing w:after="0" w:line="240" w:lineRule="auto"/>
        <w:ind w:left="21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C) 1, 4, 5, 6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3, 8, 9, 10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53. Forforli kislotalar orasidan bir negizli (a), ikki negizli (b) va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p negizlilarini (c) tanlang.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b-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b-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7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b-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c-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- HPO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8329C0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, H</w:t>
      </w:r>
      <w:r w:rsidR="008329C0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="008329C0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PO</w:t>
      </w:r>
      <w:r w:rsidR="008329C0"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 xml:space="preserve">2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b- H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PO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c- H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7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54.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To`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rt negizli fosforli kislota nomini ko`rsating.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fosfit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difosfat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gipofosfit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55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Bir negizli kislotalarni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xlorid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silikat kislota, yodat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ftorid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nitrat kislota, sulfat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radanit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kislota, xlorat kislota, perxlorat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gipoxlorid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fosfat kislota, metafosfat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56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Ikki negizli kislorodli kislotalarni tanlang.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selenid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sulfid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sulfid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sulfit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kislota, fosfit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xromat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Ikki negizli kislorodsiz kislotalarni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selenid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kislota, sulfid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sulfid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sulfit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fosfit kislota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fosfat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kislota, xromat kislota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58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Quyida berilgan kislotalarni negizini mos ravishda ketma-ketlikda to`g`ri ko`rsating: nitrat kislota, sulfat kislota, fosfat kislota, metafosfat kislota, selenid kislota, sulfid kislota, xlorit kislota.</w:t>
      </w:r>
    </w:p>
    <w:p w:rsidR="00A10A78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A) 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3,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3,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1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</w:t>
      </w:r>
    </w:p>
    <w:p w:rsidR="00A10A78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C) 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3,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3,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2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D) 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3,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59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Quyidagilar ichidan kislorodli kislotalarni negizini mos ravishda ketma-ketlikda to`g`ri ko`rsating: xlorid, xlorat, nitrat, radonit, xromat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, sulfat, silikat, fosfat, difos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fat;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3,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1    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3,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2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A10A78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3, 2, 1, 1, 1, 2, 3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>60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Quyidagilar ichidan kislorodsiz kislotalarning negizini mos ravishda ketma-ketlikda to`g`ri ko`rsating: ftorid, sulfat, sulfid, fosfat, radonit, selenid, bromid, xlorit, sianid.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2,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1     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B) 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1,</w:t>
      </w:r>
      <w:r w:rsidR="00A10A78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</w:t>
      </w:r>
      <w:r w:rsidR="00A10A78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1,</w:t>
      </w:r>
      <w:r w:rsidR="00A10A78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2,</w:t>
      </w:r>
      <w:r w:rsidR="00A10A78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1,</w:t>
      </w:r>
      <w:r w:rsidR="00A10A78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D) 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2,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1,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61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Quyidagi kislotalarning nechtasi kislorodsiz bir negizli: sulfat, radonit, silikat, dixromat, manganat, bromid, yodat, nitrat, yodid, sulfid, xlorat, metafosfat, xlorid, xlorit.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5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C) 3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D) 2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62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Quyidagi kislotalarning nechtasi kislorodsiz ikki negizli: sulfat, radonit, silikat, dixromat, manganat, bromid, yodat, nitrat, yodid, sulfid, xlorat, metafosfat, xlorid, xlorit, selenid, kabonat, oksalat, permanganat.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4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5 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C) 3 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2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63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Quyidagi kislotalarning nechtasi kislorodli bir negizli: sulfat, radonit, silikat, dixromat, manganat, bromid, yodat, nitrat, yodid, sulfid, xlorat, metafosfat, xlorid, selenid, kabonat, oksalat, permanganat.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A) 4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5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C) 3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D) 2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64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Quyidagi kislotalarning nechtasi kislorodli ikki negizli: sulfat, radonit, silikat, dixromat, manganat, bromid, yodat, nitrat, yodid, sulfid, xlorat, metafosfat, xlorid, xlorit, selenid, kabonat, oksalat, permanganat.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A) 4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6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C) 5     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D) 2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65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Metafosfat kislotani formulasini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uning negizi sonini ko`rsating.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A) HPO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2  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B)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2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HPO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1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1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66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Fosfit kislota formulasini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uning negizi sonini ko`rsating.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A) HPO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2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H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PO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C) HPO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1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1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67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Gipofosfit kislota formulasi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uning negizi sonini ko`rsating.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2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B)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2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H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PO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1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1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68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Qanday kislotalarning angdridi mavjud emas?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kislorodli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kislotalarning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kislorodsiz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kislotalarning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bir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negizli kislotalarning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tarkibida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bitta kislorod atomi mavjud kislotalarning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>69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Angdridi mavjud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lgan kislotalar qatorini tanlang.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, xlorid, xlorit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sulfat</w:t>
      </w:r>
      <w:proofErr w:type="gramEnd"/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nitrat, fosfat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, sulfit, nitrat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ftorid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, xlorit, xlorat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70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Angdridi mavjud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lmagan kislotalar qatorini toping. 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, xlorid, xlorit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, xlorat, fosfat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, sulfit, nitrat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proofErr w:type="gramStart"/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ftorid</w:t>
      </w:r>
      <w:proofErr w:type="gramEnd"/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xlorit, xlorat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71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Kislota o`z vodorodini nimaga almashtira olishi kerak.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metalloidlarga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="0071591B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metallarga</w:t>
      </w:r>
      <w:proofErr w:type="gramEnd"/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metallmaslarga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galogenidlarga</w:t>
      </w:r>
      <w:proofErr w:type="gramEnd"/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72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Kislota qoldig`idagi vodorodning indeksi nimani bildiradi? (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nisbatan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to`g`risi olinsin)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kislota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qoldig`i valentligini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kislota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qoldig`i ekvivalenti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kislotaning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kuchini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kislotaning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aktivlik ekvivalentini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73</w:t>
      </w:r>
      <w:r w:rsidR="008329C0" w:rsidRPr="00963188">
        <w:rPr>
          <w:rFonts w:ascii="Times New Roman" w:hAnsi="Times New Roman" w:cs="Times New Roman"/>
          <w:sz w:val="24"/>
          <w:szCs w:val="24"/>
          <w:lang w:val="en-US"/>
        </w:rPr>
        <w:t>. Quyidagilar orasidan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qattiq kislotalarni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, ortofosfat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B) xlorid, sulfat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borat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, ortofosfat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yodat, sulfat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74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Metil zarg`aldog`ining neytral va kislotali eritmadagi ranglarini mos ketma-ketlikda ko`rsating.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to`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q sariq, pushti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och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sariq, to`q sariq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och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yashil, qizil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kimtir, sariq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75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Metil zarg`aldog`ining ishqoriy muhitdagi rangini anilqang.  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sariq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qizil      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k     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yashil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76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. Moysimon suyuqlik, rangsiz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hidsiz. Suvdan ikki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marta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og`ir, suvda juda yaxshi eriydi. Gap ketayotgan ki</w:t>
      </w:r>
      <w:r w:rsidR="008329C0" w:rsidRPr="0096318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lota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uning negizi sonini aniqlang.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ortofosfat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; 3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B) sulfat; 2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xlorid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1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manganat; 1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77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Kislota eritmasi qanday tayyorlanadi?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suv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kislotaga quyiladi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kislota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suvga quyiladi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kislotaga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 qo`shiladi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D) A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B javoblar to`g`ri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78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Qora metallarni xurishlashda qaysi kislotalardan foydalaniladi?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xlorid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B) fosfat, sulfat</w:t>
      </w:r>
    </w:p>
    <w:p w:rsidR="0071591B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, fosfat         </w:t>
      </w:r>
      <w:r w:rsidR="00A10A78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D) ftorid, bromide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>79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. Konsentrlangan nitrat kislotani qaysi elementlardan yasalgan idishlarda saqlash mumkin?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temir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 xrom, alyuminiy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temir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, mis, xrom</w:t>
      </w:r>
    </w:p>
    <w:p w:rsidR="00A10A78" w:rsidRPr="00963188" w:rsidRDefault="0071591B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temir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, mis, alyuminiy       </w:t>
      </w:r>
    </w:p>
    <w:p w:rsidR="0071591B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temir</w:t>
      </w:r>
      <w:proofErr w:type="gramEnd"/>
      <w:r w:rsidR="0071591B" w:rsidRPr="00963188">
        <w:rPr>
          <w:rFonts w:ascii="Times New Roman" w:hAnsi="Times New Roman" w:cs="Times New Roman"/>
          <w:sz w:val="24"/>
          <w:szCs w:val="24"/>
          <w:lang w:val="en-US"/>
        </w:rPr>
        <w:t>, mis, titan</w:t>
      </w:r>
    </w:p>
    <w:p w:rsidR="00A10A78" w:rsidRPr="00963188" w:rsidRDefault="00A10A78" w:rsidP="007159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80. </w:t>
      </w:r>
      <w:r w:rsidR="004B2D0C" w:rsidRPr="00963188">
        <w:rPr>
          <w:rFonts w:ascii="Times New Roman" w:hAnsi="Times New Roman" w:cs="Times New Roman"/>
          <w:sz w:val="24"/>
          <w:szCs w:val="24"/>
          <w:lang w:val="en-US"/>
        </w:rPr>
        <w:t>Sulfat kislotani laborotoriya sharoitida suyultirilish uchun nima qilish kerak?</w:t>
      </w:r>
    </w:p>
    <w:p w:rsidR="004B2D0C" w:rsidRPr="00963188" w:rsidRDefault="004B2D0C" w:rsidP="004B2D0C">
      <w:pPr>
        <w:spacing w:after="0" w:line="240" w:lineRule="auto"/>
        <w:ind w:left="39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 mavjud idishga idish devori bo`ylab suv quyiladi</w:t>
      </w:r>
    </w:p>
    <w:p w:rsidR="004B2D0C" w:rsidRPr="00963188" w:rsidRDefault="004B2D0C" w:rsidP="004B2D0C">
      <w:pPr>
        <w:spacing w:after="0" w:line="240" w:lineRule="auto"/>
        <w:ind w:left="39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maxsus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kondensator yordamida</w:t>
      </w:r>
    </w:p>
    <w:p w:rsidR="004B2D0C" w:rsidRPr="00963188" w:rsidRDefault="004B2D0C" w:rsidP="004B2D0C">
      <w:pPr>
        <w:spacing w:after="0" w:line="240" w:lineRule="auto"/>
        <w:ind w:left="390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suv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mavjud idishga idish devori bo`ylab kislota quyiladi</w:t>
      </w:r>
    </w:p>
    <w:p w:rsidR="004B2D0C" w:rsidRPr="00963188" w:rsidRDefault="004B2D0C" w:rsidP="004B2D0C">
      <w:pPr>
        <w:spacing w:after="0" w:line="240" w:lineRule="auto"/>
        <w:ind w:left="390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mor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pipetkasida aralashtiriladi</w:t>
      </w:r>
    </w:p>
    <w:p w:rsidR="004B2D0C" w:rsidRPr="00963188" w:rsidRDefault="004B2D0C" w:rsidP="004B2D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81. </w:t>
      </w:r>
      <w:r w:rsidR="00136BF9" w:rsidRPr="00963188">
        <w:rPr>
          <w:rFonts w:ascii="Times New Roman" w:hAnsi="Times New Roman" w:cs="Times New Roman"/>
          <w:sz w:val="24"/>
          <w:szCs w:val="24"/>
          <w:lang w:val="en-US"/>
        </w:rPr>
        <w:t>Vodorod xlorid gazining suvdagi eritmasi qanday nomlanadi?</w:t>
      </w:r>
    </w:p>
    <w:p w:rsidR="00136BF9" w:rsidRPr="00963188" w:rsidRDefault="00136BF9" w:rsidP="004B2D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sulfat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xlorid kislota</w:t>
      </w:r>
    </w:p>
    <w:p w:rsidR="00136BF9" w:rsidRPr="00963188" w:rsidRDefault="00136BF9" w:rsidP="004B2D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xlorat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sulfid kislota</w:t>
      </w:r>
    </w:p>
    <w:p w:rsidR="00136BF9" w:rsidRPr="00963188" w:rsidRDefault="00136BF9" w:rsidP="004B2D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82. Quyidagilar orasidan tutovchi kislotani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rsating.</w:t>
      </w:r>
    </w:p>
    <w:p w:rsidR="00136BF9" w:rsidRPr="00963188" w:rsidRDefault="00136BF9" w:rsidP="004B2D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xlorid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xlorit kislota</w:t>
      </w:r>
    </w:p>
    <w:p w:rsidR="00136BF9" w:rsidRPr="00963188" w:rsidRDefault="00136BF9" w:rsidP="004B2D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xlorat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perxlorat kislota</w:t>
      </w:r>
    </w:p>
    <w:p w:rsidR="00136BF9" w:rsidRPr="00963188" w:rsidRDefault="00136BF9" w:rsidP="004B2D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83. Bu kislota eritmasidan har doim vodorod xlorid gazi ajralib turadi.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Gap qaysi kislota haqida bormoqda?</w:t>
      </w:r>
      <w:proofErr w:type="gramEnd"/>
    </w:p>
    <w:p w:rsidR="00136BF9" w:rsidRPr="00963188" w:rsidRDefault="00136BF9" w:rsidP="00136B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perxlorat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xlorit kislota</w:t>
      </w:r>
    </w:p>
    <w:p w:rsidR="00136BF9" w:rsidRPr="00963188" w:rsidRDefault="00136BF9" w:rsidP="00136B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C)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xlorat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xlorid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183456" w:rsidRPr="00963188" w:rsidRDefault="00136BF9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84. Quyidagilardan qaysi biri oshqozon shirasining tarkibiga kiradi?</w:t>
      </w:r>
    </w:p>
    <w:p w:rsidR="00136BF9" w:rsidRPr="00963188" w:rsidRDefault="00136BF9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nitrat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sirka kislota</w:t>
      </w:r>
    </w:p>
    <w:p w:rsidR="00136BF9" w:rsidRPr="00963188" w:rsidRDefault="00136BF9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xlorid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kislota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sulfat kislota</w:t>
      </w:r>
    </w:p>
    <w:p w:rsidR="00136BF9" w:rsidRPr="00963188" w:rsidRDefault="00136BF9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85. Havoda tutaydigan moddalar juftini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>rsating?</w:t>
      </w:r>
    </w:p>
    <w:p w:rsidR="00136BF9" w:rsidRPr="00963188" w:rsidRDefault="00136BF9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HNO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;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HNO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HCl</w:t>
      </w:r>
    </w:p>
    <w:p w:rsidR="00136BF9" w:rsidRPr="00963188" w:rsidRDefault="00136BF9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C) HCl; H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</w:t>
      </w:r>
      <w:r w:rsidR="000C2083" w:rsidRPr="00963188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="000C2083" w:rsidRPr="00963188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0C2083" w:rsidRPr="00963188">
        <w:rPr>
          <w:rFonts w:ascii="Times New Roman" w:hAnsi="Times New Roman" w:cs="Times New Roman"/>
          <w:sz w:val="24"/>
          <w:szCs w:val="24"/>
          <w:lang w:val="en-US"/>
        </w:rPr>
        <w:t>; HCl</w:t>
      </w:r>
    </w:p>
    <w:p w:rsidR="00183456" w:rsidRPr="00963188" w:rsidRDefault="008329C0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86. Kolba ichi</w:t>
      </w:r>
      <w:r w:rsidR="000C2083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dagi nitrat kislota eskirganligini uning rangidan bilsh mumkin. Savol eski nitrat kislota eritmasi qanday rangda </w:t>
      </w:r>
      <w:proofErr w:type="gramStart"/>
      <w:r w:rsidR="000C2083" w:rsidRPr="00963188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0C2083" w:rsidRPr="00963188">
        <w:rPr>
          <w:rFonts w:ascii="Times New Roman" w:hAnsi="Times New Roman" w:cs="Times New Roman"/>
          <w:sz w:val="24"/>
          <w:szCs w:val="24"/>
          <w:lang w:val="en-US"/>
        </w:rPr>
        <w:t>ladi?</w:t>
      </w:r>
    </w:p>
    <w:p w:rsidR="000C2083" w:rsidRPr="00963188" w:rsidRDefault="000C2083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A) </w:t>
      </w:r>
      <w:proofErr w:type="gramStart"/>
      <w:r w:rsidRPr="00963188">
        <w:rPr>
          <w:rFonts w:ascii="Times New Roman" w:hAnsi="Times New Roman" w:cs="Times New Roman"/>
          <w:sz w:val="24"/>
          <w:szCs w:val="24"/>
          <w:lang w:val="en-US"/>
        </w:rPr>
        <w:t>yashil</w:t>
      </w:r>
      <w:proofErr w:type="gramEnd"/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B) qora</w:t>
      </w:r>
    </w:p>
    <w:p w:rsidR="000C2083" w:rsidRPr="00963188" w:rsidRDefault="000C2083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qo`ng`</w:t>
      </w:r>
      <w:proofErr w:type="gramEnd"/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ir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ko`k</w:t>
      </w:r>
    </w:p>
    <w:p w:rsidR="000C2083" w:rsidRPr="00963188" w:rsidRDefault="000C2083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87. Konsentrlangan sovuq nitrat kislota qaysi metallar yuzasini passivlashtirib qoyadi?</w:t>
      </w:r>
    </w:p>
    <w:p w:rsidR="000C2083" w:rsidRPr="00963188" w:rsidRDefault="000C2083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A) Fe, Co, Al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Cr, Fe, Al</w:t>
      </w:r>
    </w:p>
    <w:p w:rsidR="000C2083" w:rsidRPr="00963188" w:rsidRDefault="000C2083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Mg, Ca, Fe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  <w:t>D) Cu, Fe, Ag</w:t>
      </w:r>
    </w:p>
    <w:p w:rsidR="000C2083" w:rsidRPr="00963188" w:rsidRDefault="000C2083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>88. Nitrat kislota qaysi metallar bilan umuman ta`sirlashmaydi?</w:t>
      </w:r>
    </w:p>
    <w:p w:rsidR="0017517F" w:rsidRPr="00963188" w:rsidRDefault="000C2083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r w:rsidR="0017517F" w:rsidRPr="00963188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Au, Pt, Ta. Rh, Ir</w:t>
      </w:r>
      <w:r w:rsidR="0017517F" w:rsidRPr="00963188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17517F"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7517F" w:rsidRPr="00963188" w:rsidRDefault="0017517F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B) Au, Ag, Cu, Pt, Pd </w:t>
      </w:r>
    </w:p>
    <w:p w:rsidR="0017517F" w:rsidRPr="00963188" w:rsidRDefault="0017517F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C) Au, Pt, Pd, Ag, Co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17517F" w:rsidRPr="00963188" w:rsidRDefault="0017517F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   D) Fe, Cu, Co, N</w:t>
      </w:r>
      <w:r w:rsidR="001D796A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i, </w:t>
      </w:r>
      <w:r w:rsidRPr="00963188">
        <w:rPr>
          <w:rFonts w:ascii="Times New Roman" w:hAnsi="Times New Roman" w:cs="Times New Roman"/>
          <w:sz w:val="24"/>
          <w:szCs w:val="24"/>
          <w:lang w:val="en-US"/>
        </w:rPr>
        <w:t>Tl</w:t>
      </w:r>
      <w:r w:rsidR="000C2083"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183456" w:rsidRPr="00963188" w:rsidRDefault="00183456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631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123F8" w:rsidRPr="00963188" w:rsidRDefault="000123F8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7689C" w:rsidRPr="00963188" w:rsidRDefault="00E7689C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  <w:sectPr w:rsidR="00E7689C" w:rsidRPr="00963188" w:rsidSect="00E7689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284" w:right="424" w:bottom="568" w:left="426" w:header="708" w:footer="708" w:gutter="0"/>
          <w:cols w:num="2" w:sep="1" w:space="426"/>
          <w:docGrid w:linePitch="360"/>
        </w:sectPr>
      </w:pPr>
    </w:p>
    <w:p w:rsidR="00E7689C" w:rsidRPr="00963188" w:rsidRDefault="00E7689C" w:rsidP="00E768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proofErr w:type="gramStart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lastRenderedPageBreak/>
        <w:t>Jadvalni to`liring.</w:t>
      </w:r>
      <w:proofErr w:type="gramEnd"/>
    </w:p>
    <w:p w:rsidR="00E7689C" w:rsidRPr="00963188" w:rsidRDefault="00E7689C" w:rsidP="00E768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1. Jadvalda </w:t>
      </w:r>
      <w:proofErr w:type="gramStart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ko`</w:t>
      </w:r>
      <w:proofErr w:type="gramEnd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rsatilgan tartibda reaksiyalarni yozing va tenglashtiring. (</w:t>
      </w:r>
      <w:proofErr w:type="gramStart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barcha</w:t>
      </w:r>
      <w:proofErr w:type="gramEnd"/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reaksiyalar nazariy jihatdan boradi deb qaralsin)</w:t>
      </w:r>
    </w:p>
    <w:p w:rsidR="00E7689C" w:rsidRPr="00963188" w:rsidRDefault="00F41E9B" w:rsidP="00E768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  <w:r w:rsidRPr="0096318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>2. Olingan moddalarni nomlash.</w:t>
      </w:r>
    </w:p>
    <w:p w:rsidR="00E7689C" w:rsidRPr="00963188" w:rsidRDefault="00E7689C" w:rsidP="00E768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51"/>
        <w:gridCol w:w="3580"/>
      </w:tblGrid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80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Fr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Br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SrO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softHyphen/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MnO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21; (asos)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25; (kislota)</w:t>
            </w:r>
          </w:p>
        </w:tc>
      </w:tr>
      <w:tr w:rsidR="00E7689C" w:rsidRPr="00963188" w:rsidTr="00E7689C">
        <w:tc>
          <w:tcPr>
            <w:tcW w:w="1951" w:type="dxa"/>
          </w:tcPr>
          <w:p w:rsidR="00E7689C" w:rsidRPr="00963188" w:rsidRDefault="00E7689C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5</w:t>
            </w:r>
          </w:p>
        </w:tc>
        <w:tc>
          <w:tcPr>
            <w:tcW w:w="3580" w:type="dxa"/>
          </w:tcPr>
          <w:p w:rsidR="00E7689C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26; (kislota)</w:t>
            </w:r>
          </w:p>
        </w:tc>
      </w:tr>
      <w:tr w:rsidR="00F41E9B" w:rsidRPr="00963188" w:rsidTr="00E7689C">
        <w:tc>
          <w:tcPr>
            <w:tcW w:w="1951" w:type="dxa"/>
          </w:tcPr>
          <w:p w:rsidR="00F41E9B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F41E9B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27; (kislota)</w:t>
            </w:r>
          </w:p>
        </w:tc>
      </w:tr>
      <w:tr w:rsidR="00F41E9B" w:rsidRPr="00963188" w:rsidTr="00E7689C">
        <w:tc>
          <w:tcPr>
            <w:tcW w:w="1951" w:type="dxa"/>
          </w:tcPr>
          <w:p w:rsidR="00F41E9B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9631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3580" w:type="dxa"/>
          </w:tcPr>
          <w:p w:rsidR="00F41E9B" w:rsidRPr="00963188" w:rsidRDefault="00F41E9B" w:rsidP="00E7689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631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28; (kislota)</w:t>
            </w:r>
          </w:p>
        </w:tc>
      </w:tr>
    </w:tbl>
    <w:p w:rsidR="00E7689C" w:rsidRPr="00963188" w:rsidRDefault="00E7689C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7689C" w:rsidRPr="00963188" w:rsidRDefault="00E7689C" w:rsidP="000123F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7689C" w:rsidRDefault="00E7689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E7689C" w:rsidRPr="000123F8" w:rsidRDefault="00E7689C" w:rsidP="000123F8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E7689C" w:rsidRPr="000123F8" w:rsidSect="00E7689C">
      <w:type w:val="continuous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1A4" w:rsidRDefault="001851A4" w:rsidP="00E9457F">
      <w:pPr>
        <w:spacing w:after="0" w:line="240" w:lineRule="auto"/>
      </w:pPr>
      <w:r>
        <w:separator/>
      </w:r>
    </w:p>
  </w:endnote>
  <w:endnote w:type="continuationSeparator" w:id="0">
    <w:p w:rsidR="001851A4" w:rsidRDefault="001851A4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188" w:rsidRDefault="0096318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265504"/>
      <w:docPartObj>
        <w:docPartGallery w:val="Page Numbers (Bottom of Page)"/>
        <w:docPartUnique/>
      </w:docPartObj>
    </w:sdtPr>
    <w:sdtEndPr/>
    <w:sdtContent>
      <w:p w:rsidR="00E7689C" w:rsidRDefault="008B63F3">
        <w:pPr>
          <w:pStyle w:val="a9"/>
          <w:jc w:val="center"/>
        </w:pPr>
        <w:r>
          <w:fldChar w:fldCharType="begin"/>
        </w:r>
        <w:r w:rsidR="00E7689C">
          <w:instrText xml:space="preserve"> PAGE   \* MERGEFORMAT </w:instrText>
        </w:r>
        <w:r>
          <w:fldChar w:fldCharType="separate"/>
        </w:r>
        <w:r w:rsidR="005731A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7689C" w:rsidRDefault="00E7689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188" w:rsidRDefault="0096318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1A4" w:rsidRDefault="001851A4" w:rsidP="00E9457F">
      <w:pPr>
        <w:spacing w:after="0" w:line="240" w:lineRule="auto"/>
      </w:pPr>
      <w:r>
        <w:separator/>
      </w:r>
    </w:p>
  </w:footnote>
  <w:footnote w:type="continuationSeparator" w:id="0">
    <w:p w:rsidR="001851A4" w:rsidRDefault="001851A4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188" w:rsidRDefault="0096318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6469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b/>
        <w:color w:val="0070C0"/>
        <w:sz w:val="28"/>
        <w:szCs w:val="32"/>
        <w:lang w:val="en-US"/>
      </w:rPr>
      <w:alias w:val="Заголовок"/>
      <w:id w:val="836044667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7689C" w:rsidRPr="00E9457F" w:rsidRDefault="00963188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  <w:lang w:val="en-US"/>
          </w:rPr>
        </w:pPr>
        <w:r>
          <w:rPr>
            <w:rFonts w:asciiTheme="majorHAnsi" w:eastAsiaTheme="majorEastAsia" w:hAnsiTheme="majorHAnsi" w:cstheme="majorBidi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796470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963188">
          <w:rPr>
            <w:rFonts w:asciiTheme="majorHAnsi" w:eastAsiaTheme="majorEastAsia" w:hAnsiTheme="majorHAnsi" w:cstheme="majorBidi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E7689C" w:rsidRPr="00E9457F" w:rsidRDefault="00E7689C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3188" w:rsidRDefault="00963188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96468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upp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4">
    <w:nsid w:val="00000009"/>
    <w:multiLevelType w:val="multilevel"/>
    <w:tmpl w:val="00000008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5">
    <w:nsid w:val="0000000B"/>
    <w:multiLevelType w:val="multilevel"/>
    <w:tmpl w:val="0000000A"/>
    <w:lvl w:ilvl="0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6">
    <w:nsid w:val="0000000D"/>
    <w:multiLevelType w:val="multilevel"/>
    <w:tmpl w:val="0000000C"/>
    <w:lvl w:ilvl="0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7">
    <w:nsid w:val="03D36A77"/>
    <w:multiLevelType w:val="hybridMultilevel"/>
    <w:tmpl w:val="343E9EA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9B3DDD"/>
    <w:multiLevelType w:val="hybridMultilevel"/>
    <w:tmpl w:val="6BE46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EF76DD"/>
    <w:multiLevelType w:val="hybridMultilevel"/>
    <w:tmpl w:val="B1D24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136085"/>
    <w:multiLevelType w:val="hybridMultilevel"/>
    <w:tmpl w:val="147C42BA"/>
    <w:lvl w:ilvl="0" w:tplc="6422C456">
      <w:start w:val="3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AA57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6C2B8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7A59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675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20A5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5CA7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A34B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4B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6DF1D93"/>
    <w:multiLevelType w:val="hybridMultilevel"/>
    <w:tmpl w:val="6D642ADE"/>
    <w:lvl w:ilvl="0" w:tplc="BD62F51E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F51A8CA6">
      <w:start w:val="1"/>
      <w:numFmt w:val="upperLetter"/>
      <w:lvlText w:val="%2)"/>
      <w:lvlJc w:val="left"/>
      <w:pPr>
        <w:ind w:left="1075" w:hanging="360"/>
      </w:pPr>
      <w:rPr>
        <w:rFonts w:eastAsia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2">
    <w:nsid w:val="17A82BC3"/>
    <w:multiLevelType w:val="hybridMultilevel"/>
    <w:tmpl w:val="65E8DAB6"/>
    <w:lvl w:ilvl="0" w:tplc="FCEE002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215209"/>
    <w:multiLevelType w:val="hybridMultilevel"/>
    <w:tmpl w:val="0BFC05D6"/>
    <w:lvl w:ilvl="0" w:tplc="1BD2ACC2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2BFB79BA"/>
    <w:multiLevelType w:val="hybridMultilevel"/>
    <w:tmpl w:val="37BA6D64"/>
    <w:lvl w:ilvl="0" w:tplc="23FE112E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66FD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F44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D3EE4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2C56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FEB7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B44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20B1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DA15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3FD2111"/>
    <w:multiLevelType w:val="hybridMultilevel"/>
    <w:tmpl w:val="96CC9840"/>
    <w:lvl w:ilvl="0" w:tplc="597C69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2F26A1"/>
    <w:multiLevelType w:val="hybridMultilevel"/>
    <w:tmpl w:val="C2FA9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6E0E69A">
      <w:start w:val="1"/>
      <w:numFmt w:val="upp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164146"/>
    <w:multiLevelType w:val="hybridMultilevel"/>
    <w:tmpl w:val="0840D038"/>
    <w:lvl w:ilvl="0" w:tplc="791E181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8">
    <w:nsid w:val="4A3342D9"/>
    <w:multiLevelType w:val="hybridMultilevel"/>
    <w:tmpl w:val="2BAA7B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97263"/>
    <w:multiLevelType w:val="hybridMultilevel"/>
    <w:tmpl w:val="C34CEDF4"/>
    <w:lvl w:ilvl="0" w:tplc="4B50AAAA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0">
    <w:nsid w:val="5F8B23A5"/>
    <w:multiLevelType w:val="hybridMultilevel"/>
    <w:tmpl w:val="51E4F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0335A1B"/>
    <w:multiLevelType w:val="hybridMultilevel"/>
    <w:tmpl w:val="09D469C4"/>
    <w:lvl w:ilvl="0" w:tplc="08FE6CA4">
      <w:start w:val="1"/>
      <w:numFmt w:val="upperLetter"/>
      <w:lvlText w:val="%1)"/>
      <w:lvlJc w:val="left"/>
      <w:pPr>
        <w:ind w:left="3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4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3245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88E2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53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1A64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EA8D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AAE64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828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5787F1C"/>
    <w:multiLevelType w:val="hybridMultilevel"/>
    <w:tmpl w:val="E10C33E0"/>
    <w:lvl w:ilvl="0" w:tplc="63DC646C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3">
    <w:nsid w:val="6887507E"/>
    <w:multiLevelType w:val="hybridMultilevel"/>
    <w:tmpl w:val="64CA1BF4"/>
    <w:lvl w:ilvl="0" w:tplc="141CE016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4">
    <w:nsid w:val="76200DE8"/>
    <w:multiLevelType w:val="hybridMultilevel"/>
    <w:tmpl w:val="80C80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4F4A41"/>
    <w:multiLevelType w:val="hybridMultilevel"/>
    <w:tmpl w:val="D780DBF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C01F9"/>
    <w:multiLevelType w:val="hybridMultilevel"/>
    <w:tmpl w:val="4A202680"/>
    <w:lvl w:ilvl="0" w:tplc="FA86B480">
      <w:start w:val="1"/>
      <w:numFmt w:val="decimal"/>
      <w:lvlText w:val="%1)"/>
      <w:lvlJc w:val="left"/>
      <w:pPr>
        <w:ind w:left="3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5" w:hanging="360"/>
      </w:pPr>
    </w:lvl>
    <w:lvl w:ilvl="2" w:tplc="0419001B" w:tentative="1">
      <w:start w:val="1"/>
      <w:numFmt w:val="lowerRoman"/>
      <w:lvlText w:val="%3."/>
      <w:lvlJc w:val="right"/>
      <w:pPr>
        <w:ind w:left="1795" w:hanging="180"/>
      </w:pPr>
    </w:lvl>
    <w:lvl w:ilvl="3" w:tplc="0419000F" w:tentative="1">
      <w:start w:val="1"/>
      <w:numFmt w:val="decimal"/>
      <w:lvlText w:val="%4."/>
      <w:lvlJc w:val="left"/>
      <w:pPr>
        <w:ind w:left="2515" w:hanging="360"/>
      </w:pPr>
    </w:lvl>
    <w:lvl w:ilvl="4" w:tplc="04190019" w:tentative="1">
      <w:start w:val="1"/>
      <w:numFmt w:val="lowerLetter"/>
      <w:lvlText w:val="%5."/>
      <w:lvlJc w:val="left"/>
      <w:pPr>
        <w:ind w:left="3235" w:hanging="360"/>
      </w:pPr>
    </w:lvl>
    <w:lvl w:ilvl="5" w:tplc="0419001B" w:tentative="1">
      <w:start w:val="1"/>
      <w:numFmt w:val="lowerRoman"/>
      <w:lvlText w:val="%6."/>
      <w:lvlJc w:val="right"/>
      <w:pPr>
        <w:ind w:left="3955" w:hanging="180"/>
      </w:pPr>
    </w:lvl>
    <w:lvl w:ilvl="6" w:tplc="0419000F" w:tentative="1">
      <w:start w:val="1"/>
      <w:numFmt w:val="decimal"/>
      <w:lvlText w:val="%7."/>
      <w:lvlJc w:val="left"/>
      <w:pPr>
        <w:ind w:left="4675" w:hanging="360"/>
      </w:pPr>
    </w:lvl>
    <w:lvl w:ilvl="7" w:tplc="04190019" w:tentative="1">
      <w:start w:val="1"/>
      <w:numFmt w:val="lowerLetter"/>
      <w:lvlText w:val="%8."/>
      <w:lvlJc w:val="left"/>
      <w:pPr>
        <w:ind w:left="5395" w:hanging="360"/>
      </w:pPr>
    </w:lvl>
    <w:lvl w:ilvl="8" w:tplc="041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27">
    <w:nsid w:val="7FB51C6A"/>
    <w:multiLevelType w:val="hybridMultilevel"/>
    <w:tmpl w:val="AF12D178"/>
    <w:lvl w:ilvl="0" w:tplc="8D28D4B0">
      <w:start w:val="1"/>
      <w:numFmt w:val="upperLetter"/>
      <w:lvlText w:val="%1)"/>
      <w:lvlJc w:val="left"/>
      <w:pPr>
        <w:ind w:left="2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  <w:lang w:val="en-US"/>
      </w:rPr>
    </w:lvl>
    <w:lvl w:ilvl="1" w:tplc="227C732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127F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CC67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447C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22DE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E9E9A6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5072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C17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5"/>
  </w:num>
  <w:num w:numId="11">
    <w:abstractNumId w:val="13"/>
  </w:num>
  <w:num w:numId="12">
    <w:abstractNumId w:val="16"/>
  </w:num>
  <w:num w:numId="13">
    <w:abstractNumId w:val="12"/>
  </w:num>
  <w:num w:numId="14">
    <w:abstractNumId w:val="7"/>
  </w:num>
  <w:num w:numId="15">
    <w:abstractNumId w:val="9"/>
  </w:num>
  <w:num w:numId="16">
    <w:abstractNumId w:val="25"/>
  </w:num>
  <w:num w:numId="17">
    <w:abstractNumId w:val="18"/>
  </w:num>
  <w:num w:numId="18">
    <w:abstractNumId w:val="27"/>
  </w:num>
  <w:num w:numId="19">
    <w:abstractNumId w:val="14"/>
  </w:num>
  <w:num w:numId="20">
    <w:abstractNumId w:val="21"/>
  </w:num>
  <w:num w:numId="21">
    <w:abstractNumId w:val="10"/>
  </w:num>
  <w:num w:numId="22">
    <w:abstractNumId w:val="24"/>
  </w:num>
  <w:num w:numId="23">
    <w:abstractNumId w:val="11"/>
  </w:num>
  <w:num w:numId="24">
    <w:abstractNumId w:val="17"/>
  </w:num>
  <w:num w:numId="25">
    <w:abstractNumId w:val="23"/>
  </w:num>
  <w:num w:numId="26">
    <w:abstractNumId w:val="26"/>
  </w:num>
  <w:num w:numId="27">
    <w:abstractNumId w:val="19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421DC"/>
    <w:rsid w:val="000504CC"/>
    <w:rsid w:val="0005449F"/>
    <w:rsid w:val="00054983"/>
    <w:rsid w:val="000626AE"/>
    <w:rsid w:val="00094B85"/>
    <w:rsid w:val="000969DE"/>
    <w:rsid w:val="00097447"/>
    <w:rsid w:val="000B543A"/>
    <w:rsid w:val="000B7888"/>
    <w:rsid w:val="000C2083"/>
    <w:rsid w:val="000C3B15"/>
    <w:rsid w:val="000F08A3"/>
    <w:rsid w:val="0011047A"/>
    <w:rsid w:val="00110C13"/>
    <w:rsid w:val="00115FC0"/>
    <w:rsid w:val="00117B64"/>
    <w:rsid w:val="00121799"/>
    <w:rsid w:val="00121A3D"/>
    <w:rsid w:val="001254DF"/>
    <w:rsid w:val="00136BF9"/>
    <w:rsid w:val="00137A1D"/>
    <w:rsid w:val="00141945"/>
    <w:rsid w:val="00147DB7"/>
    <w:rsid w:val="001506EF"/>
    <w:rsid w:val="00165961"/>
    <w:rsid w:val="0017517F"/>
    <w:rsid w:val="00177EB1"/>
    <w:rsid w:val="00183456"/>
    <w:rsid w:val="001851A4"/>
    <w:rsid w:val="0019533F"/>
    <w:rsid w:val="001A5946"/>
    <w:rsid w:val="001B16F6"/>
    <w:rsid w:val="001C75E9"/>
    <w:rsid w:val="001D21C4"/>
    <w:rsid w:val="001D796A"/>
    <w:rsid w:val="001E0905"/>
    <w:rsid w:val="001E3FE8"/>
    <w:rsid w:val="00200BBA"/>
    <w:rsid w:val="002076C6"/>
    <w:rsid w:val="002103D3"/>
    <w:rsid w:val="0021644C"/>
    <w:rsid w:val="00216B00"/>
    <w:rsid w:val="00225D2E"/>
    <w:rsid w:val="00245CEE"/>
    <w:rsid w:val="00262747"/>
    <w:rsid w:val="002652CD"/>
    <w:rsid w:val="00271506"/>
    <w:rsid w:val="002746D0"/>
    <w:rsid w:val="00275445"/>
    <w:rsid w:val="002776E3"/>
    <w:rsid w:val="002817B0"/>
    <w:rsid w:val="00283F46"/>
    <w:rsid w:val="00295C34"/>
    <w:rsid w:val="002A61D6"/>
    <w:rsid w:val="002A76D0"/>
    <w:rsid w:val="002B05FD"/>
    <w:rsid w:val="002D50EC"/>
    <w:rsid w:val="00311B90"/>
    <w:rsid w:val="003140F7"/>
    <w:rsid w:val="00331A82"/>
    <w:rsid w:val="003608EB"/>
    <w:rsid w:val="00361668"/>
    <w:rsid w:val="00366A87"/>
    <w:rsid w:val="00376809"/>
    <w:rsid w:val="00390D33"/>
    <w:rsid w:val="003A056C"/>
    <w:rsid w:val="003B3322"/>
    <w:rsid w:val="003B3BFD"/>
    <w:rsid w:val="003B45C9"/>
    <w:rsid w:val="003C4580"/>
    <w:rsid w:val="003C57D7"/>
    <w:rsid w:val="003D1571"/>
    <w:rsid w:val="003D3C1F"/>
    <w:rsid w:val="003D6A2E"/>
    <w:rsid w:val="003E5C89"/>
    <w:rsid w:val="003E6C96"/>
    <w:rsid w:val="00427CD3"/>
    <w:rsid w:val="004366C1"/>
    <w:rsid w:val="004407AF"/>
    <w:rsid w:val="0045188B"/>
    <w:rsid w:val="00457B48"/>
    <w:rsid w:val="00472D81"/>
    <w:rsid w:val="00477E68"/>
    <w:rsid w:val="0048263F"/>
    <w:rsid w:val="00486D14"/>
    <w:rsid w:val="00490061"/>
    <w:rsid w:val="00494C18"/>
    <w:rsid w:val="004A23C5"/>
    <w:rsid w:val="004A3349"/>
    <w:rsid w:val="004A524B"/>
    <w:rsid w:val="004B0556"/>
    <w:rsid w:val="004B2D0C"/>
    <w:rsid w:val="004B7CA2"/>
    <w:rsid w:val="004C1FE6"/>
    <w:rsid w:val="004C69B5"/>
    <w:rsid w:val="004D7192"/>
    <w:rsid w:val="004F7371"/>
    <w:rsid w:val="00514FFF"/>
    <w:rsid w:val="00517C5A"/>
    <w:rsid w:val="00523AFC"/>
    <w:rsid w:val="0053663A"/>
    <w:rsid w:val="00545067"/>
    <w:rsid w:val="005510E5"/>
    <w:rsid w:val="00563E21"/>
    <w:rsid w:val="00570C56"/>
    <w:rsid w:val="005731AC"/>
    <w:rsid w:val="00575D15"/>
    <w:rsid w:val="005805E3"/>
    <w:rsid w:val="00582D58"/>
    <w:rsid w:val="005A0E39"/>
    <w:rsid w:val="005A7769"/>
    <w:rsid w:val="005B07EC"/>
    <w:rsid w:val="005B5B0A"/>
    <w:rsid w:val="005C4B87"/>
    <w:rsid w:val="005C7EF1"/>
    <w:rsid w:val="005D0FA7"/>
    <w:rsid w:val="005D6614"/>
    <w:rsid w:val="005F1F88"/>
    <w:rsid w:val="005F4370"/>
    <w:rsid w:val="0060337F"/>
    <w:rsid w:val="006069B2"/>
    <w:rsid w:val="00612231"/>
    <w:rsid w:val="006164BA"/>
    <w:rsid w:val="006260CE"/>
    <w:rsid w:val="006431CD"/>
    <w:rsid w:val="00644313"/>
    <w:rsid w:val="00657F54"/>
    <w:rsid w:val="0066220A"/>
    <w:rsid w:val="0066687D"/>
    <w:rsid w:val="00682990"/>
    <w:rsid w:val="0069347D"/>
    <w:rsid w:val="006A11BB"/>
    <w:rsid w:val="006A1A02"/>
    <w:rsid w:val="006A6AD1"/>
    <w:rsid w:val="006B1F56"/>
    <w:rsid w:val="006B38C2"/>
    <w:rsid w:val="006C4242"/>
    <w:rsid w:val="006D7836"/>
    <w:rsid w:val="006E0803"/>
    <w:rsid w:val="006E4544"/>
    <w:rsid w:val="006F3A32"/>
    <w:rsid w:val="006F7322"/>
    <w:rsid w:val="0070731F"/>
    <w:rsid w:val="00712763"/>
    <w:rsid w:val="00715916"/>
    <w:rsid w:val="0071591B"/>
    <w:rsid w:val="00715E99"/>
    <w:rsid w:val="0071686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65F4"/>
    <w:rsid w:val="007775FC"/>
    <w:rsid w:val="007B28DC"/>
    <w:rsid w:val="007B61CD"/>
    <w:rsid w:val="007B7E2C"/>
    <w:rsid w:val="007E0A3B"/>
    <w:rsid w:val="007E3806"/>
    <w:rsid w:val="007E5B83"/>
    <w:rsid w:val="007E7A9A"/>
    <w:rsid w:val="007F12BC"/>
    <w:rsid w:val="00806EFD"/>
    <w:rsid w:val="00823A55"/>
    <w:rsid w:val="0082439F"/>
    <w:rsid w:val="00826982"/>
    <w:rsid w:val="00827BD2"/>
    <w:rsid w:val="008329C0"/>
    <w:rsid w:val="00840D6C"/>
    <w:rsid w:val="00845E6B"/>
    <w:rsid w:val="008550FC"/>
    <w:rsid w:val="00861CCE"/>
    <w:rsid w:val="008A3904"/>
    <w:rsid w:val="008B43B1"/>
    <w:rsid w:val="008B63F3"/>
    <w:rsid w:val="008C4187"/>
    <w:rsid w:val="008D0828"/>
    <w:rsid w:val="008D3E3E"/>
    <w:rsid w:val="008D42AE"/>
    <w:rsid w:val="008E1930"/>
    <w:rsid w:val="008E377A"/>
    <w:rsid w:val="008E71D4"/>
    <w:rsid w:val="00916E8A"/>
    <w:rsid w:val="0092710E"/>
    <w:rsid w:val="00930347"/>
    <w:rsid w:val="00937747"/>
    <w:rsid w:val="00943473"/>
    <w:rsid w:val="0095711D"/>
    <w:rsid w:val="00957673"/>
    <w:rsid w:val="00962CB2"/>
    <w:rsid w:val="00963188"/>
    <w:rsid w:val="00965D05"/>
    <w:rsid w:val="00970593"/>
    <w:rsid w:val="009718E7"/>
    <w:rsid w:val="00971A83"/>
    <w:rsid w:val="00977C3B"/>
    <w:rsid w:val="009917E8"/>
    <w:rsid w:val="00993802"/>
    <w:rsid w:val="00993A39"/>
    <w:rsid w:val="00994A5B"/>
    <w:rsid w:val="009B7FC1"/>
    <w:rsid w:val="009C4B9D"/>
    <w:rsid w:val="009D0694"/>
    <w:rsid w:val="009D65ED"/>
    <w:rsid w:val="009E5639"/>
    <w:rsid w:val="009E65FD"/>
    <w:rsid w:val="009F34AE"/>
    <w:rsid w:val="009F67D9"/>
    <w:rsid w:val="00A051F2"/>
    <w:rsid w:val="00A10A78"/>
    <w:rsid w:val="00A16EA8"/>
    <w:rsid w:val="00A31F09"/>
    <w:rsid w:val="00A34B81"/>
    <w:rsid w:val="00A35453"/>
    <w:rsid w:val="00A51700"/>
    <w:rsid w:val="00A5770F"/>
    <w:rsid w:val="00A57B6A"/>
    <w:rsid w:val="00A86469"/>
    <w:rsid w:val="00A87EF3"/>
    <w:rsid w:val="00A90404"/>
    <w:rsid w:val="00A95828"/>
    <w:rsid w:val="00AA2E49"/>
    <w:rsid w:val="00AB105F"/>
    <w:rsid w:val="00AC009C"/>
    <w:rsid w:val="00AC0861"/>
    <w:rsid w:val="00AC6FCB"/>
    <w:rsid w:val="00AD4025"/>
    <w:rsid w:val="00AE4501"/>
    <w:rsid w:val="00AF6B0D"/>
    <w:rsid w:val="00B0250D"/>
    <w:rsid w:val="00B146DA"/>
    <w:rsid w:val="00B15CE9"/>
    <w:rsid w:val="00B21587"/>
    <w:rsid w:val="00B222AE"/>
    <w:rsid w:val="00B32AC1"/>
    <w:rsid w:val="00B46C57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A7185"/>
    <w:rsid w:val="00BB0452"/>
    <w:rsid w:val="00BB50B7"/>
    <w:rsid w:val="00BB5A56"/>
    <w:rsid w:val="00BF45DF"/>
    <w:rsid w:val="00BF5D65"/>
    <w:rsid w:val="00C06805"/>
    <w:rsid w:val="00C248F1"/>
    <w:rsid w:val="00C67D81"/>
    <w:rsid w:val="00C731F1"/>
    <w:rsid w:val="00C75657"/>
    <w:rsid w:val="00C76586"/>
    <w:rsid w:val="00C933C4"/>
    <w:rsid w:val="00C946DC"/>
    <w:rsid w:val="00CA45DC"/>
    <w:rsid w:val="00CA63D6"/>
    <w:rsid w:val="00CA6E06"/>
    <w:rsid w:val="00CC19E4"/>
    <w:rsid w:val="00CD66E8"/>
    <w:rsid w:val="00CE2716"/>
    <w:rsid w:val="00CF2983"/>
    <w:rsid w:val="00CF3457"/>
    <w:rsid w:val="00CF6A30"/>
    <w:rsid w:val="00D00CB3"/>
    <w:rsid w:val="00D041E8"/>
    <w:rsid w:val="00D0530A"/>
    <w:rsid w:val="00D06AF6"/>
    <w:rsid w:val="00D072FD"/>
    <w:rsid w:val="00D07815"/>
    <w:rsid w:val="00D16CEB"/>
    <w:rsid w:val="00D17737"/>
    <w:rsid w:val="00D27DD8"/>
    <w:rsid w:val="00D27FF1"/>
    <w:rsid w:val="00D46FDB"/>
    <w:rsid w:val="00D556AE"/>
    <w:rsid w:val="00D724A6"/>
    <w:rsid w:val="00D857D2"/>
    <w:rsid w:val="00D92162"/>
    <w:rsid w:val="00DB1891"/>
    <w:rsid w:val="00DC01A1"/>
    <w:rsid w:val="00DC713B"/>
    <w:rsid w:val="00DD1B3F"/>
    <w:rsid w:val="00DE6821"/>
    <w:rsid w:val="00DE7E26"/>
    <w:rsid w:val="00E1105A"/>
    <w:rsid w:val="00E16D9F"/>
    <w:rsid w:val="00E31F77"/>
    <w:rsid w:val="00E37464"/>
    <w:rsid w:val="00E37CC4"/>
    <w:rsid w:val="00E41815"/>
    <w:rsid w:val="00E44CB2"/>
    <w:rsid w:val="00E56023"/>
    <w:rsid w:val="00E6499E"/>
    <w:rsid w:val="00E73459"/>
    <w:rsid w:val="00E7689C"/>
    <w:rsid w:val="00E8635A"/>
    <w:rsid w:val="00E9457F"/>
    <w:rsid w:val="00E962BF"/>
    <w:rsid w:val="00EA1B33"/>
    <w:rsid w:val="00EA417E"/>
    <w:rsid w:val="00EA5075"/>
    <w:rsid w:val="00EC53AC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41E9B"/>
    <w:rsid w:val="00F427D0"/>
    <w:rsid w:val="00F43CC6"/>
    <w:rsid w:val="00F521A8"/>
    <w:rsid w:val="00F7620F"/>
    <w:rsid w:val="00F77842"/>
    <w:rsid w:val="00F96AE0"/>
    <w:rsid w:val="00FB451F"/>
    <w:rsid w:val="00FB4C2F"/>
    <w:rsid w:val="00FB5D50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ad">
    <w:name w:val="Table Grid"/>
    <w:basedOn w:val="a1"/>
    <w:uiPriority w:val="59"/>
    <w:rsid w:val="00E7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ad">
    <w:name w:val="Table Grid"/>
    <w:basedOn w:val="a1"/>
    <w:uiPriority w:val="59"/>
    <w:rsid w:val="00E768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667A"/>
    <w:rsid w:val="000A1EA0"/>
    <w:rsid w:val="0012170A"/>
    <w:rsid w:val="00193F9A"/>
    <w:rsid w:val="001A0C16"/>
    <w:rsid w:val="001A6B8D"/>
    <w:rsid w:val="001C3686"/>
    <w:rsid w:val="001E2061"/>
    <w:rsid w:val="00205590"/>
    <w:rsid w:val="0026037F"/>
    <w:rsid w:val="00272866"/>
    <w:rsid w:val="002A4A2B"/>
    <w:rsid w:val="00307C75"/>
    <w:rsid w:val="003502E6"/>
    <w:rsid w:val="00361597"/>
    <w:rsid w:val="003952EF"/>
    <w:rsid w:val="003C06D1"/>
    <w:rsid w:val="003C65F8"/>
    <w:rsid w:val="004E2EA6"/>
    <w:rsid w:val="00512BA8"/>
    <w:rsid w:val="00525C21"/>
    <w:rsid w:val="0056067A"/>
    <w:rsid w:val="005634CC"/>
    <w:rsid w:val="005B4BDB"/>
    <w:rsid w:val="005D25A4"/>
    <w:rsid w:val="006061FF"/>
    <w:rsid w:val="007808A7"/>
    <w:rsid w:val="00785019"/>
    <w:rsid w:val="008356FD"/>
    <w:rsid w:val="008A0B5C"/>
    <w:rsid w:val="008E4AD7"/>
    <w:rsid w:val="00953405"/>
    <w:rsid w:val="0096581E"/>
    <w:rsid w:val="0097778C"/>
    <w:rsid w:val="00996EC2"/>
    <w:rsid w:val="00A44115"/>
    <w:rsid w:val="00AA1652"/>
    <w:rsid w:val="00AB2403"/>
    <w:rsid w:val="00AC4882"/>
    <w:rsid w:val="00B16D58"/>
    <w:rsid w:val="00B84BC7"/>
    <w:rsid w:val="00C02366"/>
    <w:rsid w:val="00C02ADF"/>
    <w:rsid w:val="00C60082"/>
    <w:rsid w:val="00C850F4"/>
    <w:rsid w:val="00C93A31"/>
    <w:rsid w:val="00CB54DF"/>
    <w:rsid w:val="00DB678D"/>
    <w:rsid w:val="00DF60D3"/>
    <w:rsid w:val="00E30F88"/>
    <w:rsid w:val="00E56CF6"/>
    <w:rsid w:val="00E761A5"/>
    <w:rsid w:val="00F44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3504D-AB99-4BF0-9026-ACC0CF267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2620</Words>
  <Characters>14937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2.4                Abituriyentlar uchun maxsus</vt:lpstr>
    </vt:vector>
  </TitlesOfParts>
  <Company>Reanimator Extreme Edition</Company>
  <LinksUpToDate>false</LinksUpToDate>
  <CharactersWithSpaces>17522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4</cp:revision>
  <cp:lastPrinted>2019-11-22T10:07:00Z</cp:lastPrinted>
  <dcterms:created xsi:type="dcterms:W3CDTF">2026-09-18T04:52:00Z</dcterms:created>
  <dcterms:modified xsi:type="dcterms:W3CDTF">2026-09-18T04:57:00Z</dcterms:modified>
</cp:coreProperties>
</file>