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4A524B" w:rsidRDefault="006A11BB" w:rsidP="004A524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Atom tuzilishi</w:t>
      </w:r>
      <w:r w:rsidR="007E3806" w:rsidRPr="004A524B">
        <w:rPr>
          <w:rFonts w:ascii="Times New Roman" w:hAnsi="Times New Roman" w:cs="Times New Roman"/>
          <w:sz w:val="28"/>
          <w:lang w:val="en-US"/>
        </w:rPr>
        <w:t>.</w:t>
      </w:r>
      <w:proofErr w:type="gramEnd"/>
    </w:p>
    <w:p w:rsidR="007E3806" w:rsidRDefault="007E3806" w:rsidP="004A524B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4A524B">
        <w:rPr>
          <w:rFonts w:ascii="Times New Roman" w:hAnsi="Times New Roman" w:cs="Times New Roman"/>
          <w:sz w:val="24"/>
          <w:lang w:val="en-US"/>
        </w:rPr>
        <w:t>(I – bosqich)</w:t>
      </w:r>
    </w:p>
    <w:p w:rsidR="00B86F36" w:rsidRDefault="00B86F36" w:rsidP="00B86F36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1. Si atomining protonlar sonini aniqlang.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</w:t>
      </w:r>
      <w:r w:rsidRPr="006A11BB">
        <w:rPr>
          <w:rFonts w:ascii="Times New Roman" w:hAnsi="Times New Roman" w:cs="Times New Roman"/>
          <w:b/>
          <w:u w:val="single"/>
          <w:lang w:val="en-US"/>
        </w:rPr>
        <w:t>A) 14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B) 82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C) 107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D) 77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2. Pb atomining protonlar sonini aniqlang.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A) 14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b/>
          <w:u w:val="single"/>
          <w:lang w:val="en-US"/>
        </w:rPr>
        <w:t>B) 82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C) 107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D) 77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 w:rsidRPr="006A11BB">
        <w:rPr>
          <w:rFonts w:ascii="Times New Roman" w:hAnsi="Times New Roman" w:cs="Times New Roman"/>
          <w:lang w:val="en-US"/>
        </w:rPr>
        <w:t>3. Bh</w:t>
      </w:r>
      <w:proofErr w:type="gramEnd"/>
      <w:r w:rsidRPr="006A11BB">
        <w:rPr>
          <w:rFonts w:ascii="Times New Roman" w:hAnsi="Times New Roman" w:cs="Times New Roman"/>
          <w:lang w:val="en-US"/>
        </w:rPr>
        <w:t xml:space="preserve"> atomining protonlar sonini aniqlang.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A) 14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B) 82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</w:t>
      </w:r>
      <w:r w:rsidRPr="006A11BB">
        <w:rPr>
          <w:rFonts w:ascii="Times New Roman" w:hAnsi="Times New Roman" w:cs="Times New Roman"/>
          <w:b/>
          <w:u w:val="single"/>
          <w:lang w:val="en-US"/>
        </w:rPr>
        <w:t>C) 107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D) 77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4. Ir atomining protonlar sonini aniqlang.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A) 14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B) 82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C) 107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b/>
          <w:u w:val="single"/>
          <w:lang w:val="en-US"/>
        </w:rPr>
        <w:t>D) 77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5. Brom atomining elektronlar sonini aniqlang.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</w:t>
      </w:r>
      <w:r w:rsidRPr="006A11BB">
        <w:rPr>
          <w:rFonts w:ascii="Times New Roman" w:hAnsi="Times New Roman" w:cs="Times New Roman"/>
          <w:b/>
          <w:u w:val="single"/>
          <w:lang w:val="en-US"/>
        </w:rPr>
        <w:t>A) 35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B) 88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C) 90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D) 101</w:t>
      </w:r>
    </w:p>
    <w:p w:rsidR="007E3806" w:rsidRPr="006A11BB" w:rsidRDefault="004A524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6. Radiy</w:t>
      </w:r>
      <w:r w:rsidR="007E3806" w:rsidRPr="006A11BB">
        <w:rPr>
          <w:rFonts w:ascii="Times New Roman" w:hAnsi="Times New Roman" w:cs="Times New Roman"/>
          <w:lang w:val="en-US"/>
        </w:rPr>
        <w:t xml:space="preserve"> atomining elektronlar sonini aniqlang.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A) 35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b/>
          <w:u w:val="single"/>
          <w:lang w:val="en-US"/>
        </w:rPr>
        <w:t>B) 88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C) 90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D) 101</w:t>
      </w:r>
    </w:p>
    <w:p w:rsidR="004A524B" w:rsidRPr="006A11BB" w:rsidRDefault="004A524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7. Toriy atomining elektronlar sonini aniqlang.</w:t>
      </w:r>
    </w:p>
    <w:p w:rsidR="004A524B" w:rsidRPr="006A11BB" w:rsidRDefault="004A524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A) 35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B) 88</w:t>
      </w:r>
    </w:p>
    <w:p w:rsidR="004A524B" w:rsidRPr="006A11BB" w:rsidRDefault="004A524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</w:t>
      </w:r>
      <w:r w:rsidRPr="006A11BB">
        <w:rPr>
          <w:rFonts w:ascii="Times New Roman" w:hAnsi="Times New Roman" w:cs="Times New Roman"/>
          <w:b/>
          <w:u w:val="single"/>
          <w:lang w:val="en-US"/>
        </w:rPr>
        <w:t>C) 90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D) 101</w:t>
      </w:r>
    </w:p>
    <w:p w:rsidR="004A524B" w:rsidRPr="006A11BB" w:rsidRDefault="004A524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8. Mendeleyeviy atomining elektronlar sonini aniqlang.</w:t>
      </w:r>
    </w:p>
    <w:p w:rsidR="004A524B" w:rsidRPr="006A11BB" w:rsidRDefault="004A524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A) 35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B) 88</w:t>
      </w:r>
    </w:p>
    <w:p w:rsidR="004A524B" w:rsidRPr="006A11BB" w:rsidRDefault="004A524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C) 90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b/>
          <w:u w:val="single"/>
          <w:lang w:val="en-US"/>
        </w:rPr>
        <w:t>D) 101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4A524B" w:rsidRPr="006A11BB" w:rsidRDefault="004A524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9. Se atomining neytronlar sonini aniqlang. </w:t>
      </w:r>
    </w:p>
    <w:p w:rsidR="006A11BB" w:rsidRPr="006A11BB" w:rsidRDefault="004A524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</w:t>
      </w:r>
      <w:r w:rsidRPr="006A11BB">
        <w:rPr>
          <w:rFonts w:ascii="Times New Roman" w:hAnsi="Times New Roman" w:cs="Times New Roman"/>
          <w:b/>
          <w:u w:val="single"/>
          <w:lang w:val="en-US"/>
        </w:rPr>
        <w:t xml:space="preserve">A) </w:t>
      </w:r>
      <w:r w:rsidR="006A11BB" w:rsidRPr="006A11BB">
        <w:rPr>
          <w:rFonts w:ascii="Times New Roman" w:hAnsi="Times New Roman" w:cs="Times New Roman"/>
          <w:b/>
          <w:u w:val="single"/>
          <w:lang w:val="en-US"/>
        </w:rPr>
        <w:t>45</w:t>
      </w:r>
      <w:r w:rsidR="006A11BB" w:rsidRPr="006A11BB">
        <w:rPr>
          <w:rFonts w:ascii="Times New Roman" w:hAnsi="Times New Roman" w:cs="Times New Roman"/>
          <w:lang w:val="en-US"/>
        </w:rPr>
        <w:tab/>
      </w:r>
      <w:r w:rsidR="006A11BB"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="006A11BB" w:rsidRPr="006A11BB">
        <w:rPr>
          <w:rFonts w:ascii="Times New Roman" w:hAnsi="Times New Roman" w:cs="Times New Roman"/>
          <w:lang w:val="en-US"/>
        </w:rPr>
        <w:t>B) 136</w:t>
      </w:r>
    </w:p>
    <w:p w:rsidR="006A11BB" w:rsidRPr="006A11BB" w:rsidRDefault="006A11B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C) 81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D) 32</w:t>
      </w:r>
    </w:p>
    <w:p w:rsidR="004A524B" w:rsidRPr="006A11BB" w:rsidRDefault="006A11B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10. Rn</w:t>
      </w:r>
      <w:r w:rsidR="004A524B" w:rsidRPr="006A11BB">
        <w:rPr>
          <w:rFonts w:ascii="Times New Roman" w:hAnsi="Times New Roman" w:cs="Times New Roman"/>
          <w:lang w:val="en-US"/>
        </w:rPr>
        <w:t xml:space="preserve"> </w:t>
      </w:r>
      <w:r w:rsidRPr="006A11BB">
        <w:rPr>
          <w:rFonts w:ascii="Times New Roman" w:hAnsi="Times New Roman" w:cs="Times New Roman"/>
          <w:lang w:val="en-US"/>
        </w:rPr>
        <w:t>atomining neytronlar sonini aniqlang.</w:t>
      </w:r>
    </w:p>
    <w:p w:rsidR="006A11BB" w:rsidRPr="006A11BB" w:rsidRDefault="006A11BB" w:rsidP="006A11B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A) 45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b/>
          <w:u w:val="single"/>
          <w:lang w:val="en-US"/>
        </w:rPr>
        <w:t>B) 136</w:t>
      </w:r>
    </w:p>
    <w:p w:rsidR="006A11BB" w:rsidRPr="006A11BB" w:rsidRDefault="006A11BB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C) 81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D) 32</w:t>
      </w:r>
    </w:p>
    <w:p w:rsidR="006A11BB" w:rsidRPr="006A11BB" w:rsidRDefault="006A11BB" w:rsidP="006A11B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11. Ba atomining neytronlar sonini aniqlang.</w:t>
      </w:r>
    </w:p>
    <w:p w:rsidR="006A11BB" w:rsidRPr="006A11BB" w:rsidRDefault="006A11BB" w:rsidP="006A11B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A) 45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B) 136</w:t>
      </w:r>
    </w:p>
    <w:p w:rsidR="006A11BB" w:rsidRPr="006A11BB" w:rsidRDefault="006A11BB" w:rsidP="006A11B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</w:t>
      </w:r>
      <w:r w:rsidRPr="006A11BB">
        <w:rPr>
          <w:rFonts w:ascii="Times New Roman" w:hAnsi="Times New Roman" w:cs="Times New Roman"/>
          <w:b/>
          <w:u w:val="single"/>
          <w:lang w:val="en-US"/>
        </w:rPr>
        <w:t>C) 81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D) 32</w:t>
      </w:r>
    </w:p>
    <w:p w:rsidR="006A11BB" w:rsidRPr="006A11BB" w:rsidRDefault="006A11BB" w:rsidP="006A11B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>12. Co atomining neytronlar sonini aniqlang.</w:t>
      </w:r>
    </w:p>
    <w:p w:rsidR="006A11BB" w:rsidRPr="006A11BB" w:rsidRDefault="006A11BB" w:rsidP="006A11B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A) 45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>B) 136</w:t>
      </w:r>
    </w:p>
    <w:p w:rsidR="006A11BB" w:rsidRPr="006A11BB" w:rsidRDefault="006A11BB" w:rsidP="006A11BB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6A11BB">
        <w:rPr>
          <w:rFonts w:ascii="Times New Roman" w:hAnsi="Times New Roman" w:cs="Times New Roman"/>
          <w:lang w:val="en-US"/>
        </w:rPr>
        <w:t xml:space="preserve">    C) 81</w:t>
      </w:r>
      <w:r w:rsidRPr="006A11BB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lang w:val="en-US"/>
        </w:rPr>
        <w:tab/>
      </w:r>
      <w:r w:rsidR="00472D81">
        <w:rPr>
          <w:rFonts w:ascii="Times New Roman" w:hAnsi="Times New Roman" w:cs="Times New Roman"/>
          <w:lang w:val="en-US"/>
        </w:rPr>
        <w:tab/>
      </w:r>
      <w:r w:rsidRPr="006A11BB">
        <w:rPr>
          <w:rFonts w:ascii="Times New Roman" w:hAnsi="Times New Roman" w:cs="Times New Roman"/>
          <w:b/>
          <w:u w:val="single"/>
          <w:lang w:val="en-US"/>
        </w:rPr>
        <w:t>D) 32</w:t>
      </w:r>
    </w:p>
    <w:p w:rsidR="007E3806" w:rsidRPr="006A11BB" w:rsidRDefault="007E3806" w:rsidP="004A524B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6A11BB" w:rsidRDefault="006A11B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6A11BB">
        <w:rPr>
          <w:rFonts w:ascii="Times New Roman" w:eastAsia="Times New Roman" w:hAnsi="Times New Roman" w:cs="Times New Roman"/>
          <w:color w:val="000000"/>
          <w:lang w:val="en-US" w:eastAsia="en-US"/>
        </w:rPr>
        <w:t>13. Indiy atomining neytronlar sonini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aniqlang.</w:t>
      </w:r>
    </w:p>
    <w:p w:rsidR="006A11BB" w:rsidRDefault="006A11B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6A11B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66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B) 138</w:t>
      </w:r>
    </w:p>
    <w:p w:rsidR="006A11BB" w:rsidRDefault="006A11B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111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D) 125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</w:p>
    <w:p w:rsidR="00E41815" w:rsidRDefault="006A11B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14. Aktiniy</w:t>
      </w:r>
      <w:r w:rsidRPr="006A11B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atomining neytronlar sonini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aniqlang.</w:t>
      </w:r>
      <w:r w:rsidRPr="006A11B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6A11BB" w:rsidRDefault="006A11BB" w:rsidP="006A11B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66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A11B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138</w:t>
      </w:r>
    </w:p>
    <w:p w:rsidR="006A11BB" w:rsidRDefault="006A11BB" w:rsidP="006A11B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111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D) 125</w:t>
      </w:r>
    </w:p>
    <w:p w:rsidR="006A11BB" w:rsidRDefault="006A11B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15. Reniy</w:t>
      </w:r>
      <w:r w:rsidRPr="006A11BB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atomining neytronlar sonini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aniqlang.</w:t>
      </w:r>
    </w:p>
    <w:p w:rsidR="006A11BB" w:rsidRDefault="006A11BB" w:rsidP="006A11B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66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B) 138</w:t>
      </w:r>
    </w:p>
    <w:p w:rsidR="006A11BB" w:rsidRDefault="006A11BB" w:rsidP="006A11B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6A11B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111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D) 125</w:t>
      </w:r>
    </w:p>
    <w:p w:rsidR="006A11BB" w:rsidRDefault="006A11BB" w:rsidP="006A11B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16. Poloniy </w:t>
      </w:r>
      <w:r w:rsidRPr="006A11BB">
        <w:rPr>
          <w:rFonts w:ascii="Times New Roman" w:eastAsia="Times New Roman" w:hAnsi="Times New Roman" w:cs="Times New Roman"/>
          <w:color w:val="000000"/>
          <w:lang w:val="en-US" w:eastAsia="en-US"/>
        </w:rPr>
        <w:t>atomining neytronlar sonini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aniqlang.</w:t>
      </w:r>
    </w:p>
    <w:p w:rsidR="006A11BB" w:rsidRDefault="006A11BB" w:rsidP="006A11B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66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B) 138</w:t>
      </w:r>
    </w:p>
    <w:p w:rsidR="006A11BB" w:rsidRDefault="006A11BB" w:rsidP="006A11B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111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A11B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125</w:t>
      </w:r>
    </w:p>
    <w:p w:rsidR="006A11BB" w:rsidRDefault="006A11B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6A11BB" w:rsidRDefault="006A11B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17. Tartib raqami 32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 </w:t>
      </w:r>
      <w:r w:rsidR="00612231">
        <w:rPr>
          <w:rFonts w:ascii="Times New Roman" w:eastAsia="Times New Roman" w:hAnsi="Times New Roman" w:cs="Times New Roman"/>
          <w:color w:val="000000"/>
          <w:lang w:val="en-US" w:eastAsia="en-US"/>
        </w:rPr>
        <w:t>atomning yadrosi tarkibida nechta neytron mavjud?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41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22</w:t>
      </w:r>
    </w:p>
    <w:p w:rsidR="006A11BB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69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18. Tartib raqami 18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tarkibida nechta neytron mavjud?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41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22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69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19. Tartib raqami 12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tarkibida nechta neytron mavjud?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41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22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69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20. Tartib raqami 50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tarkibida nechta neytron mavjud?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A) 41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22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C) 12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69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21. Tartib raqami 20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nechta elektron harakatlanadi?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67</w:t>
      </w:r>
    </w:p>
    <w:p w:rsidR="00612231" w:rsidRP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29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22. Tartib raqami 67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nechta elektron harakatlanadi?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67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29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23.</w:t>
      </w:r>
      <w:r w:rsidRPr="00612231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Tartib raqami 3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nechta elektron harakatlanadi?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67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29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24. Tartib raqami 29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nechta elektron harakatlanadi?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67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29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25. Yadrosi tarkibida 49 ta protoni mavjud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nechta elektron harakatlanadi?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49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13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88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51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26. Yadrosi tarkibida 13 ta protoni mavjud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 atomning yadrosi atrofida nechta elektron harakatlanadi?  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49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13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88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51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27. Yadrosi tarkibida 88 ta protoni mavjud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 atomning yadrosi atrofida nechta elektron harakatlanadi? 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49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13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88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51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28. Yadrosi tarkibida 51 ta protoni mavjud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nechta elektron harakatlanadi?</w:t>
      </w:r>
    </w:p>
    <w:p w:rsidR="00612231" w:rsidRDefault="00612231" w:rsidP="0061223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49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13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88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1223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51</w:t>
      </w: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29. Atom yadrosi atrofida 39 ta elektron harakatlanishi ma`lum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lsa, ayni yadro tarkibidagi </w:t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>neytronlar sonini aniqlang.</w:t>
      </w: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472D8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50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54</w:t>
      </w: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 C) 61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118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30. Atom yadrosi atrofida 42 ta elektron harakatlanishi ma`lum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lsa, ayni yadro tarkibidagi neytronlar sonini aniqlang.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50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72D8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54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61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118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31. Atom yadrosi atrofida 47 ta elektron harakatlanishi ma`lum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lsa, ayni yadro tarkibidagi neytronlar sonini aniqlang.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50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54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472D8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61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118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32. Atom yadrosi atrofida 79 ta elektron harakatlanishi ma`lum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lsa, ayni yadro tarkibidagi neytronlar sonini aniqlang.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50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54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61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72D8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118</w:t>
      </w: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33. Forfor atomining proton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elektronlar soni yig`indisini toping?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6A11B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42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52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34. Skandiy atomining proton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elektronlar soni yig`indisini toping?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A11B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42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52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35. Xlor atomining proton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elektronlar soni yig`indisini toping?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42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6A11B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34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52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36. Temir atomining proton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elektronlar soni yig`indisini toping?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42</w:t>
      </w:r>
    </w:p>
    <w:p w:rsidR="00472D81" w:rsidRDefault="00472D81" w:rsidP="00472D8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6A11B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52</w:t>
      </w: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37. Titan atomining yadrosi tarkibidagi zarrachalar soni yig`indisini toping.</w:t>
      </w: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994A5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48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</w:t>
      </w:r>
      <w:r w:rsidR="00994A5B">
        <w:rPr>
          <w:rFonts w:ascii="Times New Roman" w:eastAsia="Times New Roman" w:hAnsi="Times New Roman" w:cs="Times New Roman"/>
          <w:color w:val="000000"/>
          <w:lang w:val="en-US" w:eastAsia="en-US"/>
        </w:rPr>
        <w:t>131</w:t>
      </w: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r w:rsidR="00994A5B">
        <w:rPr>
          <w:rFonts w:ascii="Times New Roman" w:eastAsia="Times New Roman" w:hAnsi="Times New Roman" w:cs="Times New Roman"/>
          <w:color w:val="000000"/>
          <w:lang w:val="en-US" w:eastAsia="en-US"/>
        </w:rPr>
        <w:t>52</w:t>
      </w:r>
      <w:r w:rsidR="00994A5B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994A5B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994A5B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197</w:t>
      </w: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38. </w:t>
      </w:r>
      <w:r w:rsidR="00994A5B">
        <w:rPr>
          <w:rFonts w:ascii="Times New Roman" w:eastAsia="Times New Roman" w:hAnsi="Times New Roman" w:cs="Times New Roman"/>
          <w:color w:val="000000"/>
          <w:lang w:val="en-US" w:eastAsia="en-US"/>
        </w:rPr>
        <w:t>Ksenon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atomining yadrosi tarkibidagi zarrachalar soni yig`indisini toping.</w:t>
      </w:r>
    </w:p>
    <w:p w:rsidR="00994A5B" w:rsidRPr="00994A5B" w:rsidRDefault="00994A5B" w:rsidP="00994A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48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994A5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131</w:t>
      </w:r>
    </w:p>
    <w:p w:rsidR="00994A5B" w:rsidRDefault="00994A5B" w:rsidP="00994A5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52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197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39. Xrom atomining yadrosi tarkibidagi zarrachalar soni yig`indisini toping.</w:t>
      </w:r>
    </w:p>
    <w:p w:rsidR="00994A5B" w:rsidRDefault="00994A5B" w:rsidP="00994A5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48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131</w:t>
      </w:r>
    </w:p>
    <w:p w:rsidR="00994A5B" w:rsidRDefault="00994A5B" w:rsidP="00994A5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994A5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52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197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40. Oltin atomining yadrosi tarkibidagi zarrachalar soni yig`indisini toping.</w:t>
      </w:r>
    </w:p>
    <w:p w:rsidR="00994A5B" w:rsidRDefault="00994A5B" w:rsidP="00994A5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48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131</w:t>
      </w:r>
    </w:p>
    <w:p w:rsidR="00994A5B" w:rsidRDefault="00994A5B" w:rsidP="00994A5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52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994A5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197</w:t>
      </w:r>
    </w:p>
    <w:p w:rsidR="00472D81" w:rsidRDefault="00472D8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472D81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41</w:t>
      </w:r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Yadrosi tarkibida 22 ta neytroni </w:t>
      </w:r>
      <w:proofErr w:type="gramStart"/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472D81">
        <w:rPr>
          <w:rFonts w:ascii="Times New Roman" w:eastAsia="Times New Roman" w:hAnsi="Times New Roman" w:cs="Times New Roman"/>
          <w:color w:val="000000"/>
          <w:lang w:val="en-US" w:eastAsia="en-US"/>
        </w:rPr>
        <w:t>lgan, elektron buluti 18 ta elektrondan tashkil topgan elementning atom massasi nechaga teng.</w:t>
      </w:r>
    </w:p>
    <w:p w:rsidR="00472D81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994A5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40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51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133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11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42. Yadrosi tarkibida 28 ta neytroni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lgan, elektron buluti 23 ta elektrondan tashkil topgan elementning atom massasi nechaga teng.</w:t>
      </w:r>
    </w:p>
    <w:p w:rsidR="00994A5B" w:rsidRDefault="00994A5B" w:rsidP="00994A5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40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994A5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51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133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11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43. Yadrosi tarkibida 78 ta neytroni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lgan, elektron buluti 55 ta elektrondan tashkil topgan elementning atom massasi nechaga teng.</w:t>
      </w:r>
    </w:p>
    <w:p w:rsidR="00994A5B" w:rsidRDefault="00994A5B" w:rsidP="00994A5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40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51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994A5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133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11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44. Yadrosi tarkibida 6 ta neytroni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lgan, elektron buluti 5 ta elektrondan tashkil topgan elementning atom massasi nechaga teng. </w:t>
      </w:r>
    </w:p>
    <w:p w:rsidR="00994A5B" w:rsidRDefault="00994A5B" w:rsidP="00994A5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40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51</w:t>
      </w:r>
    </w:p>
    <w:p w:rsidR="00472D81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133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994A5B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11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45. Yadrosi tarkibida 8 ta neytroni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lgan, elektron buluti 8 ta elektrondan tashkil topgan elementning atom massasi nechaga teng.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AA2E4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AA2E4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kislorod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marganes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 w:rsidR="00AA2E49"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 w:rsidR="00AA2E49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AA2E49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AA2E49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kaliy</w:t>
      </w:r>
    </w:p>
    <w:p w:rsidR="00612231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46. Yadrosi tarkibida 30 ta neytroni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lgan, elektron buluti 25 ta elektrondan tashkil topgan elementning atom massasi nechaga teng.  </w:t>
      </w:r>
    </w:p>
    <w:p w:rsidR="00AA2E49" w:rsidRDefault="00AA2E49" w:rsidP="00AA2E4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AA2E4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marganes</w:t>
      </w:r>
    </w:p>
    <w:p w:rsidR="00994A5B" w:rsidRDefault="00AA2E4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kaliy</w:t>
      </w:r>
    </w:p>
    <w:p w:rsidR="00994A5B" w:rsidRDefault="00994A5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47. Yadrosi tarkibida </w:t>
      </w:r>
      <w:r w:rsidR="00AA2E49">
        <w:rPr>
          <w:rFonts w:ascii="Times New Roman" w:eastAsia="Times New Roman" w:hAnsi="Times New Roman" w:cs="Times New Roman"/>
          <w:color w:val="000000"/>
          <w:lang w:val="en-US" w:eastAsia="en-US"/>
        </w:rPr>
        <w:t>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 ta neytroni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lgan, elektron buluti </w:t>
      </w:r>
      <w:r w:rsidR="00AA2E49">
        <w:rPr>
          <w:rFonts w:ascii="Times New Roman" w:eastAsia="Times New Roman" w:hAnsi="Times New Roman" w:cs="Times New Roman"/>
          <w:color w:val="000000"/>
          <w:lang w:val="en-US" w:eastAsia="en-US"/>
        </w:rPr>
        <w:t>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5 ta elektrondan tashkil topgan elementning atom massasi nechaga teng.</w:t>
      </w:r>
    </w:p>
    <w:p w:rsidR="00AA2E49" w:rsidRDefault="00AA2E49" w:rsidP="00AA2E4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marganes</w:t>
      </w:r>
    </w:p>
    <w:p w:rsidR="00AA2E49" w:rsidRPr="00AA2E49" w:rsidRDefault="00AA2E4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AA2E4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AA2E4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fosfor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kaliy</w:t>
      </w:r>
    </w:p>
    <w:p w:rsidR="00AA2E49" w:rsidRDefault="00AA2E4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48. Yadrosi tarkibida 20 ta neytroni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lgan, elektron buluti 19 ta elektrondan tashkil topgan elementning atom massasi nechaga teng.</w:t>
      </w:r>
    </w:p>
    <w:p w:rsidR="00AA2E49" w:rsidRDefault="00AA2E49" w:rsidP="00AA2E4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kislorod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marganes</w:t>
      </w:r>
    </w:p>
    <w:p w:rsidR="00AA2E49" w:rsidRDefault="00AA2E49" w:rsidP="00AA2E4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fosfor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AA2E4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kaliy</w:t>
      </w:r>
    </w:p>
    <w:p w:rsidR="00612231" w:rsidRDefault="00612231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AA2E49" w:rsidRDefault="00AA2E4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49. Atom yadrosi tarkibida 22 ta neytron mavjud. Agar atomning elektronlar soni uning neytronlaridan </w:t>
      </w:r>
      <w:r w:rsidR="001A594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 taga kam </w:t>
      </w:r>
      <w:proofErr w:type="gramStart"/>
      <w:r w:rsidR="001A5946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1A5946">
        <w:rPr>
          <w:rFonts w:ascii="Times New Roman" w:eastAsia="Times New Roman" w:hAnsi="Times New Roman" w:cs="Times New Roman"/>
          <w:color w:val="000000"/>
          <w:lang w:val="en-US" w:eastAsia="en-US"/>
        </w:rPr>
        <w:t>lsa elementni aniqlang.</w:t>
      </w:r>
    </w:p>
    <w:p w:rsidR="001A5946" w:rsidRDefault="001A5946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argon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natriy</w:t>
      </w:r>
    </w:p>
    <w:p w:rsidR="001A5946" w:rsidRDefault="001A5946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kalsiy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kaliy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50. Atom yadrosi tarkibida 12 ta neytron mavjud. Agar atomning elektronlar soni uning neytronlaridan 1 taga kam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 elementni aniqlang.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argon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natriy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kalsiy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kaliy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51. Atom yadrosi tarkibida 20 ta neytron mavjud. Agar atomning elektronlar soni uning neytronlari soniga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 elementni aniqlang.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argon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natriy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kalsiy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kaliy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52. Atom yadrosi tarkibida 20 ta neytron mavjud. Agar atomning elektronlar soni uning neytronlaridan 1 taga kam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 elementni aniqlang.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argon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natriy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kalsiy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kaliy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53. Temir atomi tarkibidagi manfiy zaryadli zarrachalar sonini toping?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26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29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47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79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54. Mis atomi tarkibidagi manfiy zaryadli zarrachalar sonini toping?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26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29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47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79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55. Kumush atomi tarkibidagi musbat zaryadli zarrachalar sonini toping?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26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29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47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79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56. Oltin atomi tarkibidagi musbat zaryadli zarrachalar sonini toping?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26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29</w:t>
      </w:r>
    </w:p>
    <w:p w:rsidR="001A5946" w:rsidRP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47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A594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79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57. Yadrosi tarkibida 16 ta musbat zaryadli zarracha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elementni ko`rsaring.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oltingugurt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</w:t>
      </w:r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>qalay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>palladiy</w:t>
      </w:r>
      <w:proofErr w:type="gramEnd"/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uran</w:t>
      </w:r>
    </w:p>
    <w:p w:rsidR="001A5946" w:rsidRDefault="00121799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58. Yadrosi tarkibida 50</w:t>
      </w:r>
      <w:r w:rsidR="001A594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ta musbat zaryadli zarracha </w:t>
      </w:r>
      <w:proofErr w:type="gramStart"/>
      <w:r w:rsidR="001A5946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1A5946">
        <w:rPr>
          <w:rFonts w:ascii="Times New Roman" w:eastAsia="Times New Roman" w:hAnsi="Times New Roman" w:cs="Times New Roman"/>
          <w:color w:val="000000"/>
          <w:lang w:val="en-US" w:eastAsia="en-US"/>
        </w:rPr>
        <w:t>lgan elementni ko`rsaring.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qalay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palladiy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uran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59. Yadrosi tarkibida 46 ta musbat zaryadli zarracha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elementni ko`rsaring.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qalay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palladiy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uran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60. Yadrosi tarkibida 92 ta musbat zaryadli zarracha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elementni ko`rsaring.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oltingugurt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qalay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palladiy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uran</w:t>
      </w:r>
    </w:p>
    <w:p w:rsidR="001A5946" w:rsidRDefault="001A5946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121799" w:rsidRDefault="00121799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61. Atom yadrosi atrofida 12 ta manfiy zarracha harakatlanuvchi atomning musbat zaryadli zarrachalari sonini aniqlang.</w:t>
      </w:r>
    </w:p>
    <w:p w:rsidR="00121799" w:rsidRDefault="00121799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74</w:t>
      </w:r>
    </w:p>
    <w:p w:rsidR="00121799" w:rsidRDefault="00121799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107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31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62. Atom yadrosi atrofida 74 ta manfiy zarracha harakatlanuvchi atomning musbat zaryadli zarrachalari sonini aniqlang.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12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74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107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31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63. Atom yadrosi atrofida 107 ta manfiy zarracha harakatlanuvchi atomning musbat zaryadli zarrachalari sonini aniqlang.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12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74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107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31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64. Atom yadrosi atrofida 31 ta manfiy zarracha harakatlanuvchi atomning musbat zaryadli zarrachalari sonini aniqlang.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12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74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107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2179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31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7775FC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65. Yadrosi atrofida 9 ta elektron harakatlanuvchi atom yadrosi tarkibidagi zarrachalar soni farqi nechaga teng.</w:t>
      </w:r>
    </w:p>
    <w:p w:rsidR="007775FC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</w:t>
      </w:r>
    </w:p>
    <w:p w:rsidR="007775FC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0</w:t>
      </w:r>
    </w:p>
    <w:p w:rsidR="007775FC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66. Yadrosi atrofida 23 ta elektron harakatlanuvchi atom yadrosi tarkibidagi zarrachalar soni farqi nechaga teng.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</w:p>
    <w:p w:rsidR="007775FC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5</w:t>
      </w:r>
    </w:p>
    <w:p w:rsidR="007775FC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0</w:t>
      </w:r>
    </w:p>
    <w:p w:rsidR="007775FC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67. Yadrosi atrofida 28 ta elektron harakatlanuvchi atom yadrosi tarkibidagi zarrachalar soni farqi nechaga teng.</w:t>
      </w:r>
    </w:p>
    <w:p w:rsidR="007775FC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</w:t>
      </w:r>
    </w:p>
    <w:p w:rsidR="007775FC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0</w:t>
      </w:r>
    </w:p>
    <w:p w:rsidR="007775FC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68. Yadrosi atrofida 12 ta elektron harakatlanuvchi atom yadrosi tarkibidagi zarrachalar soni farqi nechaga teng.</w:t>
      </w:r>
    </w:p>
    <w:p w:rsidR="007775FC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</w:t>
      </w:r>
    </w:p>
    <w:p w:rsidR="007775FC" w:rsidRPr="007775FC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0</w:t>
      </w:r>
    </w:p>
    <w:p w:rsidR="007775FC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121799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69</w:t>
      </w:r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Yadrosidagi zarrachalar farqi 1 ga teng </w:t>
      </w:r>
      <w:proofErr w:type="gramStart"/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>lgan atomni ko`rsating?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natriy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skandiy </w:t>
      </w:r>
    </w:p>
    <w:p w:rsidR="00121799" w:rsidRDefault="00121799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 w:rsidR="007775FC">
        <w:rPr>
          <w:rFonts w:ascii="Times New Roman" w:eastAsia="Times New Roman" w:hAnsi="Times New Roman" w:cs="Times New Roman"/>
          <w:color w:val="000000"/>
          <w:lang w:val="en-US" w:eastAsia="en-US"/>
        </w:rPr>
        <w:t>temir</w:t>
      </w:r>
      <w:proofErr w:type="gramEnd"/>
      <w:r w:rsidR="007775FC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7775FC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7775FC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marganes</w:t>
      </w:r>
    </w:p>
    <w:p w:rsidR="00121799" w:rsidRDefault="007775FC" w:rsidP="001217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70</w:t>
      </w:r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Yadrosidagi zarrachalar farqi 3 ga teng </w:t>
      </w:r>
      <w:proofErr w:type="gramStart"/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 atomni ko`rsating? </w:t>
      </w:r>
    </w:p>
    <w:p w:rsidR="007775FC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natriy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skandiy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1A5946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temir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marganes</w:t>
      </w:r>
    </w:p>
    <w:p w:rsidR="00121799" w:rsidRDefault="007775FC" w:rsidP="001A594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71</w:t>
      </w:r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Yadrosidagi zarrachalar farqi 4 ga teng </w:t>
      </w:r>
      <w:proofErr w:type="gramStart"/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121799">
        <w:rPr>
          <w:rFonts w:ascii="Times New Roman" w:eastAsia="Times New Roman" w:hAnsi="Times New Roman" w:cs="Times New Roman"/>
          <w:color w:val="000000"/>
          <w:lang w:val="en-US" w:eastAsia="en-US"/>
        </w:rPr>
        <w:t>lgan atomni ko`rsating?</w:t>
      </w:r>
    </w:p>
    <w:p w:rsidR="007775FC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natriy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skandiy </w:t>
      </w:r>
    </w:p>
    <w:p w:rsidR="001A5946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temir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marganes</w:t>
      </w:r>
    </w:p>
    <w:p w:rsidR="007775FC" w:rsidRPr="00AA2E49" w:rsidRDefault="007775FC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72. Yadrosidagi zarrachalar farqi 5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 ko`rsating?</w:t>
      </w:r>
    </w:p>
    <w:p w:rsidR="007775FC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natriy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skandiy </w:t>
      </w:r>
    </w:p>
    <w:p w:rsidR="00612231" w:rsidRDefault="007775FC" w:rsidP="007775F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temir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7775FC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marganes</w:t>
      </w:r>
    </w:p>
    <w:p w:rsidR="006A11BB" w:rsidRDefault="006A11BB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E73459" w:rsidRDefault="00E7345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73</w:t>
      </w:r>
      <w:r w:rsidR="007775FC">
        <w:rPr>
          <w:rFonts w:ascii="Times New Roman" w:eastAsia="Times New Roman" w:hAnsi="Times New Roman" w:cs="Times New Roman"/>
          <w:color w:val="000000"/>
          <w:lang w:val="en-US" w:eastAsia="en-US"/>
        </w:rPr>
        <w:t>.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Zaryadlangan zarrachalar soni yig`indisi 18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zaryadsiz zarrachalari soni nechaga teng?</w:t>
      </w:r>
    </w:p>
    <w:p w:rsidR="00E73459" w:rsidRDefault="00E7345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7345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30</w:t>
      </w:r>
    </w:p>
    <w:p w:rsidR="00E73459" w:rsidRDefault="00E7345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20</w:t>
      </w:r>
    </w:p>
    <w:p w:rsidR="007775FC" w:rsidRDefault="00E7345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74. Zaryadlangan zarrachalar soni yig`indisi 50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zaryadsiz zarrachalari soni nechaga teng?</w:t>
      </w:r>
      <w:r w:rsidR="007775FC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E73459" w:rsidRDefault="00E73459" w:rsidP="00E7345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7345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30</w:t>
      </w:r>
    </w:p>
    <w:p w:rsidR="00E73459" w:rsidRDefault="00E73459" w:rsidP="00E7345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20</w:t>
      </w:r>
    </w:p>
    <w:p w:rsidR="00E73459" w:rsidRDefault="00E7345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75. Zaryadlangan zarrachalar soni yig`indisi 60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zaryadsiz zarrachalari soni nechaga teng?</w:t>
      </w:r>
    </w:p>
    <w:p w:rsidR="00E73459" w:rsidRDefault="00E73459" w:rsidP="00E7345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30</w:t>
      </w:r>
    </w:p>
    <w:p w:rsidR="00E73459" w:rsidRDefault="00E73459" w:rsidP="00E7345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7345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35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20</w:t>
      </w:r>
    </w:p>
    <w:p w:rsidR="00E73459" w:rsidRDefault="00E7345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76. Zaryadlangan zarrachalar soni yig`indisi 38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zaryadsiz zarrachalari soni nechaga teng?</w:t>
      </w:r>
    </w:p>
    <w:p w:rsidR="00E73459" w:rsidRDefault="00E73459" w:rsidP="00E7345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30</w:t>
      </w:r>
    </w:p>
    <w:p w:rsidR="00E73459" w:rsidRDefault="00E73459" w:rsidP="00E7345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35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7345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20</w:t>
      </w:r>
    </w:p>
    <w:p w:rsidR="00E73459" w:rsidRDefault="00E7345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DD1B3F" w:rsidRDefault="00E73459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77. </w:t>
      </w:r>
      <w:r w:rsidR="00DD1B3F">
        <w:rPr>
          <w:rFonts w:ascii="Times New Roman" w:eastAsia="Times New Roman" w:hAnsi="Times New Roman" w:cs="Times New Roman"/>
          <w:color w:val="000000"/>
          <w:lang w:val="en-US" w:eastAsia="en-US"/>
        </w:rPr>
        <w:t>Yadrodagi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zaryadsiz zarrachalari soni 30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</w:t>
      </w:r>
      <w:r w:rsidR="00DD1B3F">
        <w:rPr>
          <w:rFonts w:ascii="Times New Roman" w:eastAsia="Times New Roman" w:hAnsi="Times New Roman" w:cs="Times New Roman"/>
          <w:color w:val="000000"/>
          <w:lang w:val="en-US" w:eastAsia="en-US"/>
        </w:rPr>
        <w:t>, yadrodan tashqaridagi zarrachalar soni esa undan 5 taga kam bo`lgan atomdagi musbat zaryadli zarrachalar sonini toping.</w:t>
      </w:r>
    </w:p>
    <w:p w:rsidR="00DD1B3F" w:rsidRDefault="00DD1B3F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 </w:t>
      </w:r>
      <w:r w:rsidRPr="003E5C8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25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13</w:t>
      </w:r>
    </w:p>
    <w:p w:rsidR="00DD1B3F" w:rsidRDefault="00DD1B3F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38</w:t>
      </w:r>
    </w:p>
    <w:p w:rsidR="00DD1B3F" w:rsidRDefault="00DD1B3F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78. Yadrodagi zaryadsiz zarrachalari soni 14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lgan, yadrodan tashqaridagi zarrachalar soni esa undan 1 taga kam bo`lgan atomdagi musbat zaryadli zarrachalar sonini toping.</w:t>
      </w:r>
    </w:p>
    <w:p w:rsidR="00DD1B3F" w:rsidRDefault="00DD1B3F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</w:t>
      </w:r>
      <w:r w:rsidR="00E7345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A) 25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3E5C8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13</w:t>
      </w:r>
    </w:p>
    <w:p w:rsidR="00E73459" w:rsidRDefault="00DD1B3F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38</w:t>
      </w:r>
    </w:p>
    <w:p w:rsidR="00DD1B3F" w:rsidRDefault="00DD1B3F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79. Yadrodagi zaryadsiz zarrachalari soni 35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lgan, yadrodan tashqaridagi zarrachalar soni esa undan 5 taga kam bo`lgan atomdagi musbat zaryadli zarrachalar sonini toping. </w:t>
      </w:r>
    </w:p>
    <w:p w:rsidR="00DD1B3F" w:rsidRDefault="00DD1B3F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25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13</w:t>
      </w:r>
    </w:p>
    <w:p w:rsidR="00DD1B3F" w:rsidRDefault="00DD1B3F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3E5C8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38</w:t>
      </w:r>
    </w:p>
    <w:p w:rsidR="00DD1B3F" w:rsidRDefault="00DD1B3F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80. Yadrodagi zaryadsiz zarrachalari soni 50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lgan, yadrodan tashqaridagi zarrachalar soni esa undan 12 taga kam bo`lgan atomdagi musbat zaryadli zarrachalar sonini toping.</w:t>
      </w:r>
    </w:p>
    <w:p w:rsidR="00DD1B3F" w:rsidRDefault="00DD1B3F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25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13</w:t>
      </w:r>
    </w:p>
    <w:p w:rsidR="00DD1B3F" w:rsidRDefault="00DD1B3F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3E5C8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38</w:t>
      </w:r>
    </w:p>
    <w:p w:rsidR="00DD1B3F" w:rsidRDefault="00DD1B3F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3E5C89" w:rsidRDefault="00FD23C9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81. Yadrodagi zaryadlarning yig`indisi +13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harakatlanuvchi zarrachalarning zaryadi yig`indisini toping</w:t>
      </w:r>
      <w:r w:rsidR="003E5C89">
        <w:rPr>
          <w:rFonts w:ascii="Times New Roman" w:eastAsia="Times New Roman" w:hAnsi="Times New Roman" w:cs="Times New Roman"/>
          <w:color w:val="000000"/>
          <w:lang w:val="en-US" w:eastAsia="en-US"/>
        </w:rPr>
        <w:t>.</w:t>
      </w:r>
    </w:p>
    <w:p w:rsidR="003E5C89" w:rsidRDefault="003E5C89" w:rsidP="00DD1B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-13</w:t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-89</w:t>
      </w:r>
    </w:p>
    <w:p w:rsidR="00DD1B3F" w:rsidRDefault="00BB0452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-71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-34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82. </w:t>
      </w:r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Yadrodagi zaryadlarning yig`indisi +89 ga teng </w:t>
      </w:r>
      <w:proofErr w:type="gramStart"/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harakatlanuvchi zarrachalarning zaryadi yig`indisini toping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.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-13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-89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-71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-34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83. </w:t>
      </w:r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Yadrodagi zaryadlarning yig`indisi +71 ga teng </w:t>
      </w:r>
      <w:proofErr w:type="gramStart"/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harakatlanuvchi zarrachalarning zaryadi yig`indisini toping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.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-13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-89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-71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-34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84. </w:t>
      </w:r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Yadrodagi zaryadlarning yig`indisi +34 ga teng </w:t>
      </w:r>
      <w:proofErr w:type="gramStart"/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>lgan atomning yadrosi atrofida harakatlanuvchi zarrachalarning zaryadi yig`indisini toping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.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-13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-89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-71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-34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BB0452" w:rsidRDefault="00FD23C9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85. Manfiy zaryadlangan</w:t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zarrachalarning soni 25 ga teng </w:t>
      </w:r>
      <w:proofErr w:type="gramStart"/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>lgan atom yadrosidagi zaryadsiz zarrachalarning massasini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(N.A.M)</w:t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toping.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20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4</w:t>
      </w:r>
    </w:p>
    <w:p w:rsidR="00BB0452" w:rsidRDefault="00FD23C9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86. Manfiy zaryadlangan zarrachalarning</w:t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soni 20 ga teng </w:t>
      </w:r>
      <w:proofErr w:type="gramStart"/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>lgan atom yadrosidagi zaryadsiz zarrachalarning massasini</w:t>
      </w:r>
      <w:r w:rsidR="00BF524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(N.A.M)</w:t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toping.</w:t>
      </w:r>
    </w:p>
    <w:p w:rsidR="00BB0452" w:rsidRP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20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4</w:t>
      </w:r>
    </w:p>
    <w:p w:rsidR="00BB0452" w:rsidRDefault="00FD23C9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87. Manfiy zaryadlangan zarrachalarning</w:t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soni 17 ga teng </w:t>
      </w:r>
      <w:proofErr w:type="gramStart"/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 atom yadrosidagi zaryadsiz zarrachalarning massasini </w:t>
      </w:r>
      <w:r w:rsidR="00BF524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(N.A.M) </w:t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>toping.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20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</w:t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4</w:t>
      </w:r>
    </w:p>
    <w:p w:rsidR="00BB0452" w:rsidRDefault="00FD23C9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88. Manfiy zaryadlangan zarrachalarning</w:t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soni 3 ga teng </w:t>
      </w:r>
      <w:proofErr w:type="gramStart"/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>lgan atom yadrosidagi zaryadsiz zarrachalarning massasini</w:t>
      </w:r>
      <w:r w:rsidR="00BF5249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(N.A.M)</w:t>
      </w:r>
      <w:r w:rsidR="00BB0452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toping.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A)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20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C) 18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4</w:t>
      </w:r>
    </w:p>
    <w:p w:rsidR="00BB0452" w:rsidRDefault="00BB0452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BB0452" w:rsidRDefault="00BB0452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89. Atomda 52 ta elektron mavjudligi ma`lum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lsa, yadro zaryadini aniqlang.</w:t>
      </w:r>
    </w:p>
    <w:p w:rsidR="00BB0452" w:rsidRDefault="00BB0452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52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39</w:t>
      </w:r>
    </w:p>
    <w:p w:rsidR="00BB0452" w:rsidRDefault="00BB0452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83</w:t>
      </w:r>
    </w:p>
    <w:p w:rsidR="00E73459" w:rsidRDefault="00BB0452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90. Atomda 39 ta elektron mavjudligi ma`lum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lsa, yadro zaryadini aniqlang.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52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39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83</w:t>
      </w:r>
    </w:p>
    <w:p w:rsidR="00BB0452" w:rsidRDefault="00BB0452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91. Atomda 17 ta elektron mavjudligi ma`lum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lsa, yadro zaryadini aniqlang.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52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39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83</w:t>
      </w:r>
    </w:p>
    <w:p w:rsidR="00BB0452" w:rsidRDefault="00BB0452" w:rsidP="004A524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92. Atomda 83 ta elektron mavjudligi ma`lum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lsa, yadro zaryadini aniqlang.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52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39</w:t>
      </w:r>
    </w:p>
    <w:p w:rsidR="00E73459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B045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83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93. </w:t>
      </w:r>
      <w:r w:rsidR="00494C18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Yadro zaryadi +40 ga teng </w:t>
      </w:r>
      <w:proofErr w:type="gramStart"/>
      <w:r w:rsidR="00494C18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494C18">
        <w:rPr>
          <w:rFonts w:ascii="Times New Roman" w:eastAsia="Times New Roman" w:hAnsi="Times New Roman" w:cs="Times New Roman"/>
          <w:color w:val="000000"/>
          <w:lang w:val="en-US" w:eastAsia="en-US"/>
        </w:rPr>
        <w:t>lgan atomdagi zaryadsiz zarrachalar soni elektronlar sonidan necha birlikka farq qiladi?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54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94. Yadro zaryadi +92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 atomdagi zaryadsiz zarrachalar soni elektronlar sonidan necha birlikka farq qiladi? 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11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54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95. Yadro zaryadi +25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atomdagi zaryadsiz zarrachalar soni elektronlar sonidan necha birlikka farq qiladi?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11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54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96. Yadro zaryadi +9 ga teng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atomdagi zaryadsiz zarrachalar soni elektronlar sonidan necha birlikka farq qiladi?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11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54</w:t>
      </w:r>
    </w:p>
    <w:p w:rsidR="00BB0452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97. 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55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Mn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56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Fe izotoplarining atomlarini yadrolarida nechtadan neytron bor?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30 </w:t>
      </w:r>
      <w:proofErr w:type="gramStart"/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va</w:t>
      </w:r>
      <w:proofErr w:type="gramEnd"/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20 va 22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16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16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20 va 20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98. 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40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40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Ar izotoplarining atomlarini yadrolarida nechtadan neytron bor?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30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20 va 22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16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16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20 va 20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99. 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P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S izotoplarining atomlarini yadrolarida nechtadan neytron bor?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30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20 va 22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 </w:t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16 </w:t>
      </w:r>
      <w:proofErr w:type="gramStart"/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va</w:t>
      </w:r>
      <w:proofErr w:type="gramEnd"/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16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20 va 20</w:t>
      </w:r>
    </w:p>
    <w:p w:rsidR="00494C18" w:rsidRP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100. 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39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K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40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Ca izotoplarining atomlarini yadrolarida nechtadan neytron bor?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30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20 va 22</w:t>
      </w:r>
    </w:p>
    <w:p w:rsidR="00BB0452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16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16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20 va 20</w:t>
      </w:r>
    </w:p>
    <w:p w:rsidR="00BB0452" w:rsidRDefault="00BB0452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101. Mn atomidagi barcha zarrachalarning yig`indisini toping?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80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28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115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95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102. F atomidagi barcha zarrachalarning yig`indisini toping?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80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28</w:t>
      </w:r>
    </w:p>
    <w:p w:rsidR="00BB0452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115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95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103. Br atomidagi barcha zarrachalarning yig`indisini toping?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80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28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115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95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104. Zn atomidagi barcha zarrachalarning yig`indisini toping?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80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28</w:t>
      </w:r>
    </w:p>
    <w:p w:rsidR="00494C18" w:rsidRDefault="00494C18" w:rsidP="00494C1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115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94C18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95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105. </w:t>
      </w:r>
      <w:r w:rsidR="00D27FF1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Kislorod atomining tabiatda uch xil </w:t>
      </w:r>
      <w:proofErr w:type="gramStart"/>
      <w:r w:rsidR="00D27FF1">
        <w:rPr>
          <w:rFonts w:ascii="Times New Roman" w:eastAsia="Times New Roman" w:hAnsi="Times New Roman" w:cs="Times New Roman"/>
          <w:color w:val="000000"/>
          <w:lang w:val="en-US" w:eastAsia="en-US"/>
        </w:rPr>
        <w:t>ko`</w:t>
      </w:r>
      <w:proofErr w:type="gramEnd"/>
      <w:r w:rsidR="00D27FF1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rinishi mavjud. Bular </w:t>
      </w:r>
      <w:proofErr w:type="gramStart"/>
      <w:r w:rsidR="00D27FF1">
        <w:rPr>
          <w:rFonts w:ascii="Times New Roman" w:eastAsia="Times New Roman" w:hAnsi="Times New Roman" w:cs="Times New Roman"/>
          <w:color w:val="000000"/>
          <w:lang w:val="en-US" w:eastAsia="en-US"/>
        </w:rPr>
        <w:t>O</w:t>
      </w:r>
      <w:r w:rsidR="00D27FF1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16</w:t>
      </w:r>
      <w:r w:rsidR="00D27FF1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,</w:t>
      </w:r>
      <w:proofErr w:type="gramEnd"/>
      <w:r w:rsidR="00D27FF1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O</w:t>
      </w:r>
      <w:r w:rsidR="00D27FF1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17</w:t>
      </w:r>
      <w:r w:rsidR="00D27FF1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va O</w:t>
      </w:r>
      <w:r w:rsidR="00D27FF1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18</w:t>
      </w:r>
      <w:r w:rsidR="00D27FF1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lardir. </w:t>
      </w:r>
      <w:proofErr w:type="gramStart"/>
      <w:r w:rsidR="00D27FF1">
        <w:rPr>
          <w:rFonts w:ascii="Times New Roman" w:eastAsia="Times New Roman" w:hAnsi="Times New Roman" w:cs="Times New Roman"/>
          <w:color w:val="000000"/>
          <w:lang w:val="en-US" w:eastAsia="en-US"/>
        </w:rPr>
        <w:t>Ularning yadrosi tarkibida nechtadan neytron mavjud?</w:t>
      </w:r>
      <w:proofErr w:type="gramEnd"/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D27F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8, 9 </w:t>
      </w:r>
      <w:proofErr w:type="gramStart"/>
      <w:r w:rsidRPr="00D27F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va</w:t>
      </w:r>
      <w:proofErr w:type="gramEnd"/>
      <w:r w:rsidRPr="00D27F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8, 8 va 9</w:t>
      </w:r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8, 8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7, 8 va 9</w:t>
      </w:r>
    </w:p>
    <w:p w:rsidR="00D27FF1" w:rsidRP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106. Temir atomining tabiatda uch xil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rinishi mavjud. Bular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Fe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54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Fe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56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va Fe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58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lardir.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Ularning yadrosi tarkibida nechtadan neytron mavjud?</w:t>
      </w:r>
      <w:proofErr w:type="gramEnd"/>
    </w:p>
    <w:p w:rsidR="00494C18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28, 28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27F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28, 30 va 32</w:t>
      </w:r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26, 26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26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29, 30 va 31</w:t>
      </w:r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107. Kalsiy atomining tabiatda ikki xil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ko`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rinishi mavjud. Bular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Ca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39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Ca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41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lardir.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Ularning yadrosi tarkibida nechtadan neytron mavjud?</w:t>
      </w:r>
      <w:proofErr w:type="gramEnd"/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20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20 va 21</w:t>
      </w:r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D27F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19 </w:t>
      </w:r>
      <w:proofErr w:type="gramStart"/>
      <w:r w:rsidRPr="00D27F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va</w:t>
      </w:r>
      <w:proofErr w:type="gramEnd"/>
      <w:r w:rsidRPr="00D27F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21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21 va 21</w:t>
      </w:r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108. Xlor atomining tabiatda to`rt xil ko`rinishi mavjud. Bular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Cl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Cl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, Cl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va Cl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lardir.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Ularning yadrosi tarkibida nechtadan neytron mavjud?</w:t>
      </w:r>
      <w:proofErr w:type="gramEnd"/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17, 17, 17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17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17, 18, 20 va 21</w:t>
      </w:r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18, 19, 19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21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D27F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16, 17, 19 va 21</w:t>
      </w:r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</w:t>
      </w:r>
    </w:p>
    <w:p w:rsidR="00D27FF1" w:rsidRDefault="00D27FF1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109. </w:t>
      </w:r>
      <w:r w:rsidR="005D6614">
        <w:rPr>
          <w:rFonts w:ascii="Times New Roman" w:eastAsia="Times New Roman" w:hAnsi="Times New Roman" w:cs="Times New Roman"/>
          <w:color w:val="000000"/>
          <w:lang w:val="en-US" w:eastAsia="en-US"/>
        </w:rPr>
        <w:t>T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arkibida 24 ta proton, </w:t>
      </w:r>
      <w:r w:rsidR="005D661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28 neytron </w:t>
      </w:r>
      <w:proofErr w:type="gramStart"/>
      <w:r w:rsidR="005D6614"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 w:rsidR="005D661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24 ta elektroni bo`lgan elementni ko`rsating.</w:t>
      </w:r>
    </w:p>
    <w:p w:rsidR="005D6614" w:rsidRDefault="005D6614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5D661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5D661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xrom</w:t>
      </w:r>
      <w:proofErr w:type="gramEnd"/>
      <w:r w:rsidR="00D605C2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D605C2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D605C2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gaf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niy</w:t>
      </w:r>
    </w:p>
    <w:p w:rsidR="005D6614" w:rsidRDefault="005D6614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platina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kumush</w:t>
      </w:r>
    </w:p>
    <w:p w:rsidR="005D6614" w:rsidRDefault="005D6614" w:rsidP="005D66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110. Tarkibida 72 ta proton, 107 neytron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72 ta elektroni bo`lgan elementni ko`rsating.</w:t>
      </w:r>
    </w:p>
    <w:p w:rsidR="005D6614" w:rsidRDefault="005D6614" w:rsidP="005D66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xrom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D605C2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gaf</w:t>
      </w:r>
      <w:r w:rsidRPr="005D661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niy</w:t>
      </w:r>
    </w:p>
    <w:p w:rsidR="005D6614" w:rsidRDefault="005D6614" w:rsidP="005D66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platina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D) kumush </w:t>
      </w:r>
    </w:p>
    <w:p w:rsidR="005D6614" w:rsidRDefault="005D6614" w:rsidP="005D66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111. Tarkibida 78 ta proton, 117 neytron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78 ta elektroni bo`lgan elementni ko`rsating.</w:t>
      </w:r>
    </w:p>
    <w:p w:rsidR="005D6614" w:rsidRDefault="00D605C2" w:rsidP="005D66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xrom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gaf</w:t>
      </w:r>
      <w:r w:rsidR="005D6614">
        <w:rPr>
          <w:rFonts w:ascii="Times New Roman" w:eastAsia="Times New Roman" w:hAnsi="Times New Roman" w:cs="Times New Roman"/>
          <w:color w:val="000000"/>
          <w:lang w:val="en-US" w:eastAsia="en-US"/>
        </w:rPr>
        <w:t>niy</w:t>
      </w:r>
    </w:p>
    <w:p w:rsidR="005D6614" w:rsidRDefault="005D6614" w:rsidP="005D66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5D661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5D661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platina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kumush</w:t>
      </w:r>
    </w:p>
    <w:p w:rsidR="005D6614" w:rsidRDefault="005D6614" w:rsidP="005D66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112. Tarkibida 47 ta proton, 61 neytron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47 ta elektroni bo`lgan elementni ko`rsating.</w:t>
      </w:r>
    </w:p>
    <w:p w:rsidR="005D6614" w:rsidRDefault="00D605C2" w:rsidP="005D66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xrom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gaf</w:t>
      </w:r>
      <w:r w:rsidR="005D6614">
        <w:rPr>
          <w:rFonts w:ascii="Times New Roman" w:eastAsia="Times New Roman" w:hAnsi="Times New Roman" w:cs="Times New Roman"/>
          <w:color w:val="000000"/>
          <w:lang w:val="en-US" w:eastAsia="en-US"/>
        </w:rPr>
        <w:t>niy</w:t>
      </w:r>
    </w:p>
    <w:p w:rsidR="005D6614" w:rsidRDefault="005D6614" w:rsidP="005D661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platina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5D6614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kumush</w:t>
      </w:r>
    </w:p>
    <w:p w:rsidR="005D6614" w:rsidRDefault="005D6614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113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.Sizga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 berilgan, bundan nimani tushunsa bo`ladi?</w:t>
      </w:r>
    </w:p>
    <w:p w:rsidR="002776E3" w:rsidRP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proofErr w:type="gramStart"/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element</w:t>
      </w:r>
      <w:proofErr w:type="gramEnd"/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atomi 3 ta elektron bergan</w:t>
      </w:r>
    </w:p>
    <w:p w:rsid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3 ta elektron olgan</w:t>
      </w:r>
    </w:p>
    <w:p w:rsid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3 ta proton bergan</w:t>
      </w:r>
    </w:p>
    <w:p w:rsidR="002776E3" w:rsidRP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3 ta neytron olgan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114. Sizga E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 berilgan, bundan nimani tushunsa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ladi?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1 ta elektron olgan</w:t>
      </w:r>
    </w:p>
    <w:p w:rsidR="002776E3" w:rsidRP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proofErr w:type="gramStart"/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element</w:t>
      </w:r>
      <w:proofErr w:type="gramEnd"/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atomi 1 ta elektron bergan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1 ta proton bergan</w:t>
      </w:r>
    </w:p>
    <w:p w:rsidR="00494C18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1 ta neytron olgan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115. Sizga E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-2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 berilgan, bundan nimani tushunsa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ladi?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2 ta proton bergan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2 ta neytron olgan</w:t>
      </w:r>
    </w:p>
    <w:p w:rsidR="002776E3" w:rsidRP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</w:t>
      </w:r>
      <w:proofErr w:type="gramStart"/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element</w:t>
      </w:r>
      <w:proofErr w:type="gramEnd"/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atomi 2 ta elektron olgan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D)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2 ta neytron olgan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116. Sizga E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 berilgan, bundan nimani tushunsa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ladi?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1 ta elektron bergan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B)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1 ta proton olgan</w:t>
      </w:r>
    </w:p>
    <w:p w:rsid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element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atomi 1 ta proton bergan</w:t>
      </w:r>
    </w:p>
    <w:p w:rsidR="002776E3" w:rsidRPr="002776E3" w:rsidRDefault="002776E3" w:rsidP="002776E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D) </w:t>
      </w:r>
      <w:proofErr w:type="gramStart"/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element</w:t>
      </w:r>
      <w:proofErr w:type="gramEnd"/>
      <w:r w:rsidRPr="002776E3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atomi 1 ta elektron olgan</w:t>
      </w:r>
    </w:p>
    <w:p w:rsidR="00494C18" w:rsidRDefault="00494C18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117. P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ionidagi elektronlar sonini aniqlang.</w:t>
      </w:r>
    </w:p>
    <w:p w:rsid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00312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9</w:t>
      </w:r>
    </w:p>
    <w:p w:rsid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18</w:t>
      </w:r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8</w:t>
      </w:r>
    </w:p>
    <w:p w:rsid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118. O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ionidagi elektronlar sonini aniqlang. 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00312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9</w:t>
      </w:r>
    </w:p>
    <w:p w:rsidR="002776E3" w:rsidRDefault="00003125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8</w:t>
      </w:r>
    </w:p>
    <w:p w:rsid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119. Ca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ionidagi elektronlar sonini aniqlang.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9</w:t>
      </w:r>
    </w:p>
    <w:p w:rsidR="002776E3" w:rsidRDefault="00003125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00312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8</w:t>
      </w:r>
    </w:p>
    <w:p w:rsidR="002776E3" w:rsidRDefault="002776E3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120. </w:t>
      </w:r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>N</w:t>
      </w:r>
      <w:r w:rsidR="00003125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ionidagi elektronlar sonini aniqlang.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9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00312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8</w:t>
      </w:r>
    </w:p>
    <w:p w:rsidR="00003125" w:rsidRDefault="00003125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003125" w:rsidRDefault="00003125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121. Tartib raqami 13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elementning oksidlanish darajasi +3 ga teng bo`lgan ioni tarkibida nechta elektron mavjud.</w:t>
      </w:r>
    </w:p>
    <w:p w:rsidR="00003125" w:rsidRDefault="00003125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00312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18</w:t>
      </w:r>
    </w:p>
    <w:p w:rsidR="00003125" w:rsidRDefault="00003125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36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122. Tartib raqami 20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elementning oksidlanish darajasi +2 ga teng bo`lgan ioni tarkibida nechta elektron mavjud.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00312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18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36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123. Tartib raqami 25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elementning oksidlanish darajasi +5 ga teng bo`lgan ioni tarkibida nechta elektron mavjud.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 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18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00312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36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124. Tartib raqami 33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elementning oksidlanish darajasi -3 ga teng bo`lgan ioni tarkibida nechta elektron mavjud.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18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00312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36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>125. S</w:t>
      </w:r>
      <w:r w:rsidRPr="00B146DA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2-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 tarkibidagi elektronlar </w:t>
      </w:r>
      <w:proofErr w:type="gramStart"/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protonlar sonini ko`rsating.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B146D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18; 16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16; 14     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16; 16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>D) 18; 17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126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>. P</w:t>
      </w:r>
      <w:r w:rsidRPr="00B146DA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3+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 tarkibidagi neytronlar </w:t>
      </w:r>
      <w:proofErr w:type="gramStart"/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elektronlar sonini ko`rsating.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16; 12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16; 12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</w:p>
    <w:p w:rsid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12; 12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>D) 16; 18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127. Cl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 tarkibidagi elektronlar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neytron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>lar sonini ko`rsating.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35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Cl)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A) 17; 18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16; 12      </w:t>
      </w:r>
    </w:p>
    <w:p w:rsid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B146D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18; 18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>D) 16; 18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128. K</w:t>
      </w:r>
      <w:r w:rsidRPr="00B146DA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ioni tarkibidagi protonl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ar </w:t>
      </w:r>
      <w:proofErr w:type="gramStart"/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elektronlar sonini ko`rsating.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A) 18; 18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16; 12      </w:t>
      </w:r>
    </w:p>
    <w:p w:rsidR="00B146DA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C) 19; 17</w:t>
      </w:r>
      <w:r w:rsidRP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19; 18</w:t>
      </w:r>
    </w:p>
    <w:p w:rsidR="00B146DA" w:rsidRDefault="00B146DA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003125" w:rsidRDefault="00B146DA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129</w:t>
      </w:r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Element ioni tarkibida 18 ta elektron mavjud. Agar uning oksidlanish darajasi -1 ga tengligi ma`lum </w:t>
      </w:r>
      <w:proofErr w:type="gramStart"/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>lsa, dastlab elementda nechta elektron bo`lgan.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6499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003125" w:rsidRDefault="00003125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16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21</w:t>
      </w:r>
    </w:p>
    <w:p w:rsidR="00003125" w:rsidRDefault="00B146DA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130</w:t>
      </w:r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>. Element ioni tarkibida 18 ta elektron mavjud. Ag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ar uning oksidlanish darajasi +2</w:t>
      </w:r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ga tengligi ma`lum </w:t>
      </w:r>
      <w:proofErr w:type="gramStart"/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00312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lsa, dastlab elementda nechta elektron bo`lgan. 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6499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21</w:t>
      </w:r>
    </w:p>
    <w:p w:rsidR="00E6499E" w:rsidRDefault="00B146DA" w:rsidP="0000312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131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Element ioni tarkibida 18 ta elektron mavjud. Agar uning oksidlanish darajasi -2 ga tengligi ma`lum </w:t>
      </w:r>
      <w:proofErr w:type="gramStart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lsa, dastlab elementda nechta elektron bo`lgan.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20 </w:t>
      </w:r>
    </w:p>
    <w:p w:rsidR="00003125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6499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21</w:t>
      </w:r>
    </w:p>
    <w:p w:rsidR="00003125" w:rsidRDefault="00B146DA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132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Element ioni tarkibida 18 ta elektron mavjud. Agar uning oksidlanish darajasi +3 ga tengligi ma`lum </w:t>
      </w:r>
      <w:proofErr w:type="gramStart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lsa, dastlab elementda nechta elektron bo`lgan.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20 </w:t>
      </w:r>
    </w:p>
    <w:p w:rsidR="00003125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6499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21</w:t>
      </w:r>
    </w:p>
    <w:p w:rsidR="00003125" w:rsidRDefault="00003125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003125" w:rsidRDefault="00B146DA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133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Element ioni tarkibida 10 ta elektron mavjud. Agar uning oksidlanish darajasi -2 ga tengligi ma`lum </w:t>
      </w:r>
      <w:proofErr w:type="gramStart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lsa, element tarkibidagi protonlar sonini aniqlang.</w:t>
      </w:r>
    </w:p>
    <w:p w:rsidR="00E6499E" w:rsidRDefault="00E6499E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6499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12</w:t>
      </w:r>
    </w:p>
    <w:p w:rsidR="00E6499E" w:rsidRDefault="00E6499E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13</w:t>
      </w:r>
    </w:p>
    <w:p w:rsidR="00E6499E" w:rsidRDefault="00B146DA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134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Element ioni tarkibida 10 ta elektron mavjud. Agar uning oksidlanish darajasi +2 ga tengligi ma`lum </w:t>
      </w:r>
      <w:proofErr w:type="gramStart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lsa, element tarkibidagi protonlar sonini aniqlang.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6499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12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13</w:t>
      </w:r>
    </w:p>
    <w:p w:rsidR="00E6499E" w:rsidRDefault="00B146DA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>135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.</w:t>
      </w:r>
      <w:r w:rsidR="00E6499E" w:rsidRPr="00E6499E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Element ioni tarkibida 10 ta elektron mavjud. Agar uning oksidlanish darajasi -3 ga tengligi ma`lum </w:t>
      </w:r>
      <w:proofErr w:type="gramStart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lsa, element tarkibidagi protonlar sonini aniqlang.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12</w:t>
      </w:r>
    </w:p>
    <w:p w:rsidR="00E6499E" w:rsidRDefault="00E6499E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E6499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13</w:t>
      </w:r>
    </w:p>
    <w:p w:rsidR="00E6499E" w:rsidRDefault="00B146DA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136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Element ioni tarkibida 10 ta elektron mavjud. Agar uning oksidlanish darajasi +3 ga tengligi ma`lum </w:t>
      </w:r>
      <w:proofErr w:type="gramStart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lsa, element tarkibidagi protonlar sonini aniqlang.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8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12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7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E6499E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13</w:t>
      </w:r>
    </w:p>
    <w:p w:rsidR="00003125" w:rsidRDefault="00003125" w:rsidP="00BB045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E6499E" w:rsidRDefault="00B146DA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137</w:t>
      </w:r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Element ioni tarkibida 18 ta elektron mavjud. Agar uning oksidlanish darajasi +3 ga tengligi ma`lum </w:t>
      </w:r>
      <w:proofErr w:type="gramStart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E6499E">
        <w:rPr>
          <w:rFonts w:ascii="Times New Roman" w:eastAsia="Times New Roman" w:hAnsi="Times New Roman" w:cs="Times New Roman"/>
          <w:color w:val="000000"/>
          <w:lang w:val="en-US" w:eastAsia="en-US"/>
        </w:rPr>
        <w:t>lsa, element tarkibidagi neytronlar sonini aniqlang.</w:t>
      </w:r>
    </w:p>
    <w:p w:rsidR="00E6499E" w:rsidRDefault="00E6499E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575D1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r w:rsidR="00575D15" w:rsidRPr="00575D1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24</w:t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16 </w:t>
      </w:r>
    </w:p>
    <w:p w:rsidR="00575D15" w:rsidRDefault="004E17DF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17</w:t>
      </w:r>
    </w:p>
    <w:p w:rsidR="00575D15" w:rsidRDefault="00B146DA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138</w:t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Element ioni tarkibida 18 ta elektron mavjud. Agar uning oksidlanish darajasi -3 ga tengligi ma`lum </w:t>
      </w:r>
      <w:proofErr w:type="gramStart"/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lsa, element tarkibidagi neytronlar sonini aniqlang. </w:t>
      </w:r>
    </w:p>
    <w:p w:rsidR="00575D1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24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575D1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16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575D15" w:rsidRDefault="004E17DF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17</w:t>
      </w:r>
    </w:p>
    <w:p w:rsidR="00575D15" w:rsidRDefault="00B146DA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139</w:t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>.</w:t>
      </w:r>
      <w:r w:rsidR="00575D15" w:rsidRPr="00575D1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Element ioni tarkibida 18 ta elektron mavjud. Agar uning oksidlanish darajasi +2 ga tengligi ma`lum </w:t>
      </w:r>
      <w:proofErr w:type="gramStart"/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>lsa, element tarkibidagi neytronlar sonini aniqlang.</w:t>
      </w:r>
    </w:p>
    <w:p w:rsidR="00575D1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24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16 </w:t>
      </w:r>
    </w:p>
    <w:p w:rsidR="00575D1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575D1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20</w:t>
      </w:r>
      <w:r w:rsidR="004E17D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E17D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E17DF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17</w:t>
      </w:r>
    </w:p>
    <w:p w:rsidR="00575D15" w:rsidRDefault="00B146DA" w:rsidP="00E6499E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140</w:t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Element ioni tarkibida 18 ta elektron mavjud. Agar uning oksidlanish darajasi -1 ga tengligi ma`lum </w:t>
      </w:r>
      <w:proofErr w:type="gramStart"/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>lsa, element tarkibidagi neytronlar sonini aniqlang.</w:t>
      </w:r>
    </w:p>
    <w:p w:rsidR="00575D15" w:rsidRDefault="00E6499E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24</w:t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B) 16 </w:t>
      </w:r>
    </w:p>
    <w:p w:rsidR="00E6499E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20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4E17D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17</w:t>
      </w:r>
    </w:p>
    <w:p w:rsidR="00575D1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575D15" w:rsidRDefault="00B146DA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141</w:t>
      </w:r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Yadro zaryadi 26 </w:t>
      </w:r>
      <w:proofErr w:type="gramStart"/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575D1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lgan elementning oksidlanish darajasi +3 bo`lgan ioni yadrosining atrofida nechta zarracha 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>harakatlanadi?</w:t>
      </w:r>
    </w:p>
    <w:p w:rsidR="00715916" w:rsidRDefault="00715916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71591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23</w:t>
      </w:r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19</w:t>
      </w:r>
    </w:p>
    <w:p w:rsidR="00715916" w:rsidRDefault="004E17DF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12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10</w:t>
      </w:r>
    </w:p>
    <w:p w:rsidR="00715916" w:rsidRDefault="00B146DA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142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Yadro zaryadi 25 </w:t>
      </w:r>
      <w:proofErr w:type="gramStart"/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>lgan ele</w:t>
      </w:r>
      <w:r w:rsidR="00BF5249">
        <w:rPr>
          <w:rFonts w:ascii="Times New Roman" w:eastAsia="Times New Roman" w:hAnsi="Times New Roman" w:cs="Times New Roman"/>
          <w:color w:val="000000"/>
          <w:lang w:val="en-US" w:eastAsia="en-US"/>
        </w:rPr>
        <w:t>mentning oksidlanish darajasi +6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bo`lgan ioni yadrosining atrofida nechta zarracha harakatlanadi?</w:t>
      </w:r>
    </w:p>
    <w:p w:rsidR="00715916" w:rsidRDefault="00715916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23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FD23C9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19</w:t>
      </w:r>
    </w:p>
    <w:p w:rsidR="00715916" w:rsidRDefault="004E17DF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12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10</w:t>
      </w:r>
    </w:p>
    <w:p w:rsidR="00715916" w:rsidRDefault="00B146DA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143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Yadro zaryadi 17 </w:t>
      </w:r>
      <w:proofErr w:type="gramStart"/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>lgan ele</w:t>
      </w:r>
      <w:r w:rsidR="004E17DF">
        <w:rPr>
          <w:rFonts w:ascii="Times New Roman" w:eastAsia="Times New Roman" w:hAnsi="Times New Roman" w:cs="Times New Roman"/>
          <w:color w:val="000000"/>
          <w:lang w:val="en-US" w:eastAsia="en-US"/>
        </w:rPr>
        <w:t>mentning oksidlanish darajasi +5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bo`lgan ioni yadrosining atrofida nechta zarracha harakatlanadi?</w:t>
      </w:r>
    </w:p>
    <w:p w:rsidR="00715916" w:rsidRDefault="00FD23C9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23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19</w:t>
      </w:r>
    </w:p>
    <w:p w:rsidR="00715916" w:rsidRDefault="00715916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="004E17D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10</w:t>
      </w:r>
    </w:p>
    <w:p w:rsidR="00715916" w:rsidRDefault="00B146DA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144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Yadro zaryadi 6 </w:t>
      </w:r>
      <w:proofErr w:type="gramStart"/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>lgan elementning oksidlanish darajasi -4 bo`lgan ioni yadrosining atrofida nechta zarracha harakatlanadi?</w:t>
      </w:r>
    </w:p>
    <w:p w:rsidR="00715916" w:rsidRDefault="00715916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23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FD23C9">
        <w:rPr>
          <w:rFonts w:ascii="Times New Roman" w:eastAsia="Times New Roman" w:hAnsi="Times New Roman" w:cs="Times New Roman"/>
          <w:color w:val="000000"/>
          <w:lang w:val="en-US" w:eastAsia="en-US"/>
        </w:rPr>
        <w:t>B) 19</w:t>
      </w:r>
    </w:p>
    <w:p w:rsidR="00715916" w:rsidRDefault="004E17DF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12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715916" w:rsidRPr="00715916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10</w:t>
      </w:r>
    </w:p>
    <w:p w:rsidR="00715916" w:rsidRDefault="00715916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715916" w:rsidRDefault="00B146DA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>145</w:t>
      </w:r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. Oksidlanish darajasi +4 </w:t>
      </w:r>
      <w:proofErr w:type="gramStart"/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715916">
        <w:rPr>
          <w:rFonts w:ascii="Times New Roman" w:eastAsia="Times New Roman" w:hAnsi="Times New Roman" w:cs="Times New Roman"/>
          <w:color w:val="000000"/>
          <w:lang w:val="en-US" w:eastAsia="en-US"/>
        </w:rPr>
        <w:t>lgan ion tarkibida 6 ta proton saqlasa, ion tarkibidagi elektron va neytronlar farqini ko`rsating.</w:t>
      </w:r>
    </w:p>
    <w:p w:rsidR="00715916" w:rsidRDefault="00715916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lastRenderedPageBreak/>
        <w:t xml:space="preserve">        </w:t>
      </w:r>
      <w:r w:rsidRPr="00B146D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A) </w:t>
      </w:r>
      <w:r w:rsidR="00B146DA" w:rsidRPr="00B146D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4</w:t>
      </w:r>
      <w:r w:rsidR="00B146DA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146DA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146DA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7</w:t>
      </w:r>
    </w:p>
    <w:p w:rsidR="00B146DA" w:rsidRDefault="00B146DA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C)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0</w:t>
      </w:r>
    </w:p>
    <w:p w:rsidR="00B146DA" w:rsidRDefault="00B146DA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146. Oksidlanish darajasi +3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ion tarkibida 26 ta proton saqlasa, ion tarkibidagi elektron va neytronlar farqini ko`rsating.</w:t>
      </w:r>
    </w:p>
    <w:p w:rsid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A)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7</w:t>
      </w:r>
    </w:p>
    <w:p w:rsid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C)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0</w:t>
      </w:r>
    </w:p>
    <w:p w:rsidR="00B146DA" w:rsidRDefault="00B146DA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147. Oksidlanish darajasi -3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ion tarkibida 15 ta proton saqlasa, ion tarkibidagi elektron va neytronlar farqini ko`rsating.</w:t>
      </w:r>
    </w:p>
    <w:p w:rsid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A)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7</w:t>
      </w:r>
    </w:p>
    <w:p w:rsid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</w:t>
      </w:r>
      <w:r w:rsidRPr="00B146D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0</w:t>
      </w:r>
    </w:p>
    <w:p w:rsidR="00B146DA" w:rsidRDefault="00B146DA" w:rsidP="0071591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148. Oksidlanish darajasi -1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 ion tarkibida 9 ta proton saqlasa, ion tarkibidagi elektron va neytronlar farqini ko`rsating.</w:t>
      </w:r>
    </w:p>
    <w:p w:rsidR="00B146DA" w:rsidRDefault="00715916" w:rsidP="00B146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="00B146DA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4</w:t>
      </w:r>
      <w:r w:rsidR="00B146DA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146DA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146DA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7</w:t>
      </w:r>
    </w:p>
    <w:p w:rsidR="00715916" w:rsidRPr="00B146DA" w:rsidRDefault="00B146DA" w:rsidP="00B146D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C)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B146DA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0</w:t>
      </w:r>
    </w:p>
    <w:p w:rsidR="00575D1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275445" w:rsidRPr="00275445" w:rsidRDefault="00B146DA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149. </w:t>
      </w:r>
      <w:r w:rsidR="00275445"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Elementning oksidlanish darajasi +4 </w:t>
      </w:r>
      <w:proofErr w:type="gramStart"/>
      <w:r w:rsidR="00275445"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="00275445"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lganda, elektronlari soni 10 ta bo'lsa, undagi nuklonlar yig'indisi va nuklonlar (n, p) soni qancha bo'ladi</w:t>
      </w:r>
      <w:r w:rsidR="009805D4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bookmarkStart w:id="0" w:name="_GoBack"/>
      <w:bookmarkEnd w:id="0"/>
      <w:r w:rsidR="00275445"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?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2754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28, 14, 14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26, 13, 13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28, 12, 14  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D) 26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,13,15</w:t>
      </w:r>
      <w:proofErr w:type="gramEnd"/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150.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Elementning oksidlanish darajasi +3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lganda, elektronlari soni 10 ta bo'lsa, undagi nuklonlar yig'indisi va nuklonlar (n, p) soni qancha bo'ladi</w:t>
      </w:r>
      <w:r w:rsidR="009805D4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?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29, 15, 14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B) 27, 14, 13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B146DA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27, 15, 12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D) 28, 13, 15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151.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Ele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mentning oksidlanish darajasi -2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lganda, elektronlari soni 10 ta bo'lsa, undagi nuklonlar yig'indisi va nuklonlar (n, p) soni qancha bo'ladi</w:t>
      </w:r>
      <w:r w:rsidR="009805D4">
        <w:rPr>
          <w:rFonts w:ascii="Times New Roman" w:eastAsia="Times New Roman" w:hAnsi="Times New Roman" w:cs="Times New Roman"/>
          <w:color w:val="000000"/>
          <w:lang w:val="en-US" w:eastAsia="en-US"/>
        </w:rPr>
        <w:t>-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?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29, 15, 14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16, 9, 7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 w:rsidRPr="002754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C) 16, 8, 8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D) 28, 13, 15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152.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Elementning oksidlanish darajasi +3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bo`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>lganda, elektronlari soni 18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ta bo'lsa, undagi nuklonlar yig'indisi va nuklonlar (n, p) soni qancha bo'ladi?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29, 15, 14     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B) 47, 27, 20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45, 25, 20            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45, 24, 21</w:t>
      </w:r>
    </w:p>
    <w:p w:rsidR="00575D15" w:rsidRPr="0027544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153.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Neytronlar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/>
        </w:rPr>
        <w:t>va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elektronlar soni bir-biriga teng bo'lgan zarrachalarni toping: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  1)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/>
        </w:rPr>
        <w:t>kaliy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;   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2) oltingugurt; 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3)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/>
        </w:rPr>
        <w:t xml:space="preserve">ftor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>;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       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4) fosfor;        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5)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kalsiy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      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6) xlor;  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7)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alyuminiy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8) kislorod;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2754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2, 5, 8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B) 2, 3, 5, 8 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3, 5, 6, 7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4,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8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>154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. Elektronlar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/>
        </w:rPr>
        <w:t>va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neytronlar soni o'zaro teng bo'lgan elementlarni toping.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 xml:space="preserve">   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1)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/>
        </w:rPr>
        <w:t>ftor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;            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2) geliy;         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3) xrom;       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 xml:space="preserve">   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4)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/>
        </w:rPr>
        <w:t>natriy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;        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5) azot;           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6) magniy;   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7)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uglerod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8) litiy;          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9) kalsiy;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A) 1, 2, 5, 6, 9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2, 5, 6, 7, 9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C) 3, 4, 5, 6, 8 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D) 2, 3, 5, 6, 7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155. 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Protonlar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neytron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lar soni bir-biriga teng bo'lgan zarrachalarni toping: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/>
        </w:rPr>
        <w:lastRenderedPageBreak/>
        <w:t xml:space="preserve">   1)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/>
        </w:rPr>
        <w:t>kal</w:t>
      </w:r>
      <w:r>
        <w:rPr>
          <w:rFonts w:ascii="Times New Roman" w:eastAsia="Times New Roman" w:hAnsi="Times New Roman" w:cs="Times New Roman"/>
          <w:color w:val="000000"/>
          <w:lang w:val="en-US"/>
        </w:rPr>
        <w:t>s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>iy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;   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  <w:t>2) marganes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; 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3)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/>
        </w:rPr>
        <w:t xml:space="preserve">ftor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>;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       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4) uglerod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5)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kalsiy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       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6) brom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7)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alyuminiy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701F1">
        <w:rPr>
          <w:rFonts w:ascii="Times New Roman" w:eastAsia="Times New Roman" w:hAnsi="Times New Roman" w:cs="Times New Roman"/>
          <w:color w:val="000000"/>
          <w:lang w:val="en-US" w:eastAsia="en-US"/>
        </w:rPr>
        <w:t>8) geliy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</w:t>
      </w:r>
    </w:p>
    <w:p w:rsidR="00275445" w:rsidRP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B701F1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2, 5, 8 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701F1">
        <w:rPr>
          <w:rFonts w:ascii="Times New Roman" w:eastAsia="Times New Roman" w:hAnsi="Times New Roman" w:cs="Times New Roman"/>
          <w:color w:val="000000"/>
          <w:lang w:val="en-US" w:eastAsia="en-US"/>
        </w:rPr>
        <w:t>B) 1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3, 5, 8    </w:t>
      </w:r>
    </w:p>
    <w:p w:rsidR="00275445" w:rsidRDefault="00275445" w:rsidP="0027544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="00B701F1" w:rsidRPr="00B701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1, 4, 5, 8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D) 4,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5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, 8</w:t>
      </w:r>
    </w:p>
    <w:p w:rsidR="00B701F1" w:rsidRPr="00275445" w:rsidRDefault="00B701F1" w:rsidP="00B701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156.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Elektronlar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/>
        </w:rPr>
        <w:t>va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neytronlar soni o'zaro teng bo'lgan elementlarni toping. </w:t>
      </w:r>
    </w:p>
    <w:p w:rsidR="00B701F1" w:rsidRPr="00275445" w:rsidRDefault="00B701F1" w:rsidP="00B701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 xml:space="preserve">    1)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/>
        </w:rPr>
        <w:t>kobalt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;            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  <w:t>2) temir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;         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3) xrom;          </w:t>
      </w:r>
    </w:p>
    <w:p w:rsidR="00B701F1" w:rsidRPr="00275445" w:rsidRDefault="00B701F1" w:rsidP="00B701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 xml:space="preserve">    4)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/>
        </w:rPr>
        <w:t>magniy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;        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5) azot;           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6) geliy</w:t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</w:t>
      </w:r>
    </w:p>
    <w:p w:rsidR="00B701F1" w:rsidRPr="00275445" w:rsidRDefault="00B701F1" w:rsidP="00B701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7) </w:t>
      </w:r>
      <w:proofErr w:type="gramStart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>uglerod</w:t>
      </w:r>
      <w:proofErr w:type="gramEnd"/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;      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8) litiy;           </w:t>
      </w:r>
      <w:r w:rsidRPr="0027544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lang w:val="en-US"/>
        </w:rPr>
        <w:tab/>
      </w:r>
      <w:r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9) kalsiy; </w:t>
      </w:r>
    </w:p>
    <w:p w:rsidR="00B701F1" w:rsidRPr="00275445" w:rsidRDefault="0019533F" w:rsidP="00B701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="00B701F1"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A) 1, 2, 5, 6, 9        </w:t>
      </w:r>
      <w:r w:rsidR="00B701F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701F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701F1" w:rsidRPr="00B701F1">
        <w:rPr>
          <w:rFonts w:ascii="Times New Roman" w:eastAsia="Times New Roman" w:hAnsi="Times New Roman" w:cs="Times New Roman"/>
          <w:color w:val="000000"/>
          <w:lang w:val="en-US" w:eastAsia="en-US"/>
        </w:rPr>
        <w:t>B) 2, 5, 6, 7, 9</w:t>
      </w:r>
      <w:r w:rsidR="00B701F1" w:rsidRPr="00275445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 </w:t>
      </w:r>
      <w:r w:rsidR="00B701F1"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B701F1" w:rsidRPr="00275445" w:rsidRDefault="0019533F" w:rsidP="00B701F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="00B701F1" w:rsidRPr="00275445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C) 3, 4, 5, 6, 8        </w:t>
      </w:r>
      <w:r w:rsidR="00B701F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701F1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B701F1" w:rsidRPr="00B701F1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4, 5, 6, 7, 9</w:t>
      </w:r>
    </w:p>
    <w:p w:rsidR="00575D15" w:rsidRPr="0027544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575D15" w:rsidRDefault="00B701F1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157. Quyida keltirilgan molekula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ionlar tarkibidagi proton, neytron va elektronlar yig`indisi kamayib borishi tartibida joylashtirilgan qatorni aniqlang.</w:t>
      </w:r>
    </w:p>
    <w:p w:rsidR="00B701F1" w:rsidRDefault="00B701F1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1) </w:t>
      </w:r>
      <w:r w:rsidR="0019533F">
        <w:rPr>
          <w:rFonts w:ascii="Times New Roman" w:eastAsia="Times New Roman" w:hAnsi="Times New Roman" w:cs="Times New Roman"/>
          <w:color w:val="000000"/>
          <w:lang w:val="en-US" w:eastAsia="en-US"/>
        </w:rPr>
        <w:t>Be;</w:t>
      </w:r>
      <w:r w:rsidR="0019533F"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="0019533F"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2) Be</w:t>
      </w:r>
      <w:r w:rsidR="0019533F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+2</w:t>
      </w:r>
      <w:r w:rsidR="0019533F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</w:p>
    <w:p w:rsidR="0019533F" w:rsidRDefault="0019533F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3) Li;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4) Li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</w:p>
    <w:p w:rsidR="0019533F" w:rsidRDefault="0019533F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9533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A) 1, 2, 3,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4, 2, 3, 1</w:t>
      </w:r>
    </w:p>
    <w:p w:rsidR="0019533F" w:rsidRDefault="0019533F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1, 3, 4,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4, 3, 2, 1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158. Quyida keltirilgan molekula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ionlar tarkibidagi proton, neytron va elektronlar yig`indisi kamayib borishi tartibida joylashtirilgan qatorni aniqlang.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1) O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-2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2) Ne;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3) Mg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4) Mg;</w:t>
      </w:r>
    </w:p>
    <w:p w:rsidR="0019533F" w:rsidRPr="004E17D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1, 2, 3,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4E17D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 xml:space="preserve">B) </w:t>
      </w:r>
      <w:r w:rsidR="004E17DF" w:rsidRPr="004E17D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4, 3, 2, 1</w:t>
      </w:r>
      <w:r w:rsidR="004E17DF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1, 3, 4,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 xml:space="preserve">D) </w:t>
      </w:r>
      <w:r w:rsidR="004E17DF" w:rsidRPr="004E17DF">
        <w:rPr>
          <w:rFonts w:ascii="Times New Roman" w:eastAsia="Times New Roman" w:hAnsi="Times New Roman" w:cs="Times New Roman"/>
          <w:color w:val="000000"/>
          <w:lang w:val="en-US" w:eastAsia="en-US"/>
        </w:rPr>
        <w:t>4, 2, 3, 1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159. Quyida keltirilgan molekula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ionlar tarkibidagi proton, neytron va elektronlar yig`indisi kamayib borishi tartibida joylashtirilgan qatorni aniqlang.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1) Cl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2) S;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3) Cl;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4) S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-2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1, 2, 3,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4, 2, 3, 1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</w:t>
      </w:r>
      <w:r w:rsidRPr="0019533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C) 1, 3, 4,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D) 4, 3, 2, 1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160. Quyida keltirilgan molekula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en-US"/>
        </w:rPr>
        <w:t>va</w:t>
      </w:r>
      <w:proofErr w:type="gramEnd"/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ionlar tarkibidagi proton, neytron va elektronlar yig`indisi kamayib borishi tartibida joylashtirilgan qatorni aniqlang.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1) P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2) P</w:t>
      </w:r>
      <w:r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-3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 3) Mn</w:t>
      </w:r>
      <w:r w:rsidR="004E17DF">
        <w:rPr>
          <w:rFonts w:ascii="Times New Roman" w:eastAsia="Times New Roman" w:hAnsi="Times New Roman" w:cs="Times New Roman"/>
          <w:color w:val="000000"/>
          <w:vertAlign w:val="superscript"/>
          <w:lang w:val="en-US" w:eastAsia="en-US"/>
        </w:rPr>
        <w:t>+4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4) Mn;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A) 1, 2, 3, 4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  <w:t>B) 4, 2, 3, 1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     C) 1, 3, 4, 2</w:t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>
        <w:rPr>
          <w:rFonts w:ascii="Times New Roman" w:eastAsia="Times New Roman" w:hAnsi="Times New Roman" w:cs="Times New Roman"/>
          <w:color w:val="000000"/>
          <w:lang w:val="en-US" w:eastAsia="en-US"/>
        </w:rPr>
        <w:tab/>
      </w:r>
      <w:r w:rsidRPr="0019533F">
        <w:rPr>
          <w:rFonts w:ascii="Times New Roman" w:eastAsia="Times New Roman" w:hAnsi="Times New Roman" w:cs="Times New Roman"/>
          <w:b/>
          <w:color w:val="000000"/>
          <w:u w:val="single"/>
          <w:lang w:val="en-US" w:eastAsia="en-US"/>
        </w:rPr>
        <w:t>D) 4, 3, 2, 1</w:t>
      </w:r>
    </w:p>
    <w:p w:rsidR="0019533F" w:rsidRDefault="0019533F" w:rsidP="001953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19533F" w:rsidRPr="0019533F" w:rsidRDefault="0019533F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575D15" w:rsidRPr="0027544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575D15" w:rsidRPr="0027544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575D1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575D1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p w:rsidR="00575D15" w:rsidRPr="00575D15" w:rsidRDefault="00575D15" w:rsidP="00575D1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 w:eastAsia="en-US"/>
        </w:rPr>
      </w:pPr>
    </w:p>
    <w:sectPr w:rsidR="00575D15" w:rsidRPr="00575D15" w:rsidSect="001A59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FDF" w:rsidRDefault="008F1FDF" w:rsidP="00E9457F">
      <w:pPr>
        <w:spacing w:after="0" w:line="240" w:lineRule="auto"/>
      </w:pPr>
      <w:r>
        <w:separator/>
      </w:r>
    </w:p>
  </w:endnote>
  <w:endnote w:type="continuationSeparator" w:id="0">
    <w:p w:rsidR="008F1FDF" w:rsidRDefault="008F1FDF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465" w:rsidRDefault="0034546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FD23C9" w:rsidRDefault="00FD23C9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05D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D23C9" w:rsidRDefault="00FD23C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465" w:rsidRDefault="0034546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FDF" w:rsidRDefault="008F1FDF" w:rsidP="00E9457F">
      <w:pPr>
        <w:spacing w:after="0" w:line="240" w:lineRule="auto"/>
      </w:pPr>
      <w:r>
        <w:separator/>
      </w:r>
    </w:p>
  </w:footnote>
  <w:footnote w:type="continuationSeparator" w:id="0">
    <w:p w:rsidR="008F1FDF" w:rsidRDefault="008F1FDF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465" w:rsidRDefault="0034546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4938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4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FD23C9" w:rsidRPr="00345465" w:rsidRDefault="00345465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b/>
            <w:color w:val="0070C0"/>
            <w:sz w:val="24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4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634939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345465">
          <w:rPr>
            <w:rFonts w:asciiTheme="majorHAnsi" w:eastAsiaTheme="majorEastAsia" w:hAnsiTheme="majorHAnsi" w:cstheme="majorBidi"/>
            <w:b/>
            <w:color w:val="0070C0"/>
            <w:sz w:val="24"/>
            <w:szCs w:val="32"/>
            <w:lang w:val="en-US"/>
          </w:rPr>
          <w:t>Sodiqova Umida Baxtiyarovna_Sodiqov Bektosh Baxtiyarovich_Avicenna_School</w:t>
        </w:r>
      </w:p>
    </w:sdtContent>
  </w:sdt>
  <w:p w:rsidR="00FD23C9" w:rsidRPr="00E9457F" w:rsidRDefault="00FD23C9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465" w:rsidRDefault="00345465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4937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>
    <w:nsid w:val="0000000B"/>
    <w:multiLevelType w:val="multilevel"/>
    <w:tmpl w:val="0000000A"/>
    <w:lvl w:ilvl="0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6">
    <w:nsid w:val="0000000D"/>
    <w:multiLevelType w:val="multilevel"/>
    <w:tmpl w:val="0000000C"/>
    <w:lvl w:ilvl="0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7">
    <w:nsid w:val="03D36A77"/>
    <w:multiLevelType w:val="hybridMultilevel"/>
    <w:tmpl w:val="343E9E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B3DDD"/>
    <w:multiLevelType w:val="hybridMultilevel"/>
    <w:tmpl w:val="6BE4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F76DD"/>
    <w:multiLevelType w:val="hybridMultilevel"/>
    <w:tmpl w:val="B1D24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A82BC3"/>
    <w:multiLevelType w:val="hybridMultilevel"/>
    <w:tmpl w:val="65E8DAB6"/>
    <w:lvl w:ilvl="0" w:tplc="FCEE002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15209"/>
    <w:multiLevelType w:val="hybridMultilevel"/>
    <w:tmpl w:val="0BFC05D6"/>
    <w:lvl w:ilvl="0" w:tplc="1BD2ACC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3FD2111"/>
    <w:multiLevelType w:val="hybridMultilevel"/>
    <w:tmpl w:val="96CC9840"/>
    <w:lvl w:ilvl="0" w:tplc="597C69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2F26A1"/>
    <w:multiLevelType w:val="hybridMultilevel"/>
    <w:tmpl w:val="C2FA9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6E0E69A">
      <w:start w:val="1"/>
      <w:numFmt w:val="upp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3342D9"/>
    <w:multiLevelType w:val="hybridMultilevel"/>
    <w:tmpl w:val="2BAA7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8B23A5"/>
    <w:multiLevelType w:val="hybridMultilevel"/>
    <w:tmpl w:val="51E4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4F4A41"/>
    <w:multiLevelType w:val="hybridMultilevel"/>
    <w:tmpl w:val="D780DB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2"/>
  </w:num>
  <w:num w:numId="11">
    <w:abstractNumId w:val="11"/>
  </w:num>
  <w:num w:numId="12">
    <w:abstractNumId w:val="13"/>
  </w:num>
  <w:num w:numId="13">
    <w:abstractNumId w:val="10"/>
  </w:num>
  <w:num w:numId="14">
    <w:abstractNumId w:val="7"/>
  </w:num>
  <w:num w:numId="15">
    <w:abstractNumId w:val="9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A21"/>
    <w:rsid w:val="0001520A"/>
    <w:rsid w:val="0002012A"/>
    <w:rsid w:val="000504CC"/>
    <w:rsid w:val="00054983"/>
    <w:rsid w:val="000626AE"/>
    <w:rsid w:val="00094B85"/>
    <w:rsid w:val="000969DE"/>
    <w:rsid w:val="00097447"/>
    <w:rsid w:val="000B7888"/>
    <w:rsid w:val="000F08A3"/>
    <w:rsid w:val="0011047A"/>
    <w:rsid w:val="00110C13"/>
    <w:rsid w:val="00115FC0"/>
    <w:rsid w:val="00117B64"/>
    <w:rsid w:val="00121799"/>
    <w:rsid w:val="00137A1D"/>
    <w:rsid w:val="00147DB7"/>
    <w:rsid w:val="0019533F"/>
    <w:rsid w:val="001A5946"/>
    <w:rsid w:val="001B16F6"/>
    <w:rsid w:val="001E0905"/>
    <w:rsid w:val="00200BBA"/>
    <w:rsid w:val="002076C6"/>
    <w:rsid w:val="00245CEE"/>
    <w:rsid w:val="002652CD"/>
    <w:rsid w:val="00275445"/>
    <w:rsid w:val="002776E3"/>
    <w:rsid w:val="002817B0"/>
    <w:rsid w:val="00295C34"/>
    <w:rsid w:val="002A61D6"/>
    <w:rsid w:val="002A76D0"/>
    <w:rsid w:val="002B05FD"/>
    <w:rsid w:val="002D50EC"/>
    <w:rsid w:val="003140F7"/>
    <w:rsid w:val="00331A82"/>
    <w:rsid w:val="00345465"/>
    <w:rsid w:val="0035033F"/>
    <w:rsid w:val="00366A87"/>
    <w:rsid w:val="00376809"/>
    <w:rsid w:val="003B3BFD"/>
    <w:rsid w:val="003B45C9"/>
    <w:rsid w:val="003C4580"/>
    <w:rsid w:val="003D1571"/>
    <w:rsid w:val="003E5C89"/>
    <w:rsid w:val="00427CD3"/>
    <w:rsid w:val="004366C1"/>
    <w:rsid w:val="0045188B"/>
    <w:rsid w:val="00457B48"/>
    <w:rsid w:val="00472D81"/>
    <w:rsid w:val="00477E68"/>
    <w:rsid w:val="0048263F"/>
    <w:rsid w:val="00490061"/>
    <w:rsid w:val="00494C18"/>
    <w:rsid w:val="00497385"/>
    <w:rsid w:val="004A3349"/>
    <w:rsid w:val="004A524B"/>
    <w:rsid w:val="004B7CA2"/>
    <w:rsid w:val="004C1FE6"/>
    <w:rsid w:val="004C69B5"/>
    <w:rsid w:val="004D7192"/>
    <w:rsid w:val="004E17DF"/>
    <w:rsid w:val="004F7371"/>
    <w:rsid w:val="00514FFF"/>
    <w:rsid w:val="00523AFC"/>
    <w:rsid w:val="00570C56"/>
    <w:rsid w:val="00575D15"/>
    <w:rsid w:val="005805E3"/>
    <w:rsid w:val="00582D58"/>
    <w:rsid w:val="005A0E39"/>
    <w:rsid w:val="005A7769"/>
    <w:rsid w:val="005D6614"/>
    <w:rsid w:val="005F1F88"/>
    <w:rsid w:val="00612231"/>
    <w:rsid w:val="006260CE"/>
    <w:rsid w:val="00644313"/>
    <w:rsid w:val="0066220A"/>
    <w:rsid w:val="0066687D"/>
    <w:rsid w:val="00677E77"/>
    <w:rsid w:val="00682990"/>
    <w:rsid w:val="006A11BB"/>
    <w:rsid w:val="006A6AD1"/>
    <w:rsid w:val="006B38C2"/>
    <w:rsid w:val="006C4242"/>
    <w:rsid w:val="006D7836"/>
    <w:rsid w:val="006E0803"/>
    <w:rsid w:val="0070731F"/>
    <w:rsid w:val="00712763"/>
    <w:rsid w:val="00715916"/>
    <w:rsid w:val="00715E99"/>
    <w:rsid w:val="00730C25"/>
    <w:rsid w:val="007320B3"/>
    <w:rsid w:val="00745C3B"/>
    <w:rsid w:val="00746079"/>
    <w:rsid w:val="007533F8"/>
    <w:rsid w:val="0076445A"/>
    <w:rsid w:val="007775FC"/>
    <w:rsid w:val="007B28DC"/>
    <w:rsid w:val="007B61CD"/>
    <w:rsid w:val="007B7E2C"/>
    <w:rsid w:val="007E0A3B"/>
    <w:rsid w:val="007E3806"/>
    <w:rsid w:val="007E7A9A"/>
    <w:rsid w:val="007F12BC"/>
    <w:rsid w:val="00806EFD"/>
    <w:rsid w:val="00823A55"/>
    <w:rsid w:val="00826982"/>
    <w:rsid w:val="00827BD2"/>
    <w:rsid w:val="00840D6C"/>
    <w:rsid w:val="00845E6B"/>
    <w:rsid w:val="008550FC"/>
    <w:rsid w:val="00861CCE"/>
    <w:rsid w:val="008C4187"/>
    <w:rsid w:val="008E1930"/>
    <w:rsid w:val="008E377A"/>
    <w:rsid w:val="008E71D4"/>
    <w:rsid w:val="008F1FDF"/>
    <w:rsid w:val="00937747"/>
    <w:rsid w:val="00943473"/>
    <w:rsid w:val="00957673"/>
    <w:rsid w:val="00962CB2"/>
    <w:rsid w:val="00965D05"/>
    <w:rsid w:val="00971A83"/>
    <w:rsid w:val="00977C3B"/>
    <w:rsid w:val="009805D4"/>
    <w:rsid w:val="009917E8"/>
    <w:rsid w:val="00993802"/>
    <w:rsid w:val="00993A39"/>
    <w:rsid w:val="00994A5B"/>
    <w:rsid w:val="009B24A5"/>
    <w:rsid w:val="009B7FC1"/>
    <w:rsid w:val="009C2E08"/>
    <w:rsid w:val="009C4B9D"/>
    <w:rsid w:val="009D0694"/>
    <w:rsid w:val="009E65FD"/>
    <w:rsid w:val="009F67D9"/>
    <w:rsid w:val="00A051F2"/>
    <w:rsid w:val="00A31F09"/>
    <w:rsid w:val="00A34B81"/>
    <w:rsid w:val="00A51700"/>
    <w:rsid w:val="00A57B6A"/>
    <w:rsid w:val="00A86469"/>
    <w:rsid w:val="00A87EF3"/>
    <w:rsid w:val="00A95828"/>
    <w:rsid w:val="00AA2E49"/>
    <w:rsid w:val="00AC009C"/>
    <w:rsid w:val="00AC6FCB"/>
    <w:rsid w:val="00AD4025"/>
    <w:rsid w:val="00B0250D"/>
    <w:rsid w:val="00B146DA"/>
    <w:rsid w:val="00B21587"/>
    <w:rsid w:val="00B222AE"/>
    <w:rsid w:val="00B32AC1"/>
    <w:rsid w:val="00B55482"/>
    <w:rsid w:val="00B62D7F"/>
    <w:rsid w:val="00B701F1"/>
    <w:rsid w:val="00B71468"/>
    <w:rsid w:val="00B71EAA"/>
    <w:rsid w:val="00B81971"/>
    <w:rsid w:val="00B86F36"/>
    <w:rsid w:val="00BA7185"/>
    <w:rsid w:val="00BB0452"/>
    <w:rsid w:val="00BB5A56"/>
    <w:rsid w:val="00BF45DF"/>
    <w:rsid w:val="00BF5249"/>
    <w:rsid w:val="00C06805"/>
    <w:rsid w:val="00C248F1"/>
    <w:rsid w:val="00C731F1"/>
    <w:rsid w:val="00C75657"/>
    <w:rsid w:val="00C76586"/>
    <w:rsid w:val="00C946DC"/>
    <w:rsid w:val="00CA45DC"/>
    <w:rsid w:val="00CA63D6"/>
    <w:rsid w:val="00CA6E06"/>
    <w:rsid w:val="00CD66E8"/>
    <w:rsid w:val="00CE2716"/>
    <w:rsid w:val="00CF3457"/>
    <w:rsid w:val="00D041E8"/>
    <w:rsid w:val="00D0530A"/>
    <w:rsid w:val="00D06AF6"/>
    <w:rsid w:val="00D072FD"/>
    <w:rsid w:val="00D16CEB"/>
    <w:rsid w:val="00D17737"/>
    <w:rsid w:val="00D27DD8"/>
    <w:rsid w:val="00D27FF1"/>
    <w:rsid w:val="00D605C2"/>
    <w:rsid w:val="00D724A6"/>
    <w:rsid w:val="00D92162"/>
    <w:rsid w:val="00DB1891"/>
    <w:rsid w:val="00DC01A1"/>
    <w:rsid w:val="00DD1B3F"/>
    <w:rsid w:val="00DE6821"/>
    <w:rsid w:val="00E1105A"/>
    <w:rsid w:val="00E16D9F"/>
    <w:rsid w:val="00E37CC4"/>
    <w:rsid w:val="00E41815"/>
    <w:rsid w:val="00E44CB2"/>
    <w:rsid w:val="00E56023"/>
    <w:rsid w:val="00E6499E"/>
    <w:rsid w:val="00E73459"/>
    <w:rsid w:val="00E90554"/>
    <w:rsid w:val="00E9457F"/>
    <w:rsid w:val="00EA1B33"/>
    <w:rsid w:val="00EA417E"/>
    <w:rsid w:val="00EA5075"/>
    <w:rsid w:val="00EE071B"/>
    <w:rsid w:val="00EE2EE9"/>
    <w:rsid w:val="00F01502"/>
    <w:rsid w:val="00F03226"/>
    <w:rsid w:val="00F07699"/>
    <w:rsid w:val="00F11A69"/>
    <w:rsid w:val="00F26068"/>
    <w:rsid w:val="00F27FF0"/>
    <w:rsid w:val="00F43CC6"/>
    <w:rsid w:val="00F521A8"/>
    <w:rsid w:val="00F77842"/>
    <w:rsid w:val="00F96AE0"/>
    <w:rsid w:val="00FB4C2F"/>
    <w:rsid w:val="00FB5D50"/>
    <w:rsid w:val="00FD23C9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A1EA0"/>
    <w:rsid w:val="001C3686"/>
    <w:rsid w:val="001E2061"/>
    <w:rsid w:val="001F52A6"/>
    <w:rsid w:val="0026037F"/>
    <w:rsid w:val="002A4A2B"/>
    <w:rsid w:val="0030667C"/>
    <w:rsid w:val="003502E6"/>
    <w:rsid w:val="00361597"/>
    <w:rsid w:val="003952EF"/>
    <w:rsid w:val="003C06D1"/>
    <w:rsid w:val="003C65F8"/>
    <w:rsid w:val="00512BA8"/>
    <w:rsid w:val="00525C21"/>
    <w:rsid w:val="0056067A"/>
    <w:rsid w:val="005634CC"/>
    <w:rsid w:val="005D25A4"/>
    <w:rsid w:val="005E05FF"/>
    <w:rsid w:val="006061FF"/>
    <w:rsid w:val="007808A7"/>
    <w:rsid w:val="00785019"/>
    <w:rsid w:val="007969D0"/>
    <w:rsid w:val="008A0B5C"/>
    <w:rsid w:val="008D4A66"/>
    <w:rsid w:val="008E4AD7"/>
    <w:rsid w:val="0096581E"/>
    <w:rsid w:val="00996EC2"/>
    <w:rsid w:val="00A44115"/>
    <w:rsid w:val="00AC4882"/>
    <w:rsid w:val="00B04E3C"/>
    <w:rsid w:val="00B16D58"/>
    <w:rsid w:val="00B84BC7"/>
    <w:rsid w:val="00C02366"/>
    <w:rsid w:val="00C850F4"/>
    <w:rsid w:val="00C93A31"/>
    <w:rsid w:val="00CB54DF"/>
    <w:rsid w:val="00DB678D"/>
    <w:rsid w:val="00E76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26037F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F4C7A-8841-4A90-83C7-9DE1AA98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3869</Words>
  <Characters>22059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 1.1                 Abituriyentlar uchun maxsus</vt:lpstr>
    </vt:vector>
  </TitlesOfParts>
  <Company>Reanimator Extreme Edition</Company>
  <LinksUpToDate>false</LinksUpToDate>
  <CharactersWithSpaces>25877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4</cp:revision>
  <cp:lastPrinted>2019-11-22T10:07:00Z</cp:lastPrinted>
  <dcterms:created xsi:type="dcterms:W3CDTF">2026-09-18T04:16:00Z</dcterms:created>
  <dcterms:modified xsi:type="dcterms:W3CDTF">2026-09-18T04:16:00Z</dcterms:modified>
</cp:coreProperties>
</file>