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030544" w:rsidRDefault="00CC19E4" w:rsidP="00EC5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30544">
        <w:rPr>
          <w:rFonts w:ascii="Times New Roman" w:hAnsi="Times New Roman" w:cs="Times New Roman"/>
          <w:b/>
          <w:sz w:val="24"/>
          <w:szCs w:val="24"/>
          <w:lang w:val="en-US"/>
        </w:rPr>
        <w:t>Kimyoning asosiy tushunchalari</w:t>
      </w:r>
      <w:r w:rsidR="007E3806" w:rsidRPr="0003054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7E3806" w:rsidRPr="00030544" w:rsidRDefault="003A056C" w:rsidP="005450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(Moddalarning toifalanishi.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Oksidlar.</w:t>
      </w:r>
      <w:r w:rsidR="007E3806" w:rsidRPr="00030544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</w:p>
    <w:p w:rsidR="00D46FDB" w:rsidRPr="00030544" w:rsidRDefault="00D46FDB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6069B2" w:rsidRPr="00030544" w:rsidRDefault="006069B2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545067" w:rsidRPr="00030544" w:rsidRDefault="00545067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1. Valentlik nima</w:t>
      </w:r>
      <w:r w:rsidR="0003054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-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?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Element atomining boshqa elementlar atomlari aniq sonini biriktirib olish imkoniyati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Elementning eng tashqi elektronini berganda ajraladigan energiyaning miqdori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C) Modda tarkibiga kiruvchi atom yoki atomlar guruhi sonini bildiruvchi raqam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D) Modda tarkibini kimyoviy belgilar, indeks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koefisentlar yordamida ifodalash</w:t>
      </w:r>
    </w:p>
    <w:p w:rsidR="00545067" w:rsidRPr="00030544" w:rsidRDefault="00545067" w:rsidP="005450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2. Indeks nima?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A) Element atomining boshqa elementlar atomlari aniq sonini biriktirib olish imkoniyati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Modda tarkibiga kiruvchi atom yoki atomlar guruhi sonini bildiruvchi raqam  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C) Elementning eng tashqi elektronini berganda ajraladigan energiyaning miqdori 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D) Modda tarkibini kimyoviy belgilar, indeks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koefisentlar yordamida ifodalash</w:t>
      </w:r>
    </w:p>
    <w:p w:rsidR="00545067" w:rsidRPr="00030544" w:rsidRDefault="00545067" w:rsidP="005450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3. Kimyoviy formula nima?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A) Element atomining boshqa elementlar atomlari aniq sonini biriktirib olish imkoniyati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B) Modda tarkibiga kiruvchi atom yoki atomlar guruhi sonini bildiruvchi raqam  </w:t>
      </w:r>
    </w:p>
    <w:p w:rsidR="00545067" w:rsidRPr="00030544" w:rsidRDefault="00545067" w:rsidP="00545067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</w:t>
      </w:r>
      <w:r w:rsidR="007E5B83"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Modda tarkibini kimyoviy belgilar, indeks </w:t>
      </w:r>
      <w:proofErr w:type="gramStart"/>
      <w:r w:rsidR="007E5B83"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va</w:t>
      </w:r>
      <w:proofErr w:type="gramEnd"/>
      <w:r w:rsidR="007E5B83"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koefisentlar yordamida ifodalash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</w:t>
      </w:r>
    </w:p>
    <w:p w:rsidR="00545067" w:rsidRPr="00030544" w:rsidRDefault="00545067" w:rsidP="007E5B83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D) </w:t>
      </w:r>
      <w:r w:rsidR="007E5B83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Elementning eng tashqi elektronini berganda ajraladigan energiyaning miqdori</w:t>
      </w:r>
    </w:p>
    <w:p w:rsidR="007E5B83" w:rsidRPr="00030544" w:rsidRDefault="007E5B83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4. </w:t>
      </w:r>
      <w:r w:rsidR="00C67D81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="00D07815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Valentlik so`zi lotinchadan olingan </w:t>
      </w:r>
      <w:proofErr w:type="gramStart"/>
      <w:r w:rsidR="00D07815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bo`</w:t>
      </w:r>
      <w:proofErr w:type="gramEnd"/>
      <w:r w:rsidR="00D07815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lib “valence”- kech degan ma`noni beradi. Bu tushinchani fanga </w:t>
      </w:r>
      <w:proofErr w:type="gramStart"/>
      <w:r w:rsidR="00D07815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kim</w:t>
      </w:r>
      <w:proofErr w:type="gramEnd"/>
      <w:r w:rsidR="00D07815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kiritgan?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A) I.Berselius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M.Butlerov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C) Mendeleyev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Franklend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5. Valentlik tushunchasi lotinchdan olingan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bo`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lib qanday ma`noni anglatadi?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kuch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tenglik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qaror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o`zgaruvchi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6. Quyidagilar orasidan o`zgarmas I valentli elementni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ko`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rsating.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Al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Li</w:t>
      </w:r>
    </w:p>
    <w:p w:rsidR="00D07815" w:rsidRPr="00030544" w:rsidRDefault="00D07815" w:rsidP="007E5B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Ba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Au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7. Quyidagilar orasidan o`zgarmas II valentli elementni ko`rsating.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Al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Li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Ba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 xml:space="preserve">D) Au   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8. Quyidagilar orasidan o`zgarmas I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III valentli elementni ko`rsating.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Al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Li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lastRenderedPageBreak/>
        <w:t xml:space="preserve">    C) Ba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Au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9. Quyidagilar orasidan o`zgarmas I valentli elementni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ko`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rsating.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F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Cl</w:t>
      </w:r>
    </w:p>
    <w:p w:rsidR="00545067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I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Br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10. Quyidagilar orasidan o`zgarmas II valentli elementni ko`rsating.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Cu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Mg</w:t>
      </w:r>
    </w:p>
    <w:p w:rsidR="00D07815" w:rsidRPr="00030544" w:rsidRDefault="00D07815" w:rsidP="00D07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Au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Hg</w:t>
      </w:r>
    </w:p>
    <w:p w:rsidR="0073034F" w:rsidRPr="00030544" w:rsidRDefault="00D07815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11. </w:t>
      </w:r>
      <w:r w:rsidR="0073034F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Quyidagilar orasidan o`zgarmas I valentli elementni </w:t>
      </w:r>
      <w:proofErr w:type="gramStart"/>
      <w:r w:rsidR="0073034F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ko`</w:t>
      </w:r>
      <w:proofErr w:type="gramEnd"/>
      <w:r w:rsidR="0073034F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rsating.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Ba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Ac</w:t>
      </w:r>
    </w:p>
    <w:p w:rsidR="00D07815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H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Au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12. Quyidagilar orasidan o`zgarmas III valentli elementni ko`rsating.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Au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Li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Ba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B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Quyidagilar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va II valentli elementni ko`rsating.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Cu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Li</w:t>
      </w:r>
    </w:p>
    <w:p w:rsidR="00AB105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Cr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Au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14. Quyidagilar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II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va III valentli elementni ko`rsating.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</w:t>
      </w:r>
      <w:r w:rsidR="003E6C96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</w:t>
      </w:r>
      <w:r w:rsidR="003E6C96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r w:rsidR="003E6C96"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Co</w:t>
      </w:r>
    </w:p>
    <w:p w:rsidR="0073034F" w:rsidRPr="00030544" w:rsidRDefault="0073034F" w:rsidP="007303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C</w:t>
      </w:r>
      <w:r w:rsidR="003E6C96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 xml:space="preserve">D) </w:t>
      </w:r>
      <w:r w:rsidR="003E6C96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Cd</w:t>
      </w:r>
    </w:p>
    <w:p w:rsidR="003E6C96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15. Quyidagilar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va II valentli elementni ko`rsating.</w:t>
      </w:r>
    </w:p>
    <w:p w:rsidR="003E6C96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Ca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In</w:t>
      </w:r>
    </w:p>
    <w:p w:rsidR="003E6C96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Hg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Au</w:t>
      </w:r>
    </w:p>
    <w:p w:rsidR="003E6C96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16. Quyidagilar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III, V va VII valentli elementni ko`rsating.</w:t>
      </w:r>
    </w:p>
    <w:p w:rsidR="003E6C96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Cr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S</w:t>
      </w:r>
    </w:p>
    <w:p w:rsidR="003E6C96" w:rsidRPr="00030544" w:rsidRDefault="003E6C96" w:rsidP="003E6C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Ca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Cl</w:t>
      </w:r>
    </w:p>
    <w:p w:rsidR="003E6C96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Quyidagilar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II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III va VI valentli elementni ko`rsating.</w:t>
      </w:r>
    </w:p>
    <w:p w:rsidR="003E6C96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Cr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S</w:t>
      </w:r>
    </w:p>
    <w:p w:rsidR="00AB105F" w:rsidRPr="00030544" w:rsidRDefault="003E6C96" w:rsidP="003E6C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Ca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Cl</w:t>
      </w:r>
    </w:p>
    <w:p w:rsidR="00486D14" w:rsidRPr="00030544" w:rsidRDefault="003E6C96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18. </w:t>
      </w:r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Quyidagilar </w:t>
      </w:r>
      <w:proofErr w:type="gramStart"/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II</w:t>
      </w:r>
      <w:proofErr w:type="gramEnd"/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IV va VI valentli elementni ko`rsating.</w:t>
      </w:r>
    </w:p>
    <w:p w:rsidR="00486D14" w:rsidRPr="00030544" w:rsidRDefault="00486D14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Cr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S</w:t>
      </w:r>
    </w:p>
    <w:p w:rsidR="00486D14" w:rsidRPr="00030544" w:rsidRDefault="00486D14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Ca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Cl</w:t>
      </w:r>
    </w:p>
    <w:p w:rsidR="00486D14" w:rsidRPr="00030544" w:rsidRDefault="00486D14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19. Quyidagilar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II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III, IV, VI va VII valentli elementni ko`rsating.</w:t>
      </w:r>
    </w:p>
    <w:p w:rsidR="00486D14" w:rsidRPr="00030544" w:rsidRDefault="00486D14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Cr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S</w:t>
      </w:r>
    </w:p>
    <w:p w:rsidR="00E8635A" w:rsidRPr="00030544" w:rsidRDefault="00486D14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Mn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 xml:space="preserve">D) Cl </w:t>
      </w:r>
    </w:p>
    <w:p w:rsidR="00486D14" w:rsidRPr="00030544" w:rsidRDefault="00E8635A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20. </w:t>
      </w:r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Quyidagilar </w:t>
      </w:r>
      <w:proofErr w:type="gramStart"/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orasidan  II</w:t>
      </w:r>
      <w:proofErr w:type="gramEnd"/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III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IV, VI</w:t>
      </w:r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va V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I</w:t>
      </w:r>
      <w:r w:rsidR="00486D14"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I valentli elementni ko`rsating.</w:t>
      </w:r>
    </w:p>
    <w:p w:rsidR="00486D14" w:rsidRPr="00030544" w:rsidRDefault="00486D14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Cr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S</w:t>
      </w:r>
    </w:p>
    <w:p w:rsidR="00486D14" w:rsidRPr="00030544" w:rsidRDefault="00E8635A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Ca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Mn</w:t>
      </w:r>
    </w:p>
    <w:p w:rsidR="00486D14" w:rsidRPr="00030544" w:rsidRDefault="00E8635A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21. Cu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Au elementlari necha xil umumiy valentlikka ega?</w:t>
      </w:r>
    </w:p>
    <w:p w:rsidR="00E8635A" w:rsidRPr="00030544" w:rsidRDefault="00E8635A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lastRenderedPageBreak/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1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2</w:t>
      </w:r>
    </w:p>
    <w:p w:rsidR="00E8635A" w:rsidRPr="00030544" w:rsidRDefault="00E8635A" w:rsidP="00486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3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4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22. Co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Cr elementlari necha xil umumiy valentlikka ega?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1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2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3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4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23. Mn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Cr elementlari necha xil umumiy valentlikka ega?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1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2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3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4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24. Mn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N elementlari necha xil umumiy valentlikka ega?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1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2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4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3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25. 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Cu, Mn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Au elementlari necha xil umumiy valentlikka ega?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1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2</w:t>
      </w:r>
    </w:p>
    <w:p w:rsidR="003E6C96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3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4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26. Cr, Se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Mn elementlari necha xil umumiy valentlikka ega?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1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2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3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4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27. C, N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Pb elementlari necha xil umumiy valentlikka ega?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1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3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2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 xml:space="preserve">D) 4 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28. Cl, Cr </w:t>
      </w:r>
      <w:proofErr w:type="gramStart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Cd elementlari necha xil umumiy valentlikka ega?</w:t>
      </w:r>
    </w:p>
    <w:p w:rsidR="00E8635A" w:rsidRPr="00030544" w:rsidRDefault="00E8635A" w:rsidP="00E86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A) 4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B) 2</w:t>
      </w:r>
    </w:p>
    <w:p w:rsidR="00E8635A" w:rsidRPr="00030544" w:rsidRDefault="00E8635A" w:rsidP="00E863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3</w:t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03054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1</w:t>
      </w:r>
    </w:p>
    <w:p w:rsidR="00D00CB3" w:rsidRPr="00030544" w:rsidRDefault="00E8635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29. Kimyoviy belgi yoki formula oldida turadigan ka</w:t>
      </w:r>
      <w:r w:rsidR="00CB1FB8" w:rsidRPr="0003054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ta raqam nima deyiladi?</w:t>
      </w:r>
    </w:p>
    <w:p w:rsidR="00E8635A" w:rsidRPr="00030544" w:rsidRDefault="00E8635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koeffitsient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indeks</w:t>
      </w:r>
    </w:p>
    <w:p w:rsidR="00E8635A" w:rsidRPr="00030544" w:rsidRDefault="00E8635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valentlik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elektromanfiylik</w:t>
      </w:r>
    </w:p>
    <w:p w:rsidR="00E8635A" w:rsidRPr="00030544" w:rsidRDefault="00E8635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30. Barcha moddalar umumiy toifalashda necha xilga ajratiladi?</w:t>
      </w:r>
    </w:p>
    <w:p w:rsidR="00E8635A" w:rsidRPr="00030544" w:rsidRDefault="00E8635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</w:t>
      </w:r>
    </w:p>
    <w:p w:rsidR="00E8635A" w:rsidRPr="00030544" w:rsidRDefault="00E8635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E8635A" w:rsidRPr="00030544" w:rsidRDefault="00E8635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31. </w:t>
      </w:r>
      <w:r w:rsidR="006164BA" w:rsidRPr="00030544"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gramEnd"/>
      <w:r w:rsidR="006164BA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modda nima?</w:t>
      </w:r>
    </w:p>
    <w:p w:rsidR="006164BA" w:rsidRPr="00030544" w:rsidRDefault="006164BA" w:rsidP="006164BA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zgaruvchan tarkibga ega bo`lgan, fizik usullar bilan tozalash mumkin bo`lgan aralashma;</w:t>
      </w:r>
    </w:p>
    <w:p w:rsidR="006164BA" w:rsidRPr="00030544" w:rsidRDefault="006164BA" w:rsidP="006164BA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zgaruvchan tarkibga ega bo`lgan, kimyoviy va fizikaviy usullar bilan tozalash mumkin bo`lgan aralashma;</w:t>
      </w:r>
    </w:p>
    <w:p w:rsidR="006164BA" w:rsidRPr="00030544" w:rsidRDefault="006164BA" w:rsidP="006164BA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tarkibi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va xossalari butun hajmi bo`yicha bir xil bo`lgan modda</w:t>
      </w:r>
    </w:p>
    <w:p w:rsidR="006164BA" w:rsidRPr="00030544" w:rsidRDefault="006164BA" w:rsidP="006164BA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xossalari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butun hajmi bo`yicha bir xil, ammo tarkibi o`zgaruvchan modda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32. Aralashmalar necha turga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linadi?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A) 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5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C) 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</w:t>
      </w:r>
    </w:p>
    <w:p w:rsidR="00E8635A" w:rsidRPr="00030544" w:rsidRDefault="006164B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33. Tarkibi butun hajmi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yicha bir xil tarqalgan, ammo xossalari miqdor ko`rsatgichiga bog`liq bo`lgan aralashma qanday nomlanadi?</w:t>
      </w:r>
    </w:p>
    <w:p w:rsidR="006164BA" w:rsidRPr="00030544" w:rsidRDefault="006164B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gomogen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aralashma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geterogen aralashma</w:t>
      </w:r>
    </w:p>
    <w:p w:rsidR="006164BA" w:rsidRPr="00030544" w:rsidRDefault="006164B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aralashma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tiniq aralashma</w:t>
      </w:r>
    </w:p>
    <w:p w:rsidR="006164BA" w:rsidRPr="00030544" w:rsidRDefault="006164BA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34. Tarkibidagi zarrachalarni oddiy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z bilan yoki mikroskop yordamida ko`rish mumkin bo`lgan aralashma qanday nomlanadi?  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gomogen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aralashma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geterogen aralashma</w:t>
      </w:r>
    </w:p>
    <w:p w:rsidR="00E8635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aralashma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tiniq aralashma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35. Sof moddalar necha sinfga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linadi?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3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6164BA" w:rsidRPr="00030544" w:rsidRDefault="006164BA" w:rsidP="00616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36. Oddiy modda nima?</w:t>
      </w:r>
    </w:p>
    <w:p w:rsidR="008D42AE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turli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element atomlaridan tashkil topgan moddalar             </w:t>
      </w:r>
    </w:p>
    <w:p w:rsidR="008D42AE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moddaning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kimyoviy xossasini o`zida saqlovchi eng kichik zarracha</w:t>
      </w:r>
    </w:p>
    <w:p w:rsidR="008D42AE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atomlarning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muayyan turi</w:t>
      </w:r>
    </w:p>
    <w:p w:rsidR="008D42AE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bir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xil element atomlaridan tashkil topgan moddalar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37. Murakkab modda nima?</w:t>
      </w:r>
    </w:p>
    <w:p w:rsidR="008D42AE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turli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element atomlaridan tashkil topgan moddalar             </w:t>
      </w:r>
    </w:p>
    <w:p w:rsidR="008D42AE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moddaning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kimyoviy xossasini o`zida saqlovchi eng kichik zarracha</w:t>
      </w:r>
    </w:p>
    <w:p w:rsidR="008D42AE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atomlarning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muayyan turi</w:t>
      </w:r>
    </w:p>
    <w:p w:rsidR="00E8635A" w:rsidRPr="00030544" w:rsidRDefault="008D42AE" w:rsidP="008D42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xil element atomlaridan tashkil topgan moddalar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38. Sof oddiy moddalar necha turga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linadi?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39. Davriy jadvalda necha xil metallmas mavjud? (118 ta elementdan)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20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21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23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40. Davriy jadvalda necha xil metal mavjud? (118 ta elementdan)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93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94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95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96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41. Davriy jadvaldagi 22 ta metallmas elementning nechtasi odatdagi sharoitda suyuqlikdir?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11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10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12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42. Davriy jadvaldagi 22 ta metallmas elementning nechtasi odatdagi sharoitda gazdir?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1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11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10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12 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43. Davriy jadvaldagi 22 ta metallmas elementning nechtasi odatdagi sharoitda qattiqdir?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A) 1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11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10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12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44. Davriy jadvaldagi 96 ta metal elementlarning nechtasi odatdagi sharoitda qattiqdir?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91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92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93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94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45. Davriy jadvaldagi 96 ta metall elementning nechtasi odatdagi sharoitda suyuqlikdir?</w:t>
      </w:r>
    </w:p>
    <w:p w:rsidR="008D42AE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11</w:t>
      </w:r>
    </w:p>
    <w:p w:rsidR="00E8635A" w:rsidRPr="00030544" w:rsidRDefault="008D42AE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10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12</w:t>
      </w:r>
    </w:p>
    <w:p w:rsidR="00930347" w:rsidRPr="00030544" w:rsidRDefault="00930347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46. Sof murakkab moddalar necha guruhga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linadi?</w:t>
      </w:r>
    </w:p>
    <w:p w:rsidR="00930347" w:rsidRPr="00030544" w:rsidRDefault="00930347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</w:t>
      </w:r>
    </w:p>
    <w:p w:rsidR="00930347" w:rsidRPr="00030544" w:rsidRDefault="00930347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930347" w:rsidRPr="00030544" w:rsidRDefault="00930347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47. Anorganik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murakkab moddalar necha guruhga bo`linadi? (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binary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birikmalarni hisobga olmaganda)</w:t>
      </w:r>
    </w:p>
    <w:p w:rsidR="00930347" w:rsidRPr="00030544" w:rsidRDefault="00930347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3</w:t>
      </w:r>
    </w:p>
    <w:p w:rsidR="00930347" w:rsidRPr="00030544" w:rsidRDefault="00930347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930347" w:rsidRPr="00030544" w:rsidRDefault="00930347" w:rsidP="008D42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48. Oksidlar deb qanday moddalarga aytiladi?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metal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atomi va kislota qoldig`idan iborat murakkab modda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metal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atomiga almashina oluvchi vodorod atomi va kislota qoldig`idan iborat murakkab modda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metal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ayomi va gidroksil guruh (OH) dan tashkil topgan murakkab modda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biri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kislorod bo`lgan, ikki elementdan tashkil topgan murakkab modda</w:t>
      </w:r>
    </w:p>
    <w:p w:rsidR="00930347" w:rsidRPr="00030544" w:rsidRDefault="00930347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49. Oksidlar necha turga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linadi?</w:t>
      </w:r>
    </w:p>
    <w:p w:rsidR="00930347" w:rsidRPr="00030544" w:rsidRDefault="00930347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7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6</w:t>
      </w:r>
    </w:p>
    <w:p w:rsidR="00930347" w:rsidRPr="00030544" w:rsidRDefault="00930347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4 </w:t>
      </w:r>
    </w:p>
    <w:p w:rsidR="00930347" w:rsidRPr="00030544" w:rsidRDefault="00930347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50. Asosli oksidlar nima?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ta`sirlashib kislotalarni hosil qiluvchi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bilan reaksiyaga kirishib tegishli asosni hosil qiladigan oksidlar 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ham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kislota, ham asos bilan ta`sirlashib tuz hosil qiluvchi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tarkibida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peroksid bog`i ( -O – O- ) va boshqa kimyoviy elementdan tashkil topgan oksidlar</w:t>
      </w:r>
    </w:p>
    <w:p w:rsidR="00930347" w:rsidRPr="00030544" w:rsidRDefault="00930347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51. Kislotali oksidlar nima?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reaksiyaga kirishib tegishli asosni hosil qiladigan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ham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kislota, ham asos bilan ta`sirlashib tuz hosil qiluvchi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bilan ta`sirlashib kislotalarni hosil qiluvchi oksidlar 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tarkibida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peroksid bog`i ( -O – O- ) va boshqa kimyoviy elementdan tashkil topgan oksidlar  </w:t>
      </w:r>
    </w:p>
    <w:p w:rsidR="00930347" w:rsidRPr="00030544" w:rsidRDefault="00930347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52. Amfoter oksidlar nima?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reaksiyaga kirishib tegishli asosni hosil qiladigan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ta`sirlashib kislotalarni hosil qiluvchi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tarkibida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peroksid bog`i ( -O – O- ) va boshqa kimyoviy elementdan tashkil topgan oksidlar 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ham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kislota, ham asos bilan ta`sirlashib tuz hosil qiluvchi oksidlar</w:t>
      </w:r>
    </w:p>
    <w:p w:rsidR="00930347" w:rsidRPr="00030544" w:rsidRDefault="00930347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53. Peroksidlar nima?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tarkibida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peroksid bog`i ( -O – O- ) va boshqa kimyoviy elementdan tashkil topgan oksidlar 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ta`sirlashib kislotalarni hosil qiluvchi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reaksiyaga kirishib tegishli asosni hosil qiladigan oksidlar 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ham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kislota, ham asos bilan ta`sirlashib tuz hosil qiluvchi oksidlar</w:t>
      </w:r>
    </w:p>
    <w:p w:rsidR="00930347" w:rsidRPr="00030544" w:rsidRDefault="008A3904" w:rsidP="00930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54. Indeferent</w:t>
      </w:r>
      <w:r w:rsidR="00930347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oksidlar nima?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ta`sirlashib kislotalarni hosil qiluvchi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="008A3904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tuz</w:t>
      </w:r>
      <w:proofErr w:type="gramEnd"/>
      <w:r w:rsidR="008A3904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hosil qilmaydigan oksidlar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ham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kislota, ham asos bilan ta`sirlashib tuz hosil qiluvchi oksidlar</w:t>
      </w:r>
    </w:p>
    <w:p w:rsidR="00930347" w:rsidRPr="00030544" w:rsidRDefault="00930347" w:rsidP="0093034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tarkibida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peroksid bog`i ( -O – O- ) va boshqa kimyoviy elementdan tashkil topgan oksidlar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55. Super oksidlar nima?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ta`sirlashib kislotalarni hosil qiluvchi oksidlar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reaksiyaga kirishib tegishli asosni hosil qiladigan oksidlar 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tarkibida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aktiv metallar bilan birga kislorod-kislorod bog`idan bir nechta saqlagan oksidlar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tarkibida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peroksid bog`i ( -O – O- ) va boshqa kimyoviy elementdan tashkil topgan oksidlar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56. Qo`sh oksidlar nima?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ta`sirlashib kislotalarni hosil qiluvchi oksidlar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bilan reaksiyaga kirishib tegishli asosni hosil qiladigan oksidlar 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ham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kislota, ham asos bilan ta`sirlashib tuz hosil qiluvchi oksidlar</w:t>
      </w:r>
    </w:p>
    <w:p w:rsidR="008A3904" w:rsidRPr="00030544" w:rsidRDefault="008A3904" w:rsidP="008A3904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oksidlar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aralashmasidan hosil bo`lgan oksid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57. Befarq oksidlarni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NO, N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O, CaO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ZnO,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58. Kislotali oksidlarni tanlang.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O, CaO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P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N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NO,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ZnO,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59. Asosli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NO,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Na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O, CaO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ZnO,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60. Amfoter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O, CaO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C) NO,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ZnO, Al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61. Aralash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Fe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Pb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O, CaO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ZnO,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62. Pb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qanday oksidlar guruhiga kiradi?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kislotali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aralash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asosli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amfoter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63.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qanday oksidlar guruhiga kiradi?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kislotali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asosli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amfoter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aralash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64.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qanday oksidlar guruhiga kiradi?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amfoter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asosli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aralash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kislotali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65. CaO qanday oksidlar guruhiga kiradi?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asosli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kislotali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aralash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amfoter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66. Superoksidlarni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H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BaO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KO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RbO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K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CaO,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67. Peroksidlarni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KO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RbO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H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BaO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Na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D) CaO,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68. ZnO qanday oksidlar guruhiga mansub?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kislotali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asosli  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befarq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amfoter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69. CsO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qanday oksidlar guruhiga mansub?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superoksid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asosli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kislotali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indeferent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70. Mn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qanday oksidlar guruhiga mansub?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superoksid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aralash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asosli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amfoter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71. Indeferent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NO, SO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CO, NO, SiO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D)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72. Aralash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Pb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Fe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Pb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PbO, PbO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BaO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CsO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Fe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Mn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Pb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73. Kislota angdridlarini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SO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N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CO, NO, CaO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ClO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ClO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74. Kislota angdridlarini tanlang.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, ZnO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SO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SO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CO,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CaO, K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75. Kislota angdridi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la olmaydigan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ClO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ClO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NO, CaO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76. Qaysi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oksid(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lar)ga suv ta`sir ettirilsa ikki xil kislota hosil bo`ladi.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CO, NO, CaO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NO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ClO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ClO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77. Ham asos, ham kislota xossasiga ega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Al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Fe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SnO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PbO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 xml:space="preserve">2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B)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Fe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B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, Pb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KO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BaO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D)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BaO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CaO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78. Suv bilan reaksiyaga kirishib tegishli asos hosil qiladigan oksidlarni tanlang.</w:t>
      </w:r>
    </w:p>
    <w:p w:rsidR="008A3904" w:rsidRPr="00030544" w:rsidRDefault="008D0828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3904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O, CaO, Na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A3904" w:rsidRPr="00030544" w:rsidRDefault="008D0828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C) K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O, N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O, Na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     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N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, Cl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A3904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3904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79. Suv bilan reaksiyaga kirishib tegishli kislota hosil qiladigan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K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O, CaO,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P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Cl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8D0828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7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O, N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O, Na</w:t>
      </w:r>
      <w:r w:rsidR="008D0828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D0828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80. Tarkibida [-O-O-] bog`i mavjud oksidlarni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A) K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O,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O, CaO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Fe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, Mn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, SnO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C)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H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Na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BaO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81. Faqat aktiv metallar hosil qilishi mumkin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lgan oksidlarni tanlang.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KO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RbO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CsO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K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O, Na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O, CaO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C) F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O,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82. Quyidagi qatorlardan qaysi birida 2 ta indeferent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1 ta asosli oksid keltirilgan.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A) NO, CO, CO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CO, N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O, Na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 C)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, NO, CO    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SiO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83.  Quyidagi qatorlardan qaysi birida 2 ta asosli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2 ta kislotali oksid keltirilgan.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A) Fe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A3904" w:rsidRPr="00030544" w:rsidRDefault="008A3904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B) 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CaO, KO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, SO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, Cr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Na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O, BaO, MnO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As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D) BeO, CsO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Mn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84. Quyidagi qatorlardan qaysi birida 1 ta amfoter, 2 ta kislotali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1 ta aralash oksid keltirilgan.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BeO, CsO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, Mn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B) CaO,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Pb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C) CaO, KO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Cr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Al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SO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 xml:space="preserve"> 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Fe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85. Quyidagi qatorlarning qaysi birida 2 ta peroksid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2 ta superoksid keltirilgan.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Na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BaO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KO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CsO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  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B) Fe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B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Pb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8A3904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C) 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O, KO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, BaO, P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E8635A" w:rsidRPr="00030544" w:rsidRDefault="008A3904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D) BaO, CO, Mn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, PbO</w:t>
      </w:r>
    </w:p>
    <w:p w:rsidR="00740635" w:rsidRPr="00030544" w:rsidRDefault="00740635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86. Bir valentli metal oksidining umumiy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rasting.</w:t>
      </w:r>
    </w:p>
    <w:p w:rsidR="00740635" w:rsidRPr="00030544" w:rsidRDefault="00740635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A) MeO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Me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40635" w:rsidRPr="00030544" w:rsidRDefault="00740635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Me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MeO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740635" w:rsidRPr="00030544" w:rsidRDefault="00740635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87. Uch valentli metal oksidining umumiy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rasting. 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A) MeO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Me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Me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MeO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740635" w:rsidRPr="00030544" w:rsidRDefault="00740635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88. To`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rt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valentli metal oksidining umumiy formulasini ko`rasting.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A) MeO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Me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Me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MeO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</w:p>
    <w:p w:rsidR="00740635" w:rsidRPr="00030544" w:rsidRDefault="00740635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89. Ikki valentli metal oksidining umumiy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rasting.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MeO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Me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Me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MeO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740635" w:rsidRPr="00030544" w:rsidRDefault="00740635" w:rsidP="008A39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90. Besh valentli metal oksidining umumiy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rasting.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A) MeO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Me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40635" w:rsidRPr="00030544" w:rsidRDefault="00740635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Me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MeO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8635A" w:rsidRPr="00030544" w:rsidRDefault="00740635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91. Kalsiy oksidning emp</w:t>
      </w:r>
      <w:r w:rsidR="009B0959" w:rsidRPr="000305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740635" w:rsidRPr="00030544" w:rsidRDefault="00740635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CaO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Ca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740635" w:rsidRPr="00030544" w:rsidRDefault="00740635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CaO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Ca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740635" w:rsidRPr="00030544" w:rsidRDefault="005D0FA7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92. Kal</w:t>
      </w:r>
      <w:r w:rsidR="009B0959" w:rsidRPr="00030544">
        <w:rPr>
          <w:rFonts w:ascii="Times New Roman" w:hAnsi="Times New Roman" w:cs="Times New Roman"/>
          <w:sz w:val="24"/>
          <w:szCs w:val="24"/>
          <w:lang w:val="en-US"/>
        </w:rPr>
        <w:t>iy oksidning empi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740635" w:rsidRPr="00030544" w:rsidRDefault="005D0FA7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K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K</w:t>
      </w:r>
      <w:r w:rsidR="00740635"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740635" w:rsidRPr="00030544" w:rsidRDefault="005D0FA7" w:rsidP="007406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KO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K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740635"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="00740635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D0FA7" w:rsidRPr="00030544" w:rsidRDefault="009B0959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93. Alyuminiy oksidning empir</w:t>
      </w:r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ik formulasini </w:t>
      </w:r>
      <w:proofErr w:type="gramStart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Al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AlO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Al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5D0FA7" w:rsidRPr="00030544" w:rsidRDefault="009B0959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94. Oltin (III) oksidning empi</w:t>
      </w:r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AuO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Au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D00CB3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AuO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Au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95.</w:t>
      </w:r>
      <w:r w:rsidR="009B0959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Oltingugurt (IV) oksidning empi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S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S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D00CB3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SO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S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D0FA7" w:rsidRPr="00030544" w:rsidRDefault="009B0959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96. Xrom (VI) oksidning empi</w:t>
      </w:r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CrO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Cr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CrO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CrO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97. Fosfor (V)</w:t>
      </w:r>
      <w:r w:rsidR="009B0959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oksidning empi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P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PO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P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D0FA7" w:rsidRPr="00030544" w:rsidRDefault="009B0959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98. Nikel (II) oksidning empi</w:t>
      </w:r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NiO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NiO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Ni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Ni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D0FA7" w:rsidRPr="00030544" w:rsidRDefault="009B0959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99. Kadmiy oksidning empi</w:t>
      </w:r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CdO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Cd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CdO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Cd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5D0FA7" w:rsidRPr="00030544" w:rsidRDefault="009B0959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lastRenderedPageBreak/>
        <w:t>100. Xlor (VII) oksidning empi</w:t>
      </w:r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rik formulasini </w:t>
      </w:r>
      <w:proofErr w:type="gramStart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5D0FA7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ClO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Cl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ClO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Cl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7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101. So`ndirilmagan ohakning formulasini ko`rsating.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CaO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H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SiO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MgO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102. Suvning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CaO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H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SiO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MgO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103. </w:t>
      </w:r>
      <w:r w:rsidR="00216B00" w:rsidRPr="00030544">
        <w:rPr>
          <w:rFonts w:ascii="Times New Roman" w:hAnsi="Times New Roman" w:cs="Times New Roman"/>
          <w:sz w:val="24"/>
          <w:szCs w:val="24"/>
          <w:lang w:val="en-US"/>
        </w:rPr>
        <w:t>Kvars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ning</w:t>
      </w:r>
      <w:r w:rsidR="00216B00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="00216B00" w:rsidRPr="00030544">
        <w:rPr>
          <w:rFonts w:ascii="Times New Roman" w:hAnsi="Times New Roman" w:cs="Times New Roman"/>
          <w:sz w:val="24"/>
          <w:szCs w:val="24"/>
          <w:lang w:val="en-US"/>
        </w:rPr>
        <w:t>qum</w:t>
      </w:r>
      <w:proofErr w:type="gramEnd"/>
      <w:r w:rsidR="00216B00" w:rsidRPr="0003054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formulasini ko`rsating.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CaO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H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5D0FA7" w:rsidRPr="00030544" w:rsidRDefault="005D0FA7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SiO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MgO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104. Magneziyaning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CaO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H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SiO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MgO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105. Qizil temirtoshning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Fe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FeO</w:t>
      </w:r>
    </w:p>
    <w:p w:rsidR="005D0FA7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FeO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Fe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5D0FA7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106. Barcha yashil o`simliklar havodan bargi orqali karbonat angdridni, ildizi orqali suvni olib, quyosh nuri ta`sirida uni ozuqa moddalari – qandlarga aylantiradi.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Ushbu jarayon fanda qanday nomlanadi?</w:t>
      </w:r>
      <w:proofErr w:type="gramEnd"/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denaturatsiya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fotosintez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xemosintez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fotoliz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107. Karbonat angdridning qattiq holatga keltirilgani qanday nomlanadi?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hol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muz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freon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quruq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muz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kreon 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108. Qaysi oksid ultrabinafsha nurlarni to`liq o`tkazish xususiyatiga ega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lganligi uchun tibbiyotda keng qo`llaniladi?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quruq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muz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kalsiy oksid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azot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(IV) oksid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kvars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16B00" w:rsidRPr="00030544" w:rsidRDefault="00216B00" w:rsidP="005D0F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109. Daraxtlar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boshqa o`simliklardagi zararkunandalarni bartaraf etish uchun qaysi oksidning suvli eritmasi ishlatiladi?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kalsiy</w:t>
      </w:r>
      <w:proofErr w:type="gramEnd"/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oksid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quruq muz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azot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(IV) oksid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kvars    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>110. Tuqroqning kislotaliligi ortib ketganda qaysi oksiddan ma`lum miqdorda foydalaniladi</w:t>
      </w:r>
      <w:r w:rsidR="00030544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03054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quruq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muz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kalsiy oksid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azot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(IV) oksid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kvars 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111. Sulfat angdridning formulasini </w:t>
      </w:r>
      <w:proofErr w:type="gramStart"/>
      <w:r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NO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SO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D) N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</w:p>
    <w:p w:rsidR="00216B00" w:rsidRPr="00030544" w:rsidRDefault="00216B00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112. </w:t>
      </w:r>
      <w:r w:rsidR="00225D2E"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Tabiatda erkin holda uchramaydigan oksidlarni </w:t>
      </w:r>
      <w:proofErr w:type="gramStart"/>
      <w:r w:rsidR="00225D2E" w:rsidRPr="00030544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225D2E" w:rsidRPr="00030544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225D2E" w:rsidRPr="00030544" w:rsidRDefault="00225D2E" w:rsidP="00216B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A) FeO; Fe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  <w:t>B) CaO; SO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D0FA7" w:rsidRPr="005D0FA7" w:rsidRDefault="00225D2E" w:rsidP="005D0FA7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030544">
        <w:rPr>
          <w:rFonts w:ascii="Times New Roman" w:hAnsi="Times New Roman" w:cs="Times New Roman"/>
          <w:sz w:val="24"/>
          <w:szCs w:val="24"/>
          <w:lang w:val="en-US"/>
        </w:rPr>
        <w:t xml:space="preserve">     C) SiO</w:t>
      </w:r>
      <w:r w:rsidRPr="000305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>; MgO</w:t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SO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NO</w:t>
      </w:r>
      <w:r w:rsidRPr="00030544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</w:p>
    <w:sectPr w:rsidR="005D0FA7" w:rsidRPr="005D0FA7" w:rsidSect="0003054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251" w:rsidRDefault="00967251" w:rsidP="00E9457F">
      <w:pPr>
        <w:spacing w:after="0" w:line="240" w:lineRule="auto"/>
      </w:pPr>
      <w:r>
        <w:separator/>
      </w:r>
    </w:p>
  </w:endnote>
  <w:endnote w:type="continuationSeparator" w:id="0">
    <w:p w:rsidR="00967251" w:rsidRDefault="00967251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222548"/>
      <w:docPartObj>
        <w:docPartGallery w:val="Page Numbers (Bottom of Page)"/>
        <w:docPartUnique/>
      </w:docPartObj>
    </w:sdtPr>
    <w:sdtEndPr/>
    <w:sdtContent>
      <w:p w:rsidR="007437CE" w:rsidRDefault="00E243F5">
        <w:pPr>
          <w:pStyle w:val="a9"/>
          <w:jc w:val="center"/>
        </w:pPr>
        <w:r>
          <w:fldChar w:fldCharType="begin"/>
        </w:r>
        <w:r w:rsidR="007437CE">
          <w:instrText xml:space="preserve"> PAGE   \* MERGEFORMAT </w:instrText>
        </w:r>
        <w:r>
          <w:fldChar w:fldCharType="separate"/>
        </w:r>
        <w:r w:rsidR="0003054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437CE" w:rsidRDefault="007437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251" w:rsidRDefault="00967251" w:rsidP="00E9457F">
      <w:pPr>
        <w:spacing w:after="0" w:line="240" w:lineRule="auto"/>
      </w:pPr>
      <w:r>
        <w:separator/>
      </w:r>
    </w:p>
  </w:footnote>
  <w:footnote w:type="continuationSeparator" w:id="0">
    <w:p w:rsidR="00967251" w:rsidRDefault="00967251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44" w:rsidRDefault="00030544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11938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-450251027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437CE" w:rsidRPr="00030544" w:rsidRDefault="00030544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</w:pPr>
        <w:r w:rsidRPr="00030544"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411939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030544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7437CE" w:rsidRPr="00E9457F" w:rsidRDefault="007437CE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44" w:rsidRDefault="00030544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11937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36085"/>
    <w:multiLevelType w:val="hybridMultilevel"/>
    <w:tmpl w:val="147C42BA"/>
    <w:lvl w:ilvl="0" w:tplc="6422C456">
      <w:start w:val="3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A57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C2B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A5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67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0A5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CA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A3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4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6DF1D93"/>
    <w:multiLevelType w:val="hybridMultilevel"/>
    <w:tmpl w:val="6D642ADE"/>
    <w:lvl w:ilvl="0" w:tplc="BD62F51E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F51A8CA6">
      <w:start w:val="1"/>
      <w:numFmt w:val="upperLetter"/>
      <w:lvlText w:val="%2)"/>
      <w:lvlJc w:val="left"/>
      <w:pPr>
        <w:ind w:left="1075" w:hanging="36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>
    <w:nsid w:val="17A82BC3"/>
    <w:multiLevelType w:val="hybridMultilevel"/>
    <w:tmpl w:val="65E8DAB6"/>
    <w:lvl w:ilvl="0" w:tplc="FCEE00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215209"/>
    <w:multiLevelType w:val="hybridMultilevel"/>
    <w:tmpl w:val="0BFC05D6"/>
    <w:lvl w:ilvl="0" w:tplc="1BD2ACC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FB79BA"/>
    <w:multiLevelType w:val="hybridMultilevel"/>
    <w:tmpl w:val="37BA6D64"/>
    <w:lvl w:ilvl="0" w:tplc="23FE112E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6FD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F44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EE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C5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EB7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44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20B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A15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FD2111"/>
    <w:multiLevelType w:val="hybridMultilevel"/>
    <w:tmpl w:val="96CC9840"/>
    <w:lvl w:ilvl="0" w:tplc="597C69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F26A1"/>
    <w:multiLevelType w:val="hybridMultilevel"/>
    <w:tmpl w:val="C2FA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6E0E69A">
      <w:start w:val="1"/>
      <w:numFmt w:val="upp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64146"/>
    <w:multiLevelType w:val="hybridMultilevel"/>
    <w:tmpl w:val="0840D038"/>
    <w:lvl w:ilvl="0" w:tplc="791E181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8">
    <w:nsid w:val="4A3342D9"/>
    <w:multiLevelType w:val="hybridMultilevel"/>
    <w:tmpl w:val="2BAA7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97263"/>
    <w:multiLevelType w:val="hybridMultilevel"/>
    <w:tmpl w:val="C34CEDF4"/>
    <w:lvl w:ilvl="0" w:tplc="4B50AAA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0">
    <w:nsid w:val="5F8B23A5"/>
    <w:multiLevelType w:val="hybridMultilevel"/>
    <w:tmpl w:val="51E4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35A1B"/>
    <w:multiLevelType w:val="hybridMultilevel"/>
    <w:tmpl w:val="09D469C4"/>
    <w:lvl w:ilvl="0" w:tplc="08FE6CA4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24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88E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53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A64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8D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AE6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828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5787F1C"/>
    <w:multiLevelType w:val="hybridMultilevel"/>
    <w:tmpl w:val="E10C33E0"/>
    <w:lvl w:ilvl="0" w:tplc="63DC646C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>
    <w:nsid w:val="6887507E"/>
    <w:multiLevelType w:val="hybridMultilevel"/>
    <w:tmpl w:val="64CA1BF4"/>
    <w:lvl w:ilvl="0" w:tplc="141CE016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>
    <w:nsid w:val="76200DE8"/>
    <w:multiLevelType w:val="hybridMultilevel"/>
    <w:tmpl w:val="80C8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F4A41"/>
    <w:multiLevelType w:val="hybridMultilevel"/>
    <w:tmpl w:val="D780DB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C01F9"/>
    <w:multiLevelType w:val="hybridMultilevel"/>
    <w:tmpl w:val="4A202680"/>
    <w:lvl w:ilvl="0" w:tplc="FA86B480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7">
    <w:nsid w:val="7FB51C6A"/>
    <w:multiLevelType w:val="hybridMultilevel"/>
    <w:tmpl w:val="AF12D178"/>
    <w:lvl w:ilvl="0" w:tplc="8D28D4B0">
      <w:start w:val="1"/>
      <w:numFmt w:val="upperLetter"/>
      <w:lvlText w:val="%1)"/>
      <w:lvlJc w:val="left"/>
      <w:pPr>
        <w:ind w:left="2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227C73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127F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6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7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2DE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E9A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072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C1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5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9"/>
  </w:num>
  <w:num w:numId="16">
    <w:abstractNumId w:val="25"/>
  </w:num>
  <w:num w:numId="17">
    <w:abstractNumId w:val="18"/>
  </w:num>
  <w:num w:numId="18">
    <w:abstractNumId w:val="27"/>
  </w:num>
  <w:num w:numId="19">
    <w:abstractNumId w:val="14"/>
  </w:num>
  <w:num w:numId="20">
    <w:abstractNumId w:val="21"/>
  </w:num>
  <w:num w:numId="21">
    <w:abstractNumId w:val="10"/>
  </w:num>
  <w:num w:numId="22">
    <w:abstractNumId w:val="24"/>
  </w:num>
  <w:num w:numId="23">
    <w:abstractNumId w:val="11"/>
  </w:num>
  <w:num w:numId="24">
    <w:abstractNumId w:val="17"/>
  </w:num>
  <w:num w:numId="25">
    <w:abstractNumId w:val="23"/>
  </w:num>
  <w:num w:numId="26">
    <w:abstractNumId w:val="26"/>
  </w:num>
  <w:num w:numId="27">
    <w:abstractNumId w:val="1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A21"/>
    <w:rsid w:val="0001520A"/>
    <w:rsid w:val="0002012A"/>
    <w:rsid w:val="00030544"/>
    <w:rsid w:val="000504CC"/>
    <w:rsid w:val="00054983"/>
    <w:rsid w:val="000626AE"/>
    <w:rsid w:val="00094B85"/>
    <w:rsid w:val="000969DE"/>
    <w:rsid w:val="00097447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37A1D"/>
    <w:rsid w:val="00141945"/>
    <w:rsid w:val="00147DB7"/>
    <w:rsid w:val="001506EF"/>
    <w:rsid w:val="00165961"/>
    <w:rsid w:val="00177EB1"/>
    <w:rsid w:val="0019533F"/>
    <w:rsid w:val="001A5946"/>
    <w:rsid w:val="001A6C8A"/>
    <w:rsid w:val="001B16F6"/>
    <w:rsid w:val="001D21C4"/>
    <w:rsid w:val="001E0905"/>
    <w:rsid w:val="001E3FE8"/>
    <w:rsid w:val="00200BBA"/>
    <w:rsid w:val="002076C6"/>
    <w:rsid w:val="002103D3"/>
    <w:rsid w:val="00216B00"/>
    <w:rsid w:val="00225D2E"/>
    <w:rsid w:val="00245CEE"/>
    <w:rsid w:val="00262747"/>
    <w:rsid w:val="002652CD"/>
    <w:rsid w:val="00275445"/>
    <w:rsid w:val="002776E3"/>
    <w:rsid w:val="002817B0"/>
    <w:rsid w:val="00283F46"/>
    <w:rsid w:val="00295C34"/>
    <w:rsid w:val="002A61D6"/>
    <w:rsid w:val="002A76D0"/>
    <w:rsid w:val="002B05FD"/>
    <w:rsid w:val="002D50EC"/>
    <w:rsid w:val="00311B90"/>
    <w:rsid w:val="003140F7"/>
    <w:rsid w:val="00331A82"/>
    <w:rsid w:val="003608EB"/>
    <w:rsid w:val="00366A87"/>
    <w:rsid w:val="00376809"/>
    <w:rsid w:val="00390D33"/>
    <w:rsid w:val="003A056C"/>
    <w:rsid w:val="003B3BFD"/>
    <w:rsid w:val="003B45C9"/>
    <w:rsid w:val="003C4580"/>
    <w:rsid w:val="003D1571"/>
    <w:rsid w:val="003D6A2E"/>
    <w:rsid w:val="003E5C89"/>
    <w:rsid w:val="003E6C96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F7371"/>
    <w:rsid w:val="00514FFF"/>
    <w:rsid w:val="00517C5A"/>
    <w:rsid w:val="00523AFC"/>
    <w:rsid w:val="0053663A"/>
    <w:rsid w:val="00545067"/>
    <w:rsid w:val="005510E5"/>
    <w:rsid w:val="00570C56"/>
    <w:rsid w:val="00575D15"/>
    <w:rsid w:val="005805E3"/>
    <w:rsid w:val="00582D58"/>
    <w:rsid w:val="00596B04"/>
    <w:rsid w:val="005A0E39"/>
    <w:rsid w:val="005A7769"/>
    <w:rsid w:val="005B5B0A"/>
    <w:rsid w:val="005D0FA7"/>
    <w:rsid w:val="005D6614"/>
    <w:rsid w:val="005F1F88"/>
    <w:rsid w:val="005F4370"/>
    <w:rsid w:val="0060337F"/>
    <w:rsid w:val="006069B2"/>
    <w:rsid w:val="00612231"/>
    <w:rsid w:val="006164BA"/>
    <w:rsid w:val="006260CE"/>
    <w:rsid w:val="00644313"/>
    <w:rsid w:val="0066220A"/>
    <w:rsid w:val="0066687D"/>
    <w:rsid w:val="00682990"/>
    <w:rsid w:val="0069347D"/>
    <w:rsid w:val="006A11BB"/>
    <w:rsid w:val="006A6AD1"/>
    <w:rsid w:val="006B1F56"/>
    <w:rsid w:val="006B38C2"/>
    <w:rsid w:val="006C4242"/>
    <w:rsid w:val="006D7836"/>
    <w:rsid w:val="006E0803"/>
    <w:rsid w:val="006F7322"/>
    <w:rsid w:val="0070731F"/>
    <w:rsid w:val="00712763"/>
    <w:rsid w:val="00715916"/>
    <w:rsid w:val="00715E99"/>
    <w:rsid w:val="0071686A"/>
    <w:rsid w:val="0073034F"/>
    <w:rsid w:val="00730C25"/>
    <w:rsid w:val="00731102"/>
    <w:rsid w:val="007320B3"/>
    <w:rsid w:val="00740635"/>
    <w:rsid w:val="007437CE"/>
    <w:rsid w:val="00745C3B"/>
    <w:rsid w:val="00746079"/>
    <w:rsid w:val="00762752"/>
    <w:rsid w:val="007628CE"/>
    <w:rsid w:val="0076445A"/>
    <w:rsid w:val="00775A44"/>
    <w:rsid w:val="007775FC"/>
    <w:rsid w:val="00785EFB"/>
    <w:rsid w:val="007B28DC"/>
    <w:rsid w:val="007B61CD"/>
    <w:rsid w:val="007B7E2C"/>
    <w:rsid w:val="007E0A3B"/>
    <w:rsid w:val="007E3806"/>
    <w:rsid w:val="007E5B83"/>
    <w:rsid w:val="007E7A9A"/>
    <w:rsid w:val="007F12BC"/>
    <w:rsid w:val="00806EFD"/>
    <w:rsid w:val="00823A55"/>
    <w:rsid w:val="0082439F"/>
    <w:rsid w:val="00826982"/>
    <w:rsid w:val="00827BD2"/>
    <w:rsid w:val="00840D6C"/>
    <w:rsid w:val="00845E6B"/>
    <w:rsid w:val="008550FC"/>
    <w:rsid w:val="00861CCE"/>
    <w:rsid w:val="008A3904"/>
    <w:rsid w:val="008B43B1"/>
    <w:rsid w:val="008C4187"/>
    <w:rsid w:val="008D0828"/>
    <w:rsid w:val="008D26BE"/>
    <w:rsid w:val="008D3E3E"/>
    <w:rsid w:val="008D42AE"/>
    <w:rsid w:val="008E1930"/>
    <w:rsid w:val="008E377A"/>
    <w:rsid w:val="008E71D4"/>
    <w:rsid w:val="00916E8A"/>
    <w:rsid w:val="00930347"/>
    <w:rsid w:val="00937747"/>
    <w:rsid w:val="00943473"/>
    <w:rsid w:val="0095711D"/>
    <w:rsid w:val="00957673"/>
    <w:rsid w:val="00962CB2"/>
    <w:rsid w:val="00965D05"/>
    <w:rsid w:val="00967251"/>
    <w:rsid w:val="00970593"/>
    <w:rsid w:val="009718E7"/>
    <w:rsid w:val="00971A83"/>
    <w:rsid w:val="00977C3B"/>
    <w:rsid w:val="009917E8"/>
    <w:rsid w:val="00993802"/>
    <w:rsid w:val="00993A39"/>
    <w:rsid w:val="00994A5B"/>
    <w:rsid w:val="009B0959"/>
    <w:rsid w:val="009B7FC1"/>
    <w:rsid w:val="009C4B9D"/>
    <w:rsid w:val="009D0694"/>
    <w:rsid w:val="009E65FD"/>
    <w:rsid w:val="009F34AE"/>
    <w:rsid w:val="009F67D9"/>
    <w:rsid w:val="00A051F2"/>
    <w:rsid w:val="00A31F09"/>
    <w:rsid w:val="00A34B81"/>
    <w:rsid w:val="00A35453"/>
    <w:rsid w:val="00A51700"/>
    <w:rsid w:val="00A5770F"/>
    <w:rsid w:val="00A57B6A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0B9E"/>
    <w:rsid w:val="00AF6B0D"/>
    <w:rsid w:val="00B0250D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9B"/>
    <w:rsid w:val="00BB5A56"/>
    <w:rsid w:val="00BF45DF"/>
    <w:rsid w:val="00BF5D65"/>
    <w:rsid w:val="00C06805"/>
    <w:rsid w:val="00C248F1"/>
    <w:rsid w:val="00C67D81"/>
    <w:rsid w:val="00C731F1"/>
    <w:rsid w:val="00C75657"/>
    <w:rsid w:val="00C76586"/>
    <w:rsid w:val="00C933C4"/>
    <w:rsid w:val="00C946DC"/>
    <w:rsid w:val="00CA45DC"/>
    <w:rsid w:val="00CA63D6"/>
    <w:rsid w:val="00CA6E06"/>
    <w:rsid w:val="00CB1FB8"/>
    <w:rsid w:val="00CC19E4"/>
    <w:rsid w:val="00CD66E8"/>
    <w:rsid w:val="00CE2716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724A6"/>
    <w:rsid w:val="00D857D2"/>
    <w:rsid w:val="00D92162"/>
    <w:rsid w:val="00DB1891"/>
    <w:rsid w:val="00DC01A1"/>
    <w:rsid w:val="00DC713B"/>
    <w:rsid w:val="00DD1B3F"/>
    <w:rsid w:val="00DE6821"/>
    <w:rsid w:val="00DE7E26"/>
    <w:rsid w:val="00E05AE6"/>
    <w:rsid w:val="00E1105A"/>
    <w:rsid w:val="00E16D9F"/>
    <w:rsid w:val="00E243F5"/>
    <w:rsid w:val="00E37464"/>
    <w:rsid w:val="00E37CC4"/>
    <w:rsid w:val="00E41815"/>
    <w:rsid w:val="00E44CB2"/>
    <w:rsid w:val="00E56023"/>
    <w:rsid w:val="00E6499E"/>
    <w:rsid w:val="00E73459"/>
    <w:rsid w:val="00E8635A"/>
    <w:rsid w:val="00E9457F"/>
    <w:rsid w:val="00E962BF"/>
    <w:rsid w:val="00EA1B33"/>
    <w:rsid w:val="00EA417E"/>
    <w:rsid w:val="00EA5075"/>
    <w:rsid w:val="00EC53AC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43CC6"/>
    <w:rsid w:val="00F521A8"/>
    <w:rsid w:val="00F7620F"/>
    <w:rsid w:val="00F77842"/>
    <w:rsid w:val="00F96AE0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ad">
    <w:name w:val="Table Grid"/>
    <w:basedOn w:val="a1"/>
    <w:uiPriority w:val="59"/>
    <w:rsid w:val="00743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ad">
    <w:name w:val="Table Grid"/>
    <w:basedOn w:val="a1"/>
    <w:uiPriority w:val="59"/>
    <w:rsid w:val="00743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9465A"/>
    <w:rsid w:val="001A0C16"/>
    <w:rsid w:val="001C3686"/>
    <w:rsid w:val="001E2061"/>
    <w:rsid w:val="00221463"/>
    <w:rsid w:val="0026037F"/>
    <w:rsid w:val="00272866"/>
    <w:rsid w:val="002A4A2B"/>
    <w:rsid w:val="00307C75"/>
    <w:rsid w:val="003502E6"/>
    <w:rsid w:val="00361597"/>
    <w:rsid w:val="003952EF"/>
    <w:rsid w:val="003C06D1"/>
    <w:rsid w:val="003C65F8"/>
    <w:rsid w:val="004B0823"/>
    <w:rsid w:val="00512BA8"/>
    <w:rsid w:val="00525C21"/>
    <w:rsid w:val="0056067A"/>
    <w:rsid w:val="005634CC"/>
    <w:rsid w:val="005B4BDB"/>
    <w:rsid w:val="005D25A4"/>
    <w:rsid w:val="006061FF"/>
    <w:rsid w:val="006F3FD8"/>
    <w:rsid w:val="00732A13"/>
    <w:rsid w:val="007808A7"/>
    <w:rsid w:val="00785019"/>
    <w:rsid w:val="008356FD"/>
    <w:rsid w:val="008A0B5C"/>
    <w:rsid w:val="008E4AD7"/>
    <w:rsid w:val="00953405"/>
    <w:rsid w:val="0096581E"/>
    <w:rsid w:val="00996EC2"/>
    <w:rsid w:val="00A44115"/>
    <w:rsid w:val="00AB2403"/>
    <w:rsid w:val="00AC4882"/>
    <w:rsid w:val="00B16D58"/>
    <w:rsid w:val="00B84BC7"/>
    <w:rsid w:val="00C02366"/>
    <w:rsid w:val="00C02ADF"/>
    <w:rsid w:val="00C60082"/>
    <w:rsid w:val="00C850F4"/>
    <w:rsid w:val="00C93A31"/>
    <w:rsid w:val="00CB54DF"/>
    <w:rsid w:val="00D113E6"/>
    <w:rsid w:val="00D46698"/>
    <w:rsid w:val="00DB678D"/>
    <w:rsid w:val="00E76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8BD13-62AF-4D14-94F6-CC33ADA3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2506</Words>
  <Characters>14287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2.3                Abituriyentlar uchun maxsus</vt:lpstr>
    </vt:vector>
  </TitlesOfParts>
  <Company>Reanimator Extreme Edition</Company>
  <LinksUpToDate>false</LinksUpToDate>
  <CharactersWithSpaces>16760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2026-09-18T04:46:00Z</dcterms:created>
  <dcterms:modified xsi:type="dcterms:W3CDTF">2026-09-18T04:46:00Z</dcterms:modified>
</cp:coreProperties>
</file>