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06" w:rsidRPr="00972AFB" w:rsidRDefault="000A6A16" w:rsidP="00B405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lang w:val="en-US"/>
        </w:rPr>
        <w:t>Strukturalar va bog`lanishlar</w:t>
      </w:r>
      <w:r w:rsidR="007E3806" w:rsidRPr="00972AF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7E3806" w:rsidRPr="00972AFB" w:rsidRDefault="00275130" w:rsidP="00B405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802F6" w:rsidRPr="00972AFB">
        <w:rPr>
          <w:rFonts w:ascii="Times New Roman" w:hAnsi="Times New Roman" w:cs="Times New Roman"/>
          <w:sz w:val="24"/>
          <w:szCs w:val="24"/>
          <w:lang w:val="en-US"/>
        </w:rPr>
        <w:t>Kimyoviy bog`lanish</w:t>
      </w:r>
      <w:r w:rsidR="007E3806" w:rsidRPr="00972AF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46FDB" w:rsidRPr="00972AFB" w:rsidRDefault="00D46FDB" w:rsidP="00B405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052A4F" w:rsidRPr="00972AFB" w:rsidRDefault="00052A4F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1. Kimyoviy bog`lanishlar necha turga bo`linadi</w:t>
      </w:r>
      <w:r w:rsidR="00353FB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052A4F" w:rsidRPr="00F61636" w:rsidRDefault="00052A4F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4</w:t>
      </w: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="0018787E"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8787E"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8787E" w:rsidRPr="00972AFB">
        <w:rPr>
          <w:rFonts w:ascii="Times New Roman" w:hAnsi="Times New Roman" w:cs="Times New Roman"/>
          <w:sz w:val="24"/>
          <w:szCs w:val="24"/>
          <w:lang w:val="en-US"/>
        </w:rPr>
        <w:tab/>
        <w:t>B) 5</w:t>
      </w:r>
      <w:r w:rsidR="0018787E"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8787E"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52A4F" w:rsidRPr="00972AFB" w:rsidRDefault="00052A4F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C) 3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2 </w:t>
      </w:r>
    </w:p>
    <w:p w:rsidR="00052A4F" w:rsidRPr="00972AFB" w:rsidRDefault="00052A4F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2. Quyidagilar orasidan kimyoviy bog`lanishlarni ko`rsating.</w:t>
      </w:r>
    </w:p>
    <w:p w:rsidR="00052A4F" w:rsidRPr="00972AFB" w:rsidRDefault="00052A4F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A) metal bog`lanish; metallmas bog`lanish                            </w:t>
      </w:r>
    </w:p>
    <w:p w:rsidR="00052A4F" w:rsidRPr="00972AFB" w:rsidRDefault="00052A4F" w:rsidP="0018787E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B) kovanlent bog`lanish; nokovalent bog`lanish; bikovalent bog`lanish </w:t>
      </w:r>
    </w:p>
    <w:p w:rsidR="00052A4F" w:rsidRPr="00972AFB" w:rsidRDefault="00052A4F" w:rsidP="0018787E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kovalent bog`lanish; ion bog`lanish; metal bog`lanish; vodorod bog`lanish</w:t>
      </w:r>
    </w:p>
    <w:p w:rsidR="00052A4F" w:rsidRPr="00972AFB" w:rsidRDefault="00052A4F" w:rsidP="0018787E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D) ion bog`lanish; ionmas bog`lanish; metal bog`lanish; metallmas bog`lanish</w:t>
      </w:r>
    </w:p>
    <w:p w:rsidR="000123F8" w:rsidRPr="00972AFB" w:rsidRDefault="00052A4F" w:rsidP="00B405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3</w:t>
      </w:r>
      <w:r w:rsidR="00545067"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.</w:t>
      </w:r>
      <w:r w:rsidR="00ED7F91"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Elektron juftlar yordamida vujudga keladigan bog`lanish qanday nomlanadi</w:t>
      </w:r>
      <w:r w:rsidR="00353FB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-</w:t>
      </w:r>
      <w:r w:rsidR="00ED7F91"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?</w:t>
      </w:r>
    </w:p>
    <w:p w:rsidR="0018787E" w:rsidRPr="00F61636" w:rsidRDefault="00ED7F91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A) ion bog`lanish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D7F91" w:rsidRPr="00972AFB" w:rsidRDefault="00ED7F91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kovalent bog`lanish </w:t>
      </w:r>
    </w:p>
    <w:p w:rsidR="0018787E" w:rsidRPr="00F61636" w:rsidRDefault="00ED7F91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C) vodorod bog`lanish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D7F91" w:rsidRPr="00972AFB" w:rsidRDefault="00ED7F91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D) metal bog`lanish</w:t>
      </w:r>
    </w:p>
    <w:p w:rsidR="00052A4F" w:rsidRPr="00972AFB" w:rsidRDefault="00052A4F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4. Metall va metalamas orasida vujudga keladigan bog`lanish qanday nomlanadi?</w:t>
      </w:r>
    </w:p>
    <w:p w:rsidR="00052A4F" w:rsidRPr="00972AFB" w:rsidRDefault="00052A4F" w:rsidP="0018787E">
      <w:pPr>
        <w:spacing w:after="0" w:line="240" w:lineRule="auto"/>
        <w:ind w:left="270" w:firstLine="438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ion bog`lanish</w:t>
      </w:r>
      <w:r w:rsidR="0018787E"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8787E"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8787E"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52A4F" w:rsidRPr="00972AFB" w:rsidRDefault="00052A4F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B) kovalent bog`lanish   </w:t>
      </w:r>
    </w:p>
    <w:p w:rsidR="00052A4F" w:rsidRPr="00972AFB" w:rsidRDefault="00052A4F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C) bikovalent bog`lanish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52A4F" w:rsidRPr="00972AFB" w:rsidRDefault="00052A4F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D) donor – akseptor bog`lanish </w:t>
      </w:r>
    </w:p>
    <w:p w:rsidR="00052A4F" w:rsidRPr="00972AFB" w:rsidRDefault="00052A4F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5. Kimyoviy bog`lanishning xususiyatlari ko`p jihatdan atomlarning qanday xossasiga bog`liq?</w:t>
      </w:r>
    </w:p>
    <w:p w:rsidR="0018787E" w:rsidRPr="00F61636" w:rsidRDefault="00052A4F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18787E" w:rsidRPr="00F6163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>A) ion potensialiga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52A4F" w:rsidRPr="00972AFB" w:rsidRDefault="00052A4F" w:rsidP="0018787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NEM qiymatiga</w:t>
      </w:r>
    </w:p>
    <w:p w:rsidR="0018787E" w:rsidRPr="00F61636" w:rsidRDefault="00052A4F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18787E" w:rsidRPr="00F6163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>C) atom tabiatiga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52A4F" w:rsidRPr="00972AFB" w:rsidRDefault="00052A4F" w:rsidP="0018787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D) bog`lanish energiyasiga</w:t>
      </w:r>
    </w:p>
    <w:p w:rsidR="00052A4F" w:rsidRPr="00972AFB" w:rsidRDefault="00052A4F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6. Kovalent bog`lanish har qanday atomning nimasi hisobiga vujudga keladi?</w:t>
      </w:r>
    </w:p>
    <w:p w:rsidR="00052A4F" w:rsidRPr="00972AFB" w:rsidRDefault="00052A4F" w:rsidP="0018787E">
      <w:pPr>
        <w:spacing w:after="0" w:line="240" w:lineRule="auto"/>
        <w:ind w:left="270" w:firstLine="438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juftlashmagan elektroni hisobiga                      </w:t>
      </w:r>
    </w:p>
    <w:p w:rsidR="00052A4F" w:rsidRPr="00972AFB" w:rsidRDefault="00052A4F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B) juftlashgan elektroni hisobiga</w:t>
      </w:r>
    </w:p>
    <w:p w:rsidR="00052A4F" w:rsidRPr="00972AFB" w:rsidRDefault="00052A4F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C) erkin elektroni hisobiga</w:t>
      </w:r>
    </w:p>
    <w:p w:rsidR="003A7F37" w:rsidRPr="00972AFB" w:rsidRDefault="00052A4F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r w:rsidR="003A7F37" w:rsidRPr="00972AFB">
        <w:rPr>
          <w:rFonts w:ascii="Times New Roman" w:hAnsi="Times New Roman" w:cs="Times New Roman"/>
          <w:sz w:val="24"/>
          <w:szCs w:val="24"/>
          <w:lang w:val="en-US"/>
        </w:rPr>
        <w:t>tashqi qavatdagi elektroni hisobiga</w:t>
      </w:r>
    </w:p>
    <w:p w:rsidR="003A7F37" w:rsidRPr="00972AFB" w:rsidRDefault="003A7F37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7. Kovalent bog`lanishning necha xil turi mavjud?</w:t>
      </w:r>
    </w:p>
    <w:p w:rsidR="003A7F37" w:rsidRPr="00972AFB" w:rsidRDefault="003A7F37" w:rsidP="0018787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  <w:t>B) 3</w:t>
      </w:r>
    </w:p>
    <w:p w:rsidR="003A7F37" w:rsidRPr="00972AFB" w:rsidRDefault="003A7F37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18787E" w:rsidRPr="00F6163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>C) 4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  <w:t>D) 5</w:t>
      </w:r>
    </w:p>
    <w:p w:rsidR="003A7F37" w:rsidRPr="00972AFB" w:rsidRDefault="003A7F37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8. Nisbiy elektromanfiyliklari o`zaro yaqin (yoki bir xil) bo`lgan atomlar orasida vujudga keladigan bog`lanish qanday nomlanadi?</w:t>
      </w:r>
    </w:p>
    <w:p w:rsidR="003A7F37" w:rsidRPr="00972AFB" w:rsidRDefault="003A7F37" w:rsidP="0018787E">
      <w:pPr>
        <w:spacing w:after="0" w:line="240" w:lineRule="auto"/>
        <w:ind w:left="330" w:firstLine="37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A) ion bog`lanish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3A7F37" w:rsidRPr="00972AFB" w:rsidRDefault="003A7F37" w:rsidP="0018787E">
      <w:pPr>
        <w:spacing w:after="0" w:line="240" w:lineRule="auto"/>
        <w:ind w:left="330" w:firstLine="37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B) qutbli kovalent bog`lanish</w:t>
      </w:r>
    </w:p>
    <w:p w:rsidR="003A7F37" w:rsidRPr="00972AFB" w:rsidRDefault="003A7F37" w:rsidP="0018787E">
      <w:pPr>
        <w:spacing w:after="0" w:line="240" w:lineRule="auto"/>
        <w:ind w:left="330" w:firstLine="378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qutbsiz kovalent bog`lanish</w:t>
      </w:r>
    </w:p>
    <w:p w:rsidR="003A7F37" w:rsidRPr="00972AFB" w:rsidRDefault="003A7F37" w:rsidP="0018787E">
      <w:pPr>
        <w:spacing w:after="0" w:line="240" w:lineRule="auto"/>
        <w:ind w:left="330" w:firstLine="37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D) semipolyar bog`lanish</w:t>
      </w:r>
    </w:p>
    <w:p w:rsidR="003A7F37" w:rsidRPr="00972AFB" w:rsidRDefault="003A7F37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9. Umuman olganda NEM farqi nechchi bo`lsa qutbsiz kovalent bog`lanish hisoblanadi?</w:t>
      </w:r>
    </w:p>
    <w:p w:rsidR="003A7F37" w:rsidRPr="00972AFB" w:rsidRDefault="003A7F37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</w:t>
      </w:r>
      <w:r w:rsidR="0018787E" w:rsidRPr="00F6163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>A) 0,5-1,2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0-0,4</w:t>
      </w:r>
    </w:p>
    <w:p w:rsidR="003A7F37" w:rsidRPr="00972AFB" w:rsidRDefault="003A7F37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18787E" w:rsidRPr="00F6163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>C) 0,3-0,8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  <w:t>D) 0,4-2</w:t>
      </w:r>
    </w:p>
    <w:p w:rsidR="003A7F37" w:rsidRPr="00972AFB" w:rsidRDefault="003A7F37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10. NEM qiymatlari o`zaro u qadar farq qilmaydigan atomlar orasida vujudga keladigan bog`lanish qanday nomlanadi</w:t>
      </w:r>
      <w:r w:rsidR="00353FB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3A7F37" w:rsidRPr="00972AFB" w:rsidRDefault="003A7F37" w:rsidP="0018787E">
      <w:pPr>
        <w:spacing w:after="0" w:line="240" w:lineRule="auto"/>
        <w:ind w:left="330" w:firstLine="37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A) ion bog`lanish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3A7F37" w:rsidRPr="00972AFB" w:rsidRDefault="003A7F37" w:rsidP="0018787E">
      <w:pPr>
        <w:spacing w:after="0" w:line="240" w:lineRule="auto"/>
        <w:ind w:left="330" w:firstLine="378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qutbli kovalent bog`lanish</w:t>
      </w:r>
    </w:p>
    <w:p w:rsidR="003A7F37" w:rsidRPr="00972AFB" w:rsidRDefault="003A7F37" w:rsidP="0018787E">
      <w:pPr>
        <w:spacing w:after="0" w:line="240" w:lineRule="auto"/>
        <w:ind w:left="330" w:firstLine="37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C) qutbsiz kovalent bog`lanish</w:t>
      </w:r>
    </w:p>
    <w:p w:rsidR="003A7F37" w:rsidRPr="00972AFB" w:rsidRDefault="003A7F37" w:rsidP="0018787E">
      <w:pPr>
        <w:spacing w:after="0" w:line="240" w:lineRule="auto"/>
        <w:ind w:left="330" w:firstLine="37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D) semipolyar bog`lanish</w:t>
      </w:r>
    </w:p>
    <w:p w:rsidR="003A7F37" w:rsidRPr="00972AFB" w:rsidRDefault="003A7F37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11. Qanday </w:t>
      </w:r>
      <w:r w:rsidRPr="00972AFB">
        <w:rPr>
          <w:rStyle w:val="22"/>
          <w:rFonts w:ascii="Times New Roman" w:hAnsi="Times New Roman" w:cs="Times New Roman"/>
          <w:color w:val="000000"/>
          <w:sz w:val="24"/>
          <w:szCs w:val="24"/>
          <w:lang w:val="en-US" w:eastAsia="en-US"/>
        </w:rPr>
        <w:t>kimyoviy bog`lanish bitta atomning ikki elekt</w:t>
      </w:r>
      <w:r w:rsidR="00B40559" w:rsidRPr="00972AFB">
        <w:rPr>
          <w:rStyle w:val="22"/>
          <w:rFonts w:ascii="Times New Roman" w:hAnsi="Times New Roman" w:cs="Times New Roman"/>
          <w:color w:val="000000"/>
          <w:sz w:val="24"/>
          <w:szCs w:val="24"/>
          <w:lang w:val="en-US" w:eastAsia="en-US"/>
        </w:rPr>
        <w:t>ronli buluti bilan boshqa atom</w:t>
      </w:r>
      <w:r w:rsidRPr="00972AFB">
        <w:rPr>
          <w:rStyle w:val="22"/>
          <w:rFonts w:ascii="Times New Roman" w:hAnsi="Times New Roman" w:cs="Times New Roman"/>
          <w:color w:val="000000"/>
          <w:sz w:val="24"/>
          <w:szCs w:val="24"/>
          <w:lang w:val="en-US" w:eastAsia="en-US"/>
        </w:rPr>
        <w:t>ning erkin orbitali hisobiga vujudga keladi.</w:t>
      </w:r>
    </w:p>
    <w:p w:rsidR="00B40559" w:rsidRPr="00972AFB" w:rsidRDefault="0018787E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A) ion bog`lanish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40559"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B) kovalent bog`lanish   </w:t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C) bikovalent bog`lanish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donor – akseptor bog`lanish </w:t>
      </w:r>
    </w:p>
    <w:p w:rsidR="003A7F37" w:rsidRPr="00972AFB" w:rsidRDefault="00B40559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r w:rsidRPr="00972AFB">
        <w:rPr>
          <w:rStyle w:val="22"/>
          <w:rFonts w:ascii="Times New Roman" w:hAnsi="Times New Roman" w:cs="Times New Roman"/>
          <w:color w:val="000000"/>
          <w:sz w:val="24"/>
          <w:szCs w:val="24"/>
          <w:lang w:val="en-US" w:eastAsia="en-US"/>
        </w:rPr>
        <w:t>Nisbatan erkin elektronlarning metall ionlari bilan o`zaro ta`sirlashuvi natijasida hosil bo`ladigan bog`lanish qanday nomlanadi?</w:t>
      </w:r>
    </w:p>
    <w:p w:rsidR="00B40559" w:rsidRPr="00972AFB" w:rsidRDefault="0018787E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A) ion bog`lanish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40559"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B) kovalent bog`lanish   </w:t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metal bog`lanish</w:t>
      </w: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D) donor – akseptor bog`lanish </w:t>
      </w:r>
    </w:p>
    <w:p w:rsidR="00B40559" w:rsidRPr="00972AFB" w:rsidRDefault="00B40559" w:rsidP="00B405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13.“</w:t>
      </w:r>
      <w:r w:rsidRPr="00972AFB">
        <w:rPr>
          <w:rStyle w:val="3"/>
          <w:rFonts w:ascii="Times New Roman" w:hAnsi="Times New Roman" w:cs="Times New Roman"/>
          <w:b w:val="0"/>
          <w:color w:val="000000"/>
          <w:sz w:val="24"/>
          <w:szCs w:val="24"/>
          <w:lang w:val="en-US" w:eastAsia="en-US"/>
        </w:rPr>
        <w:t>Metall atomlari o`zlarining valent elektronlaridan osongina ajralib, musbat zaryadli ionlarga aylanadi. Atomlardan ajralib chiqqan, nisbatan erkin elektronlar musbat zaryadli metall ionlar orasiga tarqaladi. lonlar bilan elektronlar orasida bog`lanish vujudga keladi.” Gap qanday bog`lanish bormoqda.</w:t>
      </w:r>
    </w:p>
    <w:p w:rsidR="00B40559" w:rsidRPr="00972AFB" w:rsidRDefault="0018787E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A) ion bog`lanish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40559"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B) kovalent bog`lanish   </w:t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metal bog`lanish</w:t>
      </w: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</w:p>
    <w:p w:rsidR="00052A4F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D) donor – akseptor bog`lanish</w:t>
      </w:r>
    </w:p>
    <w:p w:rsidR="00B40559" w:rsidRPr="00972AFB" w:rsidRDefault="00B40559" w:rsidP="00B40559">
      <w:pPr>
        <w:spacing w:after="0" w:line="240" w:lineRule="auto"/>
        <w:rPr>
          <w:rStyle w:val="22"/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14. </w:t>
      </w:r>
      <w:r w:rsidRPr="00972AFB">
        <w:rPr>
          <w:rStyle w:val="22"/>
          <w:rFonts w:ascii="Times New Roman" w:hAnsi="Times New Roman" w:cs="Times New Roman"/>
          <w:color w:val="000000"/>
          <w:sz w:val="24"/>
          <w:szCs w:val="24"/>
          <w:lang w:val="en-US" w:eastAsia="en-US"/>
        </w:rPr>
        <w:t>Moddalarda vodorod atomi va kuchli elektrmanfiy element (O, F, N) atomi orasida yuzaga chiqadigan bog`lanish qanday nomlanadi?</w:t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vodorod bog`lanish</w:t>
      </w:r>
      <w:r w:rsidRPr="00972AFB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972AFB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B) kovalent bog`lanish   </w:t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C) metal bog`lanish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D) donor – akseptor bog`lanish</w:t>
      </w:r>
    </w:p>
    <w:p w:rsidR="00B40559" w:rsidRPr="00972AFB" w:rsidRDefault="00B40559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15. “</w:t>
      </w:r>
      <w:r w:rsidRPr="00972AFB">
        <w:rPr>
          <w:rStyle w:val="22"/>
          <w:rFonts w:ascii="Times New Roman" w:hAnsi="Times New Roman" w:cs="Times New Roman"/>
          <w:color w:val="000000"/>
          <w:sz w:val="24"/>
          <w:szCs w:val="24"/>
          <w:lang w:val="en-US" w:eastAsia="en-US"/>
        </w:rPr>
        <w:t>Bu bog`lanish ion va kovalent bog`lanishlarga qaraganda ancha bo`sh, lekin oddiy molekulalararo ta`sirga qaraganda ancha mustahkam bog`lanish hisoblanadi”. Gap qanday bog`lanish haqida bormoqda.</w:t>
      </w:r>
    </w:p>
    <w:p w:rsidR="00B40559" w:rsidRPr="00F61636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67C49">
        <w:rPr>
          <w:rFonts w:ascii="Times New Roman" w:hAnsi="Times New Roman" w:cs="Times New Roman"/>
          <w:sz w:val="24"/>
          <w:szCs w:val="24"/>
          <w:lang w:val="en-US"/>
        </w:rPr>
        <w:t>) donor – akseptor bog`lanish</w:t>
      </w:r>
      <w:r w:rsidR="00467C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7C49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B) kovalent bog`lanish   </w:t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C) metal bog`lanish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vodorod bog`lanish</w:t>
      </w:r>
    </w:p>
    <w:p w:rsidR="00B40559" w:rsidRPr="00972AFB" w:rsidRDefault="00B40559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lastRenderedPageBreak/>
        <w:t>16. Suyuq holatdagi suvning harorat pasayishi bilan hajmining oshishi tarkibidagi qanday bog`lanishga bog`liq?</w:t>
      </w:r>
    </w:p>
    <w:p w:rsidR="00B40559" w:rsidRPr="00F61636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0476F">
        <w:rPr>
          <w:rFonts w:ascii="Times New Roman" w:hAnsi="Times New Roman" w:cs="Times New Roman"/>
          <w:sz w:val="24"/>
          <w:szCs w:val="24"/>
          <w:lang w:val="en-US"/>
        </w:rPr>
        <w:t>) donor – akseptor bog`lanish</w:t>
      </w:r>
      <w:r w:rsidR="0030476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0476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B) kovalent bog`lanish   </w:t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C) metal bog`lanish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40559" w:rsidRPr="00972AFB" w:rsidRDefault="00B40559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vodorod bog`lanish</w:t>
      </w:r>
    </w:p>
    <w:p w:rsidR="000123F8" w:rsidRPr="00972AFB" w:rsidRDefault="00B40559" w:rsidP="0044388E">
      <w:pPr>
        <w:spacing w:after="0" w:line="240" w:lineRule="auto"/>
        <w:rPr>
          <w:rStyle w:val="22"/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17. </w:t>
      </w:r>
      <w:r w:rsidR="0044388E" w:rsidRPr="00972AFB">
        <w:rPr>
          <w:rStyle w:val="22"/>
          <w:rFonts w:ascii="Times New Roman" w:hAnsi="Times New Roman" w:cs="Times New Roman"/>
          <w:color w:val="000000"/>
          <w:sz w:val="24"/>
          <w:szCs w:val="24"/>
          <w:lang w:val="en-US" w:eastAsia="en-US"/>
        </w:rPr>
        <w:t>Elektrmanfiyliklari jihatidan bir-biridan keskin farq qiluvchi atomlar o`zaro ta`sirlashganidan qanday bog`lanish kelib chiqadi.</w:t>
      </w:r>
    </w:p>
    <w:p w:rsidR="0044388E" w:rsidRPr="00972AFB" w:rsidRDefault="0044388E" w:rsidP="0018787E">
      <w:pPr>
        <w:spacing w:after="0" w:line="240" w:lineRule="auto"/>
        <w:ind w:left="270" w:firstLine="438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72AF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ion bog`lanish                  </w:t>
      </w:r>
    </w:p>
    <w:p w:rsidR="0044388E" w:rsidRPr="00972AFB" w:rsidRDefault="0044388E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B) kovalent bog`lanish   </w:t>
      </w:r>
    </w:p>
    <w:p w:rsidR="0044388E" w:rsidRPr="00972AFB" w:rsidRDefault="0044388E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C) metal bog`lanish</w:t>
      </w:r>
      <w:r w:rsidRPr="00972AF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4388E" w:rsidRPr="00972AFB" w:rsidRDefault="0044388E" w:rsidP="0018787E">
      <w:pPr>
        <w:spacing w:after="0" w:line="240" w:lineRule="auto"/>
        <w:ind w:left="270" w:firstLine="438"/>
        <w:rPr>
          <w:rFonts w:ascii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>D) donor – akseptor bog`lanish</w:t>
      </w:r>
    </w:p>
    <w:p w:rsidR="0044388E" w:rsidRPr="00972AFB" w:rsidRDefault="0044388E" w:rsidP="0044388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hAnsi="Times New Roman" w:cs="Times New Roman"/>
          <w:sz w:val="24"/>
          <w:szCs w:val="24"/>
          <w:lang w:val="en-US"/>
        </w:rPr>
        <w:t xml:space="preserve">18.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Atomlarning qaysi xossasi uning hosil qi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lgan bog`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i tabiatini belgilaydi? </w:t>
      </w:r>
    </w:p>
    <w:p w:rsidR="0044388E" w:rsidRPr="00972AFB" w:rsidRDefault="0044388E" w:rsidP="0044388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atomning elektron berish qobiliyati;</w:t>
      </w:r>
    </w:p>
    <w:p w:rsidR="0044388E" w:rsidRPr="00972AFB" w:rsidRDefault="0044388E" w:rsidP="0044388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valentligi; </w:t>
      </w:r>
    </w:p>
    <w:p w:rsidR="0044388E" w:rsidRPr="00972AFB" w:rsidRDefault="0044388E" w:rsidP="0044388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atomning elektron olish xususiyati; </w:t>
      </w:r>
    </w:p>
    <w:p w:rsidR="0044388E" w:rsidRPr="00972AFB" w:rsidRDefault="0044388E" w:rsidP="0044388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elektrmanfiyligi; </w:t>
      </w:r>
    </w:p>
    <w:p w:rsidR="0044388E" w:rsidRPr="00972AFB" w:rsidRDefault="0044388E" w:rsidP="0044388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atom massasi;</w:t>
      </w:r>
    </w:p>
    <w:p w:rsidR="0044388E" w:rsidRPr="00972AFB" w:rsidRDefault="0044388E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1, 3, 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1, 2, 3</w:t>
      </w:r>
    </w:p>
    <w:p w:rsidR="00AB23D5" w:rsidRPr="00972AFB" w:rsidRDefault="0044388E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2, 4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2, 3, 4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19. Quyidagi fizik xossalarga ega bo`lgan moddalar qanday turdagi kimyoviy bog`ga ega bo'ladi (qattiq; ko`pchiliklari yuqori zichlikka va yuqori suyuqlanish temperaturasiga ega; elektr tokini o`tkazadi)?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A) metalli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8787E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kovalent                                  C) ion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D) vodorod  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20. Qaysi bog` eng kuchsiz?  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vodorod                   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B) qutbli kovalent  </w:t>
      </w:r>
    </w:p>
    <w:p w:rsidR="00AB23D5" w:rsidRPr="00972AFB" w:rsidRDefault="00AB23D5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qutbsiz kovalent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ion  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21. Yuqori temperaturada suyuqlanadigan, qattiq va suyuqlangan holda elektr tokini o`tkazadigan va suvda yaxshi eriydigan moddada qaysi turdagi kimyoviy bog`lanish amalga oshgan</w:t>
      </w:r>
      <w:r w:rsidR="00353F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-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</w:t>
      </w:r>
    </w:p>
    <w:p w:rsidR="0030476F" w:rsidRPr="00F61636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qutbli kovalent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AB23D5" w:rsidRPr="00972AFB" w:rsidRDefault="00AB23D5" w:rsidP="0030476F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qutbsiz kovalent </w:t>
      </w:r>
    </w:p>
    <w:p w:rsidR="0030476F" w:rsidRPr="00F61636" w:rsidRDefault="00AB23D5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ion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AB23D5" w:rsidRPr="00972AFB" w:rsidRDefault="00AB23D5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metal  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22. Osh tuzi 801°C da suyuqlanadi. Molekula qaysi turdagi bog`lanishlardan tashkil topgan?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qutbsiz kovalent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B) qutbli-kovalent  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metal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ion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23. Qaysi xususiyatlar ion bog`lanishli moddalar uchun xos? </w:t>
      </w:r>
    </w:p>
    <w:p w:rsidR="00AB23D5" w:rsidRPr="00972AFB" w:rsidRDefault="00AB23D5" w:rsidP="00AB23D5">
      <w:pPr>
        <w:spacing w:after="0" w:line="240" w:lineRule="auto"/>
        <w:ind w:left="31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qaynash va suyuqlanish temperaturalari yuqori;                 </w:t>
      </w:r>
    </w:p>
    <w:p w:rsidR="00AB23D5" w:rsidRPr="00972AFB" w:rsidRDefault="00AB23D5" w:rsidP="00AB23D5">
      <w:pPr>
        <w:spacing w:after="0" w:line="240" w:lineRule="auto"/>
        <w:ind w:left="31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qutblangan erituvchilarda oson ionlanadi; </w:t>
      </w:r>
    </w:p>
    <w:p w:rsidR="00AB23D5" w:rsidRPr="00972AFB" w:rsidRDefault="00AB23D5" w:rsidP="00AB23D5">
      <w:pPr>
        <w:spacing w:after="0" w:line="240" w:lineRule="auto"/>
        <w:ind w:left="31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eritmalari va suyuqlanmalari elektr tokini yaxshi o`tkazadi; </w:t>
      </w:r>
    </w:p>
    <w:p w:rsidR="00AB23D5" w:rsidRPr="00972AFB" w:rsidRDefault="00AB23D5" w:rsidP="00AB23D5">
      <w:pPr>
        <w:spacing w:after="0" w:line="240" w:lineRule="auto"/>
        <w:ind w:left="31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termik beqaror; </w:t>
      </w:r>
    </w:p>
    <w:p w:rsidR="00AB23D5" w:rsidRPr="00972AFB" w:rsidRDefault="00AB23D5" w:rsidP="00AB23D5">
      <w:pPr>
        <w:spacing w:after="0" w:line="240" w:lineRule="auto"/>
        <w:ind w:left="31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 xml:space="preserve">5) qattiq holatda elektr tokini o`tkazmaydi;  </w:t>
      </w:r>
    </w:p>
    <w:p w:rsidR="00AB23D5" w:rsidRPr="00972AFB" w:rsidRDefault="00AB23D5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1, 2, 3, 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2, 3, 4, 5  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2, 4, 5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1, 2, 3, 4, 5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24. Qutbsiz kovalent bog`lanish qanday element atomlari orasida hosil bo'ladi?</w:t>
      </w:r>
    </w:p>
    <w:p w:rsidR="00AB23D5" w:rsidRPr="00972AFB" w:rsidRDefault="00AB23D5" w:rsidP="0018787E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bir xil metalining turli atomlari orasida  </w:t>
      </w:r>
    </w:p>
    <w:p w:rsidR="00AB23D5" w:rsidRPr="00972AFB" w:rsidRDefault="00AB23D5" w:rsidP="0018787E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turli metallar orasida</w:t>
      </w:r>
    </w:p>
    <w:p w:rsidR="00AB23D5" w:rsidRPr="00972AFB" w:rsidRDefault="00AB23D5" w:rsidP="0018787E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metall bilan metallmas atomlari orasida </w:t>
      </w:r>
    </w:p>
    <w:p w:rsidR="00AB23D5" w:rsidRPr="00972AFB" w:rsidRDefault="00AB23D5" w:rsidP="0018787E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bir xil metallmas atomlari orasida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25. Kovalent bog`lanishda valentlik nima bilan aniqlanadi?    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tashqi pog`onadagi umumiy elektronlar soni bilan</w:t>
      </w:r>
    </w:p>
    <w:p w:rsidR="00AB23D5" w:rsidRPr="00972AFB" w:rsidRDefault="00AB23D5" w:rsidP="0030476F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tashqi pog`onadagi juft elektronlar soni bilan </w:t>
      </w:r>
    </w:p>
    <w:p w:rsidR="00AB23D5" w:rsidRPr="00972AFB" w:rsidRDefault="00AB23D5" w:rsidP="0018787E">
      <w:pPr>
        <w:spacing w:after="0" w:line="240" w:lineRule="auto"/>
        <w:ind w:left="330" w:firstLine="37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barcha elektronlar soni bilan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hosil bo'lgan umumiy elektron juftning soni bilan 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26. Qanday bog`larda to`yinuvchanglik, yo`naluvchanglik va qutbsiz erituvchilarda eruvchanlik xususiyatlari mavjud?</w:t>
      </w:r>
    </w:p>
    <w:p w:rsidR="0018787E" w:rsidRPr="00F61636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vodorod bog`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AB23D5" w:rsidRPr="00972AFB" w:rsidRDefault="00AB23D5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metall bog`</w:t>
      </w:r>
    </w:p>
    <w:p w:rsidR="0018787E" w:rsidRPr="00F61636" w:rsidRDefault="00AB23D5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ion bog`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AB23D5" w:rsidRPr="00972AFB" w:rsidRDefault="00AB23D5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qutbli kovalent bog`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27. Quyidagi xususiyatlardan qaysi biri qutbsiz kovalent bog`lanishli birikmalarga xos?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yuqori temperaturalarda qaynaydi  </w:t>
      </w:r>
    </w:p>
    <w:p w:rsidR="00AB23D5" w:rsidRPr="00972AFB" w:rsidRDefault="00AB23D5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past temperaturalarda qaynaydi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yuqori temperaturalarda suyuqlanadi 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elektr o`tkazuvchanligi yaxshi  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28. Kovalent bog`ning to`yinuvchanlik xossasi nimalarga bog`liq</w:t>
      </w:r>
      <w:r w:rsidR="00353F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-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?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atomdagi juftlashmagan elektronlar sonig</w:t>
      </w:r>
      <w:r w:rsidR="00575812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a, shuningdek, ularda mavjud bo`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lgan ajralmas elektron juf</w:t>
      </w:r>
      <w:r w:rsidR="00575812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tlar soniga bog'liq. chunki bog`lanish hosil bo`lishida, bir atom o`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zidan ajralmas elektronlar juftini (donor</w:t>
      </w:r>
      <w:r w:rsidR="00575812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) energetik pog`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onasida bo</w:t>
      </w:r>
      <w:r w:rsidR="00575812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`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sh orbitallari bo</w:t>
      </w:r>
      <w:r w:rsidR="00575812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`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lgan boshqa atomlarga (akseptor) b</w:t>
      </w:r>
      <w:r w:rsidR="00575812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eradi va hamma imkoniyatlar bog`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 hosil qilishda qatnashib bo'ladi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atomning yadro zaryadiga va undagi juftlashmagan elektronlar soniga bog'liq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elementning davriy sistemada </w:t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joylashgan o`rniga va tashqi pog`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nasidagi elektronlar soniga bog`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liq</w:t>
      </w:r>
    </w:p>
    <w:p w:rsidR="00AB23D5" w:rsidRPr="00972AFB" w:rsidRDefault="00575812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kimyoviy bog` hosil bo`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lishida ishtirok etadigan juftlashmagan elektronlar soniga bog'liq</w:t>
      </w:r>
    </w:p>
    <w:p w:rsidR="00AB23D5" w:rsidRPr="00972AFB" w:rsidRDefault="00575812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>29. Kovalent bog`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tabiatli molekulalar qanday xususiyatga ega bo'ladi?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suyuql</w:t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anish temperaturalari past, bog`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energiyalari yuqori, suvda yomon eriydi 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suyuqlanish va qayn</w:t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ash temperaturalari yuqori, bog`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lanish energiyalari yuqori,</w:t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suvda yomon eriydi, issiqlik o`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tkazuvchanligi yuqori 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suyuqlanish va qaynash temperaturalari past, bog</w:t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 energiyalari past, suvda eruvchanligi yaxshi 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suyuqlanish va qayn</w:t>
      </w:r>
      <w:r w:rsidR="00CB0874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ash temperaturalari past</w:t>
      </w:r>
      <w:r w:rsidR="00575812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, bog`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lanish energiyalari yuqori, benzoldagi eruvchanligi yaxshi</w:t>
      </w:r>
    </w:p>
    <w:p w:rsidR="00AB23D5" w:rsidRPr="00972AFB" w:rsidRDefault="00575812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30. Qutbsiz kovalent bog`ga ega bo`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lgan molekulalardan tashkil topgan mod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dalarga qaysi xususiyat h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arakterli?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yuqori temperaturada qaynaydi  </w:t>
      </w:r>
    </w:p>
    <w:p w:rsidR="00AB23D5" w:rsidRPr="00972AFB" w:rsidRDefault="00CB0874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yuqori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temperaturada qaynaydi</w:t>
      </w:r>
    </w:p>
    <w:p w:rsidR="00AB23D5" w:rsidRPr="00972AFB" w:rsidRDefault="00CB0874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past</w:t>
      </w:r>
      <w:r w:rsidR="00AB23D5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 temperaturada suyuqlanadi  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elektr tokini yaxshi o'tkazadi </w:t>
      </w:r>
    </w:p>
    <w:p w:rsidR="00AB23D5" w:rsidRPr="00972AFB" w:rsidRDefault="00575812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31. Kovalent bog`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lar hisobiga tuzilgan molekulali moddalarning xu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susiyatlari qaysi javoblarda to`g`ri ko`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rsatilgan? </w:t>
      </w:r>
    </w:p>
    <w:p w:rsidR="00AB23D5" w:rsidRPr="00972AFB" w:rsidRDefault="00AB23D5" w:rsidP="0018787E">
      <w:pPr>
        <w:spacing w:after="0" w:line="240" w:lineRule="auto"/>
        <w:ind w:left="420" w:firstLine="28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molekulyar massalari nisbatan yuqori;                              </w:t>
      </w:r>
    </w:p>
    <w:p w:rsidR="00AB23D5" w:rsidRPr="00972AFB" w:rsidRDefault="00AB23D5" w:rsidP="0018787E">
      <w:pPr>
        <w:spacing w:after="0" w:line="240" w:lineRule="auto"/>
        <w:ind w:left="420" w:firstLine="28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suyuqlanish temperaturasi nisbatan past;</w:t>
      </w:r>
    </w:p>
    <w:p w:rsidR="00AB23D5" w:rsidRPr="00972AFB" w:rsidRDefault="00AB23D5" w:rsidP="0018787E">
      <w:pPr>
        <w:spacing w:after="0" w:line="240" w:lineRule="auto"/>
        <w:ind w:left="420" w:firstLine="28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suvdagi eruvchanligi yaxshi; </w:t>
      </w:r>
    </w:p>
    <w:p w:rsidR="00AB23D5" w:rsidRPr="00972AFB" w:rsidRDefault="00AB23D5" w:rsidP="0018787E">
      <w:pPr>
        <w:spacing w:after="0" w:line="240" w:lineRule="auto"/>
        <w:ind w:left="420" w:firstLine="28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organik erituvchilardagi eruvchanligi yaxshi;</w:t>
      </w:r>
    </w:p>
    <w:p w:rsidR="00AB23D5" w:rsidRPr="00972AFB" w:rsidRDefault="00575812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molekulalardagi bog`larning to`yinuvchan bo`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lmasligi; 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 molekulalardagi bog`larning yo`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naluvchan bo</w:t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lishligi.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3, 5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B) 2, 4, 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6</w:t>
      </w:r>
    </w:p>
    <w:p w:rsidR="00AB23D5" w:rsidRPr="00972AFB" w:rsidRDefault="00575812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1, 4,</w:t>
      </w:r>
      <w:r w:rsidR="00AB23D5"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2, 5, </w:t>
      </w:r>
      <w:r w:rsidR="00AB23D5"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</w:p>
    <w:p w:rsidR="00AB23D5" w:rsidRPr="00972AFB" w:rsidRDefault="00575812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>32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Molekulasi qutbsiz kovalent bog`lanishli moddalar uchun xos bo`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lgan xossalarni aniqlang. </w:t>
      </w:r>
    </w:p>
    <w:p w:rsidR="00AB23D5" w:rsidRPr="00972AFB" w:rsidRDefault="00575812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molekulasi qutbsiz;  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                                             2) qutbli erituvchilar ionlanadi; 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qaynash va suyuql</w:t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anish temperaturalari yuqori bo`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ladi; 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qaynash va suyu</w:t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qlanish temperaturalari past bo`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ladi;</w:t>
      </w:r>
    </w:p>
    <w:p w:rsidR="00AB23D5" w:rsidRPr="00972AFB" w:rsidRDefault="00AB23D5" w:rsidP="0018787E">
      <w:pPr>
        <w:spacing w:after="0" w:line="240" w:lineRule="auto"/>
        <w:ind w:left="420" w:firstLine="28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qutbli erituvchilarda ionlanmaydi; </w:t>
      </w:r>
    </w:p>
    <w:p w:rsidR="00AB23D5" w:rsidRPr="00972AFB" w:rsidRDefault="00AB23D5" w:rsidP="0018787E">
      <w:pPr>
        <w:spacing w:after="0" w:line="240" w:lineRule="auto"/>
        <w:ind w:left="420" w:firstLine="28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4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1, 3, 4 </w:t>
      </w:r>
    </w:p>
    <w:p w:rsidR="00AB23D5" w:rsidRPr="00972AFB" w:rsidRDefault="00AB23D5" w:rsidP="0018787E">
      <w:pPr>
        <w:spacing w:after="0" w:line="240" w:lineRule="auto"/>
        <w:ind w:left="420" w:firstLine="28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1, 4, 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2, 3, 4        </w:t>
      </w:r>
    </w:p>
    <w:p w:rsidR="00AB23D5" w:rsidRPr="00972AFB" w:rsidRDefault="00575812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33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Molekula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si qutbli kovalent bog`lanishli moddalar uchun xos bo`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lgan xossalarni aniqlang? </w:t>
      </w:r>
    </w:p>
    <w:p w:rsidR="00AB23D5" w:rsidRPr="00972AFB" w:rsidRDefault="00575812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molekulasi qutbli;  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                                               2) qaynash va suyuqlansh tempe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raturalari qutbsiz kovalent bog`lanishli moddalarn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ikidan past; 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>3)</w:t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qutbli erituvchilarda ion bog`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lanishli mod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dalarga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aylanadi; 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qaynash va suyuqlanish </w:t>
      </w:r>
      <w:r w:rsidR="00385C4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temperaturalari qutbsiz moddalarn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ikidan yuqori.</w:t>
      </w:r>
    </w:p>
    <w:p w:rsidR="00AB23D5" w:rsidRPr="00972AFB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3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1, 2, 4</w:t>
      </w:r>
    </w:p>
    <w:p w:rsidR="00AB23D5" w:rsidRPr="00972AFB" w:rsidRDefault="00AB23D5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1, 3, 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57581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1,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2, 3, 4</w:t>
      </w:r>
    </w:p>
    <w:p w:rsidR="00AB23D5" w:rsidRPr="00972AFB" w:rsidRDefault="00385C41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34. Kimyoviy bog`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lari qutbli, lekin shunday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bog`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lardan tashki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 topgan molekulalar qutbsiz bo`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li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shining sababini qaysi holat to`g`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ri tushuntiradi?  </w:t>
      </w:r>
    </w:p>
    <w:p w:rsidR="00AB23D5" w:rsidRPr="00972AFB" w:rsidRDefault="00385C41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molekuladagi bog`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larning qutblari vektori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orasidagi burchak nolga teng bo`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lishi kerak</w:t>
      </w:r>
    </w:p>
    <w:p w:rsidR="00AB23D5" w:rsidRPr="00972AFB" w:rsidRDefault="00385C41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molekuladagi bog`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larning qutblari vektori past simmetriyaga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ega bo`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lishi kerak</w:t>
      </w:r>
    </w:p>
    <w:p w:rsidR="00AB23D5" w:rsidRPr="00972AFB" w:rsidRDefault="00385C41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molekuladagi qutbli bog`lar yo`</w:t>
      </w:r>
      <w:r w:rsidR="00AB23D5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nalishi 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simmetriyasi yuqori darajada bo`</w:t>
      </w:r>
      <w:r w:rsidR="00AB23D5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lishi kerak</w:t>
      </w:r>
    </w:p>
    <w:p w:rsidR="00AB23D5" w:rsidRPr="00972AFB" w:rsidRDefault="00385C41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markaziy atom bilan bog`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langan 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tomlar qutbining vektorlari yig`indisi maksimal qiymatga ega bo`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lishi kerak</w:t>
      </w:r>
    </w:p>
    <w:p w:rsidR="00AB23D5" w:rsidRPr="00972AFB" w:rsidRDefault="00385C41" w:rsidP="00AB23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35.  DNK molekulasining qo`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shaloq spirali qanday bog' hisobiga vujudga keladi?</w:t>
      </w:r>
    </w:p>
    <w:p w:rsidR="00AB23D5" w:rsidRPr="00972AFB" w:rsidRDefault="00AB23D5" w:rsidP="0018787E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qo'sh bog'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peptid bog'  </w:t>
      </w:r>
    </w:p>
    <w:p w:rsidR="00AB23D5" w:rsidRPr="00972AFB" w:rsidRDefault="00AB23D5" w:rsidP="0018787E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</w:t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  <w:lang w:val="en-US" w:eastAsia="en-US"/>
          </w:rPr>
          <m:t>δ</m:t>
        </m:r>
      </m:oMath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-bog'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vodorod bog'</w:t>
      </w:r>
    </w:p>
    <w:p w:rsidR="00AB23D5" w:rsidRPr="00972AFB" w:rsidRDefault="00385C41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37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Kimyoviy bog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lanishning qaysi turida qattiq jismning elektr 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9D0D5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tkazuvchanligi yuqori bo`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ladi</w:t>
      </w:r>
      <w:r w:rsidR="00353F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-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?</w:t>
      </w:r>
    </w:p>
    <w:p w:rsidR="0018787E" w:rsidRPr="00F61636" w:rsidRDefault="00AB23D5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kovalent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AB23D5" w:rsidRPr="00972AFB" w:rsidRDefault="00AB23D5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kovalent qutbli</w:t>
      </w:r>
    </w:p>
    <w:p w:rsidR="0018787E" w:rsidRPr="00F61636" w:rsidRDefault="009D0D5F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ion bog`</w:t>
      </w:r>
      <w:r w:rsidR="00AB23D5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lanish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AB23D5" w:rsidRPr="00972AFB" w:rsidRDefault="009D0D5F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metall bog`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lanish</w:t>
      </w:r>
    </w:p>
    <w:p w:rsidR="00AB23D5" w:rsidRPr="00972AFB" w:rsidRDefault="00385C41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8. Qaysi sababga ko'ra vodorod oksidning qaynash temperaturasi kislorod guruhchasidagi boshqa elementlar oksidlarining qaynash temperaturasidan yuqori bo</w:t>
      </w:r>
      <w:r w:rsidR="009D0D5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ladi?  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k</w:t>
      </w:r>
      <w:r w:rsidR="009D0D5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islorod atomida d-orbitallar yo`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q b</w:t>
      </w:r>
      <w:r w:rsidR="009D0D5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lishi tufayli </w:t>
      </w:r>
    </w:p>
    <w:p w:rsidR="00AB23D5" w:rsidRPr="00972AFB" w:rsidRDefault="009D0D5F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kislorodning elektrmanfiyligi eng yuqori bo`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lganligi sababli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suv m</w:t>
      </w:r>
      <w:r w:rsidR="009D0D5F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olekulalari orasida vodorod bog`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 mavjudligi sababli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suvning m</w:t>
      </w:r>
      <w:r w:rsidR="009D0D5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olekulyar massasi juda kichiklig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 tufayli</w:t>
      </w:r>
    </w:p>
    <w:p w:rsidR="00AB23D5" w:rsidRPr="00972AFB" w:rsidRDefault="009D0D5F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9. Moddaning molekulyar massasi ortishi bilan uning qaynash temperaturasi yuqori bo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lishi kerak. Nima uchun suvning qaynash temperaturasi H</w:t>
      </w:r>
      <w:r w:rsidR="00AB23D5"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S, H</w:t>
      </w:r>
      <w:r w:rsidR="00AB23D5"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Se, H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Te larnikidan yuqori?  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kislorod atomining radiusi eng kichik                            B) suvning molekulyar massasi eng kichikligi 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suv molekulalari orasi</w:t>
      </w:r>
      <w:r w:rsidR="009D0D5F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da kuchli vodorod bog`ining bo`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lishi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nisbiy elektromanfiylik qiymatlari ayirmasining eng kattaligi  </w:t>
      </w:r>
    </w:p>
    <w:p w:rsidR="00AB23D5" w:rsidRPr="00972AFB" w:rsidRDefault="009D0D5F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>40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Suvning qaynash temperat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urasi undagi kislorod atomiga 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xshash elementlar gidridlari - vodorod sulfid, vodorod selenid va vodorod telluridlarning qayna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sh temperaturasidan yuqori ekanl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igini qanday izohlash mumkin?</w:t>
      </w:r>
    </w:p>
    <w:p w:rsidR="009D0D5F" w:rsidRPr="00972AFB" w:rsidRDefault="00AB23D5" w:rsidP="0030476F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</w:t>
      </w:r>
      <w:r w:rsidR="009D0D5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 kislorod atomida d-orbital bo`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lmaganligi sababli 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ki</w:t>
      </w:r>
      <w:r w:rsidR="009D0D5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slorod atomining radiusi unga o`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xshash elementlar</w:t>
      </w:r>
      <w:r w:rsidR="009D0D5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atomining radiusidan kichik bo`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lganligi sababli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suv molekula</w:t>
      </w:r>
      <w:r w:rsidR="009D0D5F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lari orasida kuchli vodorod bog`lanish mavjud bo`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lganligi sababli</w:t>
      </w:r>
    </w:p>
    <w:p w:rsidR="00AB23D5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suvning molekulyar massasi unga o</w:t>
      </w:r>
      <w:r w:rsidR="009D0D5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xshash elementlar </w:t>
      </w:r>
      <w:r w:rsidR="009D0D5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molekulyar massasidan kichik bo`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lganligi sababli</w:t>
      </w:r>
    </w:p>
    <w:p w:rsidR="00AB23D5" w:rsidRPr="00972AFB" w:rsidRDefault="009D0D5F" w:rsidP="00AB23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41. Agar kimyoviy bog` hosil bo`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lishda juftlashmagan elektronlar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dan tashqari shu elementning bo`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linmagan elektron jufti bilan ikkinchi elementnin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g tashqi energetik qavatning bo`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sh orbitali ishtirok etsa, hosil bo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`lgan bog`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ning nomi:</w:t>
      </w:r>
    </w:p>
    <w:p w:rsidR="009D0D5F" w:rsidRPr="00972AFB" w:rsidRDefault="009D0D5F" w:rsidP="0018787E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vodorod bog`</w:t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AB23D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D0D5F" w:rsidRPr="00972AFB" w:rsidRDefault="009D0D5F" w:rsidP="0018787E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kovalent bog`</w:t>
      </w:r>
    </w:p>
    <w:p w:rsidR="009D0D5F" w:rsidRPr="00972AFB" w:rsidRDefault="00AB23D5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C) </w:t>
      </w:r>
      <w:r w:rsidR="009D0D5F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donor-akseptor mexanizmi bo`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yicha kovalent bog</w:t>
      </w:r>
      <w:r w:rsidR="009D0D5F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`</w:t>
      </w:r>
    </w:p>
    <w:p w:rsidR="009D0D5F" w:rsidRPr="00972AFB" w:rsidRDefault="009D0D5F" w:rsidP="0018787E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ion bog`</w:t>
      </w:r>
    </w:p>
    <w:p w:rsidR="005E541F" w:rsidRPr="00972AFB" w:rsidRDefault="009D0D5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42. </w:t>
      </w:r>
      <w:r w:rsidR="008D483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Muz molekulasida qaysi turdagi kimyoviy bog`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lar mavjud?   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ionli;      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qutbsiz- kovalent;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qutbli-kovalent;</w:t>
      </w:r>
    </w:p>
    <w:p w:rsidR="005E541F" w:rsidRPr="00972AFB" w:rsidRDefault="005E541F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vodorodli;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8D483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1, 3    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4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8D483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 3, 4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43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Suyuq holdagi suvda qanday kimyoviy bog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lar mavjud? 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ionli bog`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       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qutbsiz kovalent bog`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</w:p>
    <w:p w:rsidR="005E541F" w:rsidRPr="00972AFB" w:rsidRDefault="008D483B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qutbli kovalent bog`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vodorod bog`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 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metall bog`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8D483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1, 3     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4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8D483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3, 4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44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Ammoniy xloridda qanday turdagi bog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lar mavjud?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3 ta kovalent va 2 ta ion  </w:t>
      </w:r>
    </w:p>
    <w:p w:rsidR="005E541F" w:rsidRPr="00972AFB" w:rsidRDefault="005E541F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4 ta kovalent va 1 ta ion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4 ta ion va 1 ta kovalent 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5 ta ion  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45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Na[AI(OH)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] molekulasida qaysi turdagi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bog`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lar mavjud?     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qutbsiz kovalent; </w:t>
      </w:r>
      <w:r w:rsidR="0018787E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qutbli kovalent;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 xml:space="preserve">     </w:t>
      </w:r>
      <w:r w:rsidR="0018787E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donor- akseptor;   </w:t>
      </w:r>
      <w:r w:rsidR="0018787E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ion; </w:t>
      </w:r>
    </w:p>
    <w:p w:rsidR="005E541F" w:rsidRPr="00972AFB" w:rsidRDefault="005E541F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metall;      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vodorod; 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A) 1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, 3, 4  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8D483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2, 3, 4</w:t>
      </w:r>
    </w:p>
    <w:p w:rsidR="005E541F" w:rsidRPr="00972AFB" w:rsidRDefault="005E541F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4,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8D483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2, 3, 5 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46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Tarkibi [CF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6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]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2-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bo`lgan ionda qaysi turdagi bog`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lanish bo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lishi mumkin? </w:t>
      </w:r>
    </w:p>
    <w:p w:rsidR="008D483B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qutbli kovalent             </w:t>
      </w:r>
    </w:p>
    <w:p w:rsidR="005E541F" w:rsidRPr="00972AFB" w:rsidRDefault="005E541F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ionli    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donor-akseptor  </w:t>
      </w:r>
    </w:p>
    <w:p w:rsidR="005E541F" w:rsidRPr="00972AFB" w:rsidRDefault="005E541F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D) qutbli kovalent va donor-akseptor 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46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BeH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gidridida qaysi turdagi bog`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 mavjud?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ion                         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metal        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qutbsiz kovalent  </w:t>
      </w:r>
    </w:p>
    <w:p w:rsidR="005E541F" w:rsidRPr="00972AFB" w:rsidRDefault="005E541F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D) qutbli kovalent  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47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Berilliy birikmalariga xos bog`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 tipini aniqlang. </w:t>
      </w:r>
    </w:p>
    <w:p w:rsidR="0018787E" w:rsidRPr="00F61636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ion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8D483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5E541F" w:rsidRPr="00972AFB" w:rsidRDefault="005E541F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kovalent   </w:t>
      </w:r>
    </w:p>
    <w:p w:rsidR="0018787E" w:rsidRPr="00F61636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vodorod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8D483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5E541F" w:rsidRPr="00972AFB" w:rsidRDefault="005E541F" w:rsidP="0018787E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ion va kovalent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8. Quyida keltirilgan;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kaliy ftorid;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yod;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oltingugurt; </w:t>
      </w:r>
      <w:r w:rsidR="00F61636" w:rsidRPr="00353F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(</w:t>
      </w:r>
      <w:r w:rsid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</w:t>
      </w:r>
      <w:r w:rsid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8</w:t>
      </w:r>
      <w:r w:rsid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uglerod (IV) oksid; </w:t>
      </w:r>
    </w:p>
    <w:p w:rsidR="005E541F" w:rsidRPr="00972AFB" w:rsidRDefault="005E541F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</w:t>
      </w:r>
      <w:r w:rsidR="008D483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kremniy karbiddagi kimyoviy bog`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 turi qanday?  </w:t>
      </w:r>
    </w:p>
    <w:p w:rsidR="0018787E" w:rsidRPr="00F61636" w:rsidRDefault="005E541F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2 - ion; 3, 4 donor-akseptor, 5 - qutbsiz kovalent  </w:t>
      </w:r>
    </w:p>
    <w:p w:rsidR="005E541F" w:rsidRPr="00972AFB" w:rsidRDefault="005E541F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1, 4 - ion; 2, 3 - kovalent; 5 - qutbli- kovalent</w:t>
      </w:r>
    </w:p>
    <w:p w:rsidR="005E541F" w:rsidRPr="00972AFB" w:rsidRDefault="005E541F" w:rsidP="0018787E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1,2 - metall; 3, 4 - kovalent; 5 - ion </w:t>
      </w:r>
    </w:p>
    <w:p w:rsidR="005E541F" w:rsidRPr="00972AFB" w:rsidRDefault="005E541F" w:rsidP="0018787E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1 - ion; 2, 3 qutbsiz kovalent; 4, 5 - qutbli kovalent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49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Mis kuporosining formulasi CuS</w:t>
      </w:r>
      <w:r w:rsidR="005E541F"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</w:t>
      </w:r>
      <w:r w:rsidR="005E541F"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*5H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 moddaning xususiyatini aks et</w:t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tiradi. Bu birikmada qanday bog`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lar mavjud?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ionli;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qutbsiz kovalent;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qutbli kovalent;</w:t>
      </w:r>
      <w:r w:rsidR="008D483B"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donor-akseptor; 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18787E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metall;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vodorod;</w:t>
      </w:r>
    </w:p>
    <w:p w:rsidR="005E541F" w:rsidRPr="00972AFB" w:rsidRDefault="005E541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1, 3, 4, 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8D483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2, 3, 5, 6 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2, 5, 6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8D483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2, 3, 4, 6      </w:t>
      </w:r>
    </w:p>
    <w:p w:rsidR="005E541F" w:rsidRPr="00972AFB" w:rsidRDefault="008D483B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50</w:t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 molekulalarning qaysi birida bog`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lovchi elektron jufti bir elem</w:t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ent ikkinchisiga ko`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proq siljigan?</w:t>
      </w:r>
    </w:p>
    <w:p w:rsidR="0030476F" w:rsidRPr="00F61636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vodorod bromid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5E541F" w:rsidRPr="00972AFB" w:rsidRDefault="005E541F" w:rsidP="0030476F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vodorod yodid </w:t>
      </w:r>
    </w:p>
    <w:p w:rsidR="0030476F" w:rsidRPr="00F61636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vodorod astatid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5E541F" w:rsidRPr="00972AFB" w:rsidRDefault="005E541F" w:rsidP="0030476F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vodorod ftorid</w:t>
      </w:r>
    </w:p>
    <w:p w:rsidR="005E541F" w:rsidRPr="00972AFB" w:rsidRDefault="006D0D76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>51. Qaysi birikmalar kovalent bog`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lanish yordamida hosil bo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lgan?</w:t>
      </w:r>
    </w:p>
    <w:p w:rsidR="006D0D76" w:rsidRPr="00972AFB" w:rsidRDefault="005E541F" w:rsidP="000C2E85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HBr (gaz);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D0D76" w:rsidRPr="00972AFB" w:rsidRDefault="005E541F" w:rsidP="000C2E85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TiO;</w:t>
      </w:r>
      <w:r w:rsidR="003047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FeCI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5E541F" w:rsidRPr="00972AFB" w:rsidRDefault="005E541F" w:rsidP="000C2E85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CH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O;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3, 5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1, 2, 5</w:t>
      </w:r>
    </w:p>
    <w:p w:rsidR="006D0D76" w:rsidRPr="00972AFB" w:rsidRDefault="005E541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2, 4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1, 2, 3</w:t>
      </w:r>
    </w:p>
    <w:p w:rsidR="005E541F" w:rsidRPr="00972AFB" w:rsidRDefault="006D0D76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52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Qaysi birikmada elem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ent bilan vodorod orasidagi bog`</w:t>
      </w:r>
      <w:r w:rsidR="005E541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eng qutbli?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CH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HCI </w:t>
      </w:r>
    </w:p>
    <w:p w:rsidR="005E541F" w:rsidRPr="00972AFB" w:rsidRDefault="005E541F" w:rsidP="005E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S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CH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OH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52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gidridlar qatorida kovalent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barqarorligi qaysi tartibda ortib boradi?</w:t>
      </w:r>
    </w:p>
    <w:p w:rsidR="006D0D76" w:rsidRPr="00972AFB" w:rsidRDefault="00FE4EBF" w:rsidP="000C2E85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O;     </w:t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S;    </w:t>
      </w:r>
    </w:p>
    <w:p w:rsidR="00FE4EBF" w:rsidRPr="00972AFB" w:rsidRDefault="00FE4EBF" w:rsidP="000C2E85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Se;       </w:t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Te;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3, 4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2, 1, 4, 3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3, 2, 1, 4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4, 3, 2, 1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53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Keltirilgan birikmalarning q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aysi birida kovalent qutbli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kuchli ifodalangan?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CO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H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O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NH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NO   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54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Qaysi molekulalarda ato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mlar o'zaro qutbli kovalent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lar vositasida birikadi?</w:t>
      </w:r>
    </w:p>
    <w:p w:rsidR="006D0D76" w:rsidRPr="00972AFB" w:rsidRDefault="00FE4EBF" w:rsidP="000C2E85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O;        </w:t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            </w:t>
      </w:r>
    </w:p>
    <w:p w:rsidR="006D0D76" w:rsidRPr="00972AFB" w:rsidRDefault="00FE4EBF" w:rsidP="000C2E85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HCI;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KBr;        </w:t>
      </w:r>
    </w:p>
    <w:p w:rsidR="00FE4EBF" w:rsidRPr="00972AFB" w:rsidRDefault="00FE4EBF" w:rsidP="000C2E85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NH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         </w:t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F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1, 3, 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2, 4, 6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3, 4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2, 5, 6       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55. Azot molekulasida atomlar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necha juft elektronlar vositasida  birikadi?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 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4        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56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Qaysi birikmalarda qutbsiz kovalent bog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 mavjud?  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HF;     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NCI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  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NH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BH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1, 3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4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2, 4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57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Qaysi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birikmalardagi markaziy atom to`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yinuvchanlik xossasiga ega?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SO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vertAlign w:val="subscript"/>
          <w:lang w:val="en-US" w:eastAsia="en-US"/>
        </w:rPr>
        <w:t>2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;    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NaCI;   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   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NaOH;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SiO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  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6) CO;      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7) HF;       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8) F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1, 3, 5, 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1, 2, 3, 7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4, 5, 8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3, 4, 5, 8  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58. Qaysi birikmada kovalent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kuchli qutblangan?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ammiak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vodorod sulfid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metan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D0D76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suv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59. Qaysi molekuladagi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ning qutbliligi kamroq?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A) berilliy oksid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B) magniy oksid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kalsiy oksid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D) stronsiy oksid 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60. Qutbli kovalent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ga ega bo'lgan ikkita moddalarni tanlang. 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A) ammiak, vodorod sulfid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nitrat kislota, bariy xlorid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natriy gidroksid, natriy sulfid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magniy bromid, vodorod sulfid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61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 modda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lar orasida qutbli kovalent bog`ga ega bo`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lgan m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oddalarni tanlang va ularni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qutbliligi-ortib borish tartibda joylashtiling: ftor, vodorod ftorid, kaliy xlorid, suv, ammiak, vodorod.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A) ammiak, suv, vodorod ftorid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kaliy xlorid, suv, vodorod ftorid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kaliy xlorid, ammiak, ftor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suv, vodorod ftorid 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62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birikmalar va molekulalarning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qaysilarida qutbli kovalent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 mavjud?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xlor;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vodorod sulfid;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kaliy ftorid;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ammiak;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fosfor (V)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6) vodorod bromid (gaz);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7) natriy oksid; </w:t>
      </w:r>
      <w:r w:rsidR="003047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8) vodorod oksid;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9) ozon;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3, 5, 7, 8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2, 4, 5, 6, 8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3, 5, 7, 9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D) 3, 5, 6, 7, 8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63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yidagi elementlar orasidagi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larning qaysi biri eng kuchli qutblangan?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ftor-ftor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vodorod-xlor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vodorod-yod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fosfor-ftor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64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dagi vodorodli birikmalarni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larining qutb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liligi ortishi bo`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yicha joylashtirilgan qatorni toping: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natriy gidrid;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vodorod xlorid;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3) vodorod ftorid;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vodorod oksid;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vodorod sulfid;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fosfin;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3, 4, 5, 6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6, 5, 2, 4, 1, 3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3, 2, 4, 5, 6, 1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6, 5, 1, 2, 4, 3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65. Qaysi moddalar juftida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dagi elektron zichlik kislorod atomi tomon siljigan?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OF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va CO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Cl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O va NO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3047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 va OF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D) 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va OF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 xml:space="preserve">2 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66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Qutbli kovalent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li molekulalar juftini ko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rsating. 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CO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softHyphen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, SO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NaBr, HBr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HBr, PH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F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67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Atomlar orasidagi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lanish faqat s-orbital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lardagi elektronlar hisobiga bo`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lgan moddani aniqlang?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CI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H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CH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HCI       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>68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Moleku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lasi qutbli kovalent bog`lanishga ega bo`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lgan moddani aniqlang.</w:t>
      </w:r>
    </w:p>
    <w:p w:rsidR="0030476F" w:rsidRPr="00F61636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azot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30476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kislorod</w:t>
      </w:r>
    </w:p>
    <w:p w:rsidR="0030476F" w:rsidRPr="00F61636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vodorod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vodorod xlorid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69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Qutbsiz kovalent bog`ga ega bo`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lgan birikmalarni ko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rsating: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metan;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oltingugurt (VI) oksid;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natriy ftorid;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vodorod;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vodorod xlorid;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kislorod;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7) ammiak;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8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brom;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9) ammoniy oksid; 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A) 4, 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, 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8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1, 4,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3.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8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, 9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2, 5,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6    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0. Qaysi molekulalarda atomlar qutb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li kovalent bog` vositasida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langan?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vodorod oksid;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azot;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vodorod xlorid;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kaliy bromid;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ammiak;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ftor; 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1, 3, 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2, 4,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3, 4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2, 5,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71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Qutbsiz kovalent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lanishli molekulalar qatorini aniqlang: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ammiak;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fosfin;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azot (III) xlorid;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uglerod (IV) sulfid;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oltingugurt (IV) oksid;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1, 5 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2, 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4, 5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72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Qaysi elementlar juftl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igi kuchsiz qutbli kovalent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lanishli birikma hosil qila oladi?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kislorod va kislorod; 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vodorod va uglerod;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xlor va brom; seziy va ftor;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kaliy va xlor,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seziy va xlor.</w:t>
      </w:r>
    </w:p>
    <w:p w:rsidR="00FE4EBF" w:rsidRPr="00972AFB" w:rsidRDefault="00CB0874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A) </w:t>
      </w:r>
      <w:r w:rsidR="00FE4EBF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2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1, 3, 5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4, 6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4, 5, 6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73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Qaysi qatordagi birikmalar kimyoviy bog'lanishning zaiflashib borish tartibida joylashtirilgan?</w:t>
      </w:r>
    </w:p>
    <w:p w:rsidR="00FE4EBF" w:rsidRPr="00972AFB" w:rsidRDefault="00FE4EBF" w:rsidP="000C2E85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vodorod yodid, 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vodorod ftorid, vodorod xlorid,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vodorod bromid</w:t>
      </w:r>
    </w:p>
    <w:p w:rsidR="00FE4EBF" w:rsidRPr="00972AFB" w:rsidRDefault="00FE4EBF" w:rsidP="000C2E85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vodorod xlorid, vodorod yodid, vodorod bromid, vodorod ftorid</w:t>
      </w:r>
    </w:p>
    <w:p w:rsidR="00FE4EBF" w:rsidRPr="00972AFB" w:rsidRDefault="00FE4EBF" w:rsidP="000C2E85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lastRenderedPageBreak/>
        <w:t>C) vodorod ftorid, vodorod xlorid, vodorod bromid, vodorod yodid</w:t>
      </w:r>
    </w:p>
    <w:p w:rsidR="00FE4EBF" w:rsidRPr="00972AFB" w:rsidRDefault="00FE4EBF" w:rsidP="000C2E85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vodorod bromid, vodorod ftorid, vodorod yodid, vodorod xlorid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74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A, D, E, L va X elementlarining tartib raqamlari mos ravishda 2, 6, 8, 9 va 11 shu elementlar birikmal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ari orasida qutbli kovalent bog`lanishga ega bo`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lgan moddalar qatorini aniqlang.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AX, AE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DE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, EL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softHyphen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AL, 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E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LX,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Х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75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Qutbli kovalent bog'lanishga ega bo'lgan moddalar qatorini aniqlang: </w:t>
      </w:r>
    </w:p>
    <w:p w:rsidR="000C2E85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kaliy sulfid;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DC0EAB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vodorod sulfid; </w:t>
      </w:r>
    </w:p>
    <w:p w:rsidR="00DC0EAB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kislorod;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DC0EAB" w:rsidRPr="00972AFB" w:rsidRDefault="00DC0EAB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oltingugurt (IV) oksid; </w:t>
      </w:r>
    </w:p>
    <w:p w:rsidR="00DC0EAB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vodorod xlorid;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DC0EAB" w:rsidRPr="00972AFB" w:rsidRDefault="00DC0EAB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6) natriy gidroksid; </w:t>
      </w:r>
    </w:p>
    <w:p w:rsidR="00FE4EBF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7) suv;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3, 6, 7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2, 5, 6, 7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5, 6, 7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3, 4, 5, 6     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76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Belgilari X, Y, Z va D b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o'lgan elementlar berilgan, ularn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ing tartib raqamlari 2, 6, 8 va 10 shu elementlardan qa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ysi juftlik qutbli kovalent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lanishli modda hosil qiladi?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X va D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Y va Z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D va Y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X va Z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77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Uglerod sulfid </w:t>
      </w:r>
      <w:r w:rsidR="00FE4EBF"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(CS</w:t>
      </w:r>
      <w:r w:rsidR="00FE4EBF"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vertAlign w:val="subscript"/>
          <w:lang w:val="en-US" w:eastAsia="en-US"/>
        </w:rPr>
        <w:t>2</w:t>
      </w:r>
      <w:r w:rsidR="00FE4EBF"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 xml:space="preserve">) 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molekulasidagi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lovchi elektron juftl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ar qaysi atom tomon siljigan bo`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ladi?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qisman oltingugurt atomi tomon  </w:t>
      </w:r>
    </w:p>
    <w:p w:rsidR="00FE4EBF" w:rsidRPr="00972AFB" w:rsidRDefault="00DC0EAB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ikki atomning teng o`</w:t>
      </w:r>
      <w:r w:rsidR="00FE4EBF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rtasida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qisman uglerod atomi tomon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uglerod atomi tomon ko'proq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78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Qaysi birikmalaming molekulasi qutbsiz tabiatga ega? </w:t>
      </w:r>
    </w:p>
    <w:p w:rsidR="00DC0EAB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Cl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HCI;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DC0EAB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S;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DC0EAB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O;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6) NH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</w:p>
    <w:p w:rsidR="00FE4EBF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7) 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8) is gazi;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8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1, 3, 7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5, 6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3, 5, 7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79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larning qaysi biri vodorod sul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fid molekulasidagi kimyoviy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ga taalluqli?</w:t>
      </w:r>
    </w:p>
    <w:p w:rsidR="0030476F" w:rsidRPr="00F61636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ion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30476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qutbsiz kovalent</w:t>
      </w:r>
    </w:p>
    <w:p w:rsidR="0030476F" w:rsidRPr="00F61636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C) qutbli kovalent </w:t>
      </w:r>
      <w:r w:rsidR="00DC0EA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metall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80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Kimyoviy bog'lanish turi qutbli kovalent bo</w:t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</w:t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an, lekin molekulasi qutbsiz bo`lgan moddani ko`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rsating.</w:t>
      </w:r>
    </w:p>
    <w:p w:rsidR="000C2E85" w:rsidRPr="00F61636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vodorod xlorid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suv </w:t>
      </w:r>
    </w:p>
    <w:p w:rsidR="000C2E85" w:rsidRPr="00F61636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ammiak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uglerod (IV) oksid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81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birikmalarni ulardagi bog’ qutbliligi ortib borishi tartibida joylashtiring: </w:t>
      </w:r>
    </w:p>
    <w:p w:rsidR="00C2080C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magniy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2080C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bor oksid; </w:t>
      </w:r>
    </w:p>
    <w:p w:rsidR="00C2080C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uglerod (IV)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2080C" w:rsidRPr="00972AFB" w:rsidRDefault="00C2080C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azot (II) oksid; </w:t>
      </w:r>
    </w:p>
    <w:p w:rsidR="00FE4EBF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vodorod oksid. 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4, 3, 5, 2, 1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3, 4, 5, 1, 2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2, 3, 4, 5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5, 4, 3, 2, 1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82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 gidridlar-suv, natriy gidrid, vodorod ftori</w:t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d, kalsiy gidrid va metanda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lovchi elektron juftlari qaysi element atomi tomon siljigan? </w:t>
      </w:r>
    </w:p>
    <w:p w:rsidR="0030476F" w:rsidRPr="00F61636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H, Na, F, H,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ab/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ab/>
      </w:r>
    </w:p>
    <w:p w:rsidR="00FE4EBF" w:rsidRPr="00972AFB" w:rsidRDefault="00FE4EBF" w:rsidP="0030476F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O, Na, F, Ca, C </w:t>
      </w:r>
    </w:p>
    <w:p w:rsidR="0030476F" w:rsidRPr="00F61636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O, H, F, H, C</w:t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H, H, H, H, H 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83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Vodorod va xlor molek</w:t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ulalarida atomlar orasidagi bog`lanish qaysi energetik pog`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onachadagi elektronlar hisobiga bo'ladi?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2s, 2p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1s, 2p 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1s, 3p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2s, 3p       </w:t>
      </w:r>
    </w:p>
    <w:p w:rsidR="00FE4EBF" w:rsidRPr="00972AFB" w:rsidRDefault="006D0D76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84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Qutbsiz </w:t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kovalent bog`i bo'lgan molekulal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arni tanlang: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etan; </w:t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xlor;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metilamin;</w:t>
      </w:r>
      <w:r w:rsidR="000C2E85" w:rsidRPr="00F6163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metilmerkaptan (CH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SH);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metilxlorid;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 chumoli aldegid;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3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B) 1, 2, 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4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4, 5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2, 4,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>85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Qaysi kimyoviy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 to'yinuvchanlik xossasiga ega emas? </w:t>
      </w:r>
    </w:p>
    <w:p w:rsidR="00C2080C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qutbsiz kovalent;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2080C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qutbli kovalent; </w:t>
      </w:r>
    </w:p>
    <w:p w:rsidR="00C2080C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ion;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2080C" w:rsidRPr="00972AFB" w:rsidRDefault="00C2080C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donor-akseptor; </w:t>
      </w:r>
    </w:p>
    <w:p w:rsidR="00FE4EBF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metal;  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3, 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1, 2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3, 4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1, 4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86. Qutbliligi katta bo'lgan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ni ko'rsating.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H-CI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H-Br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H-l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H-O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87. Qutbliligi eng kichik bo`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lgan bog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`ni ko`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rsating.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H-S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K-S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S-O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2080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C-S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88. Qutbsiz kovalent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lanishli molekulalar qatorini aniqlang.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kislorod, xlor, azot (III) oksid, vodorod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xlor, suv, metan, ammiak 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C) kislorod, xlor, azot, vodorod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vodorod, azot, vodorod ftorid, ammiak  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>89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Molekulasi qutbsiz kovalent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shga ega bo`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lgan moddalar qatorini aniqlang.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vodorod xlorid, xlor, vodorod, azot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osh tuzi, natriy gidroqsid. xlor, vodorod 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olmos, grafit, xlor, vodorod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olmos, xlor, vodorod xlorid, yod   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90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Kovalent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ning qutbliyligi kamayib boradigan qatorni ko'rsating.</w:t>
      </w:r>
    </w:p>
    <w:p w:rsidR="00FE4EBF" w:rsidRPr="00972AFB" w:rsidRDefault="00FE4EBF" w:rsidP="000C2E85">
      <w:pPr>
        <w:spacing w:after="0" w:line="240" w:lineRule="auto"/>
        <w:ind w:left="375" w:firstLine="33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arsin, ammiak, fosfin                                                                   </w:t>
      </w:r>
    </w:p>
    <w:p w:rsidR="00FE4EBF" w:rsidRPr="00972AFB" w:rsidRDefault="00FE4EBF" w:rsidP="0030476F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vodorod bromid, vodorod 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xlorid,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vodorod yodid</w:t>
      </w:r>
    </w:p>
    <w:p w:rsidR="00FE4EBF" w:rsidRPr="00972AFB" w:rsidRDefault="00FE4EBF" w:rsidP="000C2E85">
      <w:pPr>
        <w:spacing w:after="0" w:line="240" w:lineRule="auto"/>
        <w:ind w:left="375" w:firstLine="33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C) ammiak, fosfin, arsin   </w:t>
      </w:r>
    </w:p>
    <w:p w:rsidR="00FE4EBF" w:rsidRPr="00972AFB" w:rsidRDefault="00FE4EBF" w:rsidP="000C2E85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selen (IV) oksid, tellur (IV) oksid, oltingugurt (IV) oksid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91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lari qutb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li, lekin molekulasi qutbsiz bo`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lgan motekulalarni toping. </w:t>
      </w:r>
    </w:p>
    <w:p w:rsidR="00906A1B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karbonat angidrid;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06A1B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is gazi;</w:t>
      </w:r>
    </w:p>
    <w:p w:rsidR="00906A1B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oltingugurt (IV)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906A1B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to`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rtxlorli uglerod; </w:t>
      </w:r>
    </w:p>
    <w:p w:rsidR="00FE4EBF" w:rsidRPr="00972AFB" w:rsidRDefault="00FE4EBF" w:rsidP="00FE4EBF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2. 3, 4 </w:t>
      </w:r>
    </w:p>
    <w:p w:rsidR="00FE4EBF" w:rsidRPr="00972AFB" w:rsidRDefault="00FE4EBF" w:rsidP="00FE4EBF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3, 4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1, 4</w:t>
      </w:r>
    </w:p>
    <w:p w:rsidR="00906A1B" w:rsidRPr="00972AFB" w:rsidRDefault="00C2080C" w:rsidP="00906A1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pacing w:val="-10"/>
          <w:sz w:val="24"/>
          <w:szCs w:val="24"/>
          <w:lang w:val="en-US" w:eastAsia="en-US"/>
        </w:rPr>
        <w:t>92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Quyidagi elementlar orasidagi bog`ning qutbliligi ortib borish tartibini toping: </w:t>
      </w:r>
    </w:p>
    <w:p w:rsidR="00906A1B" w:rsidRPr="00972AFB" w:rsidRDefault="00906A1B" w:rsidP="00906A1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xlor - ftor;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2) brom - ftor; </w:t>
      </w:r>
    </w:p>
    <w:p w:rsidR="00906A1B" w:rsidRPr="00972AFB" w:rsidRDefault="00906A1B" w:rsidP="00906A1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yod - ftor;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4) brom - xlor; </w:t>
      </w:r>
    </w:p>
    <w:p w:rsidR="00906A1B" w:rsidRPr="00972AFB" w:rsidRDefault="00906A1B" w:rsidP="00906A1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yod - xlor;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6) yod – brom; </w:t>
      </w:r>
    </w:p>
    <w:p w:rsidR="00906A1B" w:rsidRPr="00972AFB" w:rsidRDefault="00906A1B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4, 6, 5, 1, 2, 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B) 1, 2, 3, 4, 6, 5</w:t>
      </w:r>
    </w:p>
    <w:p w:rsidR="00FE4EBF" w:rsidRPr="00972AFB" w:rsidRDefault="00906A1B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4, 5, 6, 1, 2, 3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D) 5, 6, 4, 1, 2, 3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93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Qutbsiz molekulalar joylashgan qatorni aniqlang. </w:t>
      </w:r>
    </w:p>
    <w:p w:rsidR="00FE4EBF" w:rsidRPr="00972AFB" w:rsidRDefault="00FE4EBF" w:rsidP="000C2E85">
      <w:pPr>
        <w:spacing w:after="0" w:line="240" w:lineRule="auto"/>
        <w:ind w:left="420" w:firstLine="28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vodorod, xlor, azot (IV) oksid                                        </w:t>
      </w:r>
    </w:p>
    <w:p w:rsidR="00FE4EBF" w:rsidRPr="00972AFB" w:rsidRDefault="00FE4EBF" w:rsidP="0030476F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metall, kremniy ftorid, oltingugurt (IV) oksid  </w:t>
      </w:r>
    </w:p>
    <w:p w:rsidR="00FE4EBF" w:rsidRPr="00972AFB" w:rsidRDefault="00FE4EBF" w:rsidP="000C2E85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uglerod (IV) oksid, uglerod (IV) sulfid, berilliy xlorid</w:t>
      </w:r>
    </w:p>
    <w:p w:rsidR="00FE4EBF" w:rsidRPr="00972AFB" w:rsidRDefault="00FE4EBF" w:rsidP="000C2E85">
      <w:pPr>
        <w:spacing w:after="0" w:line="240" w:lineRule="auto"/>
        <w:ind w:left="420" w:firstLine="28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xlor, bor xlorid, xlor ftorid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94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C-E bog'ning qutbliligi oshib borgan qatorni tanlang. </w:t>
      </w:r>
    </w:p>
    <w:p w:rsidR="00FE4EBF" w:rsidRPr="00972AFB" w:rsidRDefault="00FE4EBF" w:rsidP="000C2E85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karbonat angidrid, uglerod (IV) sulfid, to'rtxlorli uglerod </w:t>
      </w:r>
    </w:p>
    <w:p w:rsidR="00FE4EBF" w:rsidRPr="00972AFB" w:rsidRDefault="00FE4EBF" w:rsidP="000C2E85">
      <w:pPr>
        <w:spacing w:after="0" w:line="240" w:lineRule="auto"/>
        <w:ind w:left="375" w:firstLine="33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uglerod tetraftorid, metan, is gazi </w:t>
      </w:r>
    </w:p>
    <w:p w:rsidR="00FE4EBF" w:rsidRPr="00972AFB" w:rsidRDefault="00FE4EBF" w:rsidP="000C2E85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C) uglerod disulfid, uglerod (IV) oksid, uglerod to'rtftorid   </w:t>
      </w:r>
    </w:p>
    <w:p w:rsidR="00FE4EBF" w:rsidRPr="00972AFB" w:rsidRDefault="00906A1B" w:rsidP="000C2E85">
      <w:pPr>
        <w:spacing w:after="0" w:line="240" w:lineRule="auto"/>
        <w:ind w:left="375" w:firstLine="33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to`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rtxlorli uglerod, is gazi, etan  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95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 qatorlar bo`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yicha birikmalarning barqarorligi qanday o'zgaradi? CH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SiH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GeH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SnH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PbH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, 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H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Te, H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Se, H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S, H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O.  </w:t>
      </w:r>
    </w:p>
    <w:p w:rsidR="00906A1B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ortadi, kamayadi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06A1B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ortadi, ortadi </w:t>
      </w:r>
    </w:p>
    <w:p w:rsidR="00906A1B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kamayadi, kamayadi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kamayadi, ortadi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>96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Kovalent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ning qutbliligi kamayib boradigan qatorni ko'rsating.</w:t>
      </w:r>
    </w:p>
    <w:p w:rsidR="000C2E85" w:rsidRPr="00F61636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PH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PCI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PF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06A1B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O,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S, HF</w:t>
      </w:r>
    </w:p>
    <w:p w:rsidR="000C2E85" w:rsidRPr="00F61636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HCI, HI, HBr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CF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, CCl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, CBr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4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97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Vodorod xlorid molekulasida qanday kimyoviy bog' mavjud?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ion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koordinatsion</w:t>
      </w:r>
    </w:p>
    <w:p w:rsidR="00C2080C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qutbli kovalent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qutbsiz kovalent   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98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Qay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si molekula qutbli kovalent bog`lanishga ega bo`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lgan ho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lda qutbsiz molekulaga misol bo`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ladi?</w:t>
      </w:r>
    </w:p>
    <w:p w:rsidR="000C2E85" w:rsidRPr="00F61636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azot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suv</w:t>
      </w:r>
    </w:p>
    <w:p w:rsidR="000C2E85" w:rsidRPr="00F61636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ammlak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uglerod(IV) xlorid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99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Qutbli kovalent bog'li, lekin molekulasi qutbsiz bo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lgan moddani k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rsating. </w:t>
      </w:r>
    </w:p>
    <w:p w:rsidR="000C2E85" w:rsidRPr="00F61636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bor xlorid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suv </w:t>
      </w:r>
    </w:p>
    <w:p w:rsidR="000C2E85" w:rsidRPr="00F61636" w:rsidRDefault="00906A1B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ammiak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uglerod (II) oksid  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100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yidagi elementlar orasidagi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ning qutbliligi ortib borish tartibini toping: </w:t>
      </w:r>
    </w:p>
    <w:p w:rsidR="00FE4EBF" w:rsidRPr="00972AFB" w:rsidRDefault="00906A1B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xlor - ftor;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brom - ftor; </w:t>
      </w:r>
    </w:p>
    <w:p w:rsidR="00FE4EBF" w:rsidRPr="00972AFB" w:rsidRDefault="00906A1B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yod - ftor;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brom - xlor; </w:t>
      </w:r>
    </w:p>
    <w:p w:rsidR="00FE4EBF" w:rsidRPr="00972AFB" w:rsidRDefault="00906A1B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yod - xlor;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FE4EBF"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yod – brom;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3, 4, 6, 5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B) 4, 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, 5, 1, 2, 3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5,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, 4, 1, 2, 3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4, 5,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, 1, 2, 3 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101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Qaysi 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zarrachada qutbsiz kovalent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 mavjud?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PO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-3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-2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lang w:val="en-US" w:eastAsia="en-US"/>
        </w:rPr>
        <w:t>C) [NH</w:t>
      </w: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lang w:val="en-US" w:eastAsia="en-US"/>
        </w:rPr>
        <w:t>]</w:t>
      </w: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vertAlign w:val="superscript"/>
          <w:lang w:val="en-US" w:eastAsia="en-US"/>
        </w:rPr>
        <w:t>+</w:t>
      </w: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lang w:val="en-US" w:eastAsia="en-US"/>
        </w:rPr>
        <w:tab/>
      </w:r>
      <w:r w:rsidR="00906A1B"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u w:val="single"/>
          <w:lang w:val="en-US" w:eastAsia="en-US"/>
        </w:rPr>
        <w:t xml:space="preserve">D) 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PH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val="en-US" w:eastAsia="en-US"/>
        </w:rPr>
        <w:t>3</w:t>
      </w:r>
    </w:p>
    <w:p w:rsidR="00FE4EBF" w:rsidRPr="00972AFB" w:rsidRDefault="00C2080C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102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Moddalar; 1) magniy oksid; 2) bor oksid; 3) vodorod oksid; 4) azot (II) oksid</w:t>
      </w:r>
      <w:r w:rsidR="007A45B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 5) uglerod (IV) oksiddagi bog`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qutbliligi kamayib borish tartibini toping.  </w:t>
      </w:r>
    </w:p>
    <w:p w:rsidR="00FE4EBF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4, 3, 5, 2, 1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B) 4, 5, 1,3, 2  </w:t>
      </w:r>
    </w:p>
    <w:p w:rsidR="00906A1B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1, 2, 3, 5, 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5, </w:t>
      </w:r>
      <w:r w:rsidR="00906A1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4, 3, 2, 1  </w:t>
      </w:r>
    </w:p>
    <w:p w:rsidR="00FE4EBF" w:rsidRPr="00972AFB" w:rsidRDefault="00906A1B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103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Element bilan vodorod orasidagi bog' qaysi birikmada eng qutbli hisoblanadi?</w:t>
      </w:r>
    </w:p>
    <w:p w:rsidR="0030476F" w:rsidRPr="00F61636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vodorod sulfid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30476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chumoli kislota</w:t>
      </w:r>
    </w:p>
    <w:p w:rsidR="0030476F" w:rsidRPr="00F61636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metan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vodorod ftorid</w:t>
      </w:r>
    </w:p>
    <w:p w:rsidR="00FE4EBF" w:rsidRPr="00972AFB" w:rsidRDefault="00906A1B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104</w:t>
      </w:r>
      <w:r w:rsidR="007A45B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Kimyoviy bog`qutbli, molekula esa qutbsiz bo`</w:t>
      </w:r>
      <w:r w:rsidR="00FE4EB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lgan moddalar - … </w:t>
      </w:r>
    </w:p>
    <w:p w:rsidR="007A45B1" w:rsidRPr="00972AFB" w:rsidRDefault="00FE4EBF" w:rsidP="000C2E85">
      <w:pPr>
        <w:spacing w:after="0" w:line="240" w:lineRule="auto"/>
        <w:ind w:left="330" w:firstLine="37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A45B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7A45B1" w:rsidRPr="00972AFB" w:rsidRDefault="00FE4EBF" w:rsidP="000C2E85">
      <w:pPr>
        <w:spacing w:after="0" w:line="240" w:lineRule="auto"/>
        <w:ind w:left="330" w:firstLine="37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O; </w:t>
      </w:r>
      <w:r w:rsidR="007A45B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A45B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FE4EBF" w:rsidRPr="00972AFB" w:rsidRDefault="00FE4EBF" w:rsidP="000C2E85">
      <w:pPr>
        <w:spacing w:after="0" w:line="240" w:lineRule="auto"/>
        <w:ind w:left="330" w:firstLine="37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SiO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A45B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NH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FE4EBF" w:rsidRPr="00972AFB" w:rsidRDefault="00FE4EBF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lastRenderedPageBreak/>
        <w:t>A) 2, 4, 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A45B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4, 5 </w:t>
      </w:r>
    </w:p>
    <w:p w:rsidR="007A45B1" w:rsidRPr="00972AFB" w:rsidRDefault="00FE4EBF" w:rsidP="00FE4EB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1, 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A45B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2, 4   </w:t>
      </w:r>
    </w:p>
    <w:p w:rsidR="007A45B1" w:rsidRPr="00972AFB" w:rsidRDefault="007A45B1" w:rsidP="007A45B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105. To`yinuvchanlik va yo`naluvchanlikka ega bo`lgan moddalarni ko'rsating: </w:t>
      </w:r>
    </w:p>
    <w:p w:rsidR="007A45B1" w:rsidRPr="00972AFB" w:rsidRDefault="007A45B1" w:rsidP="000C2E85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NH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2) LiH;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7A45B1" w:rsidRPr="00972AFB" w:rsidRDefault="007A45B1" w:rsidP="000C2E85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CaH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4) C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7A45B1" w:rsidRPr="00972AFB" w:rsidRDefault="007A45B1" w:rsidP="000C2E85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CrCI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     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6) SiH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</w:t>
      </w:r>
    </w:p>
    <w:p w:rsidR="007A45B1" w:rsidRPr="00972AFB" w:rsidRDefault="007A45B1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1,4, 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B) 1, 3, 5 </w:t>
      </w:r>
    </w:p>
    <w:p w:rsidR="007A45B1" w:rsidRPr="00972AFB" w:rsidRDefault="007A45B1" w:rsidP="007A45B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3, 5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D) 2, 4, 6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106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 berilgan molekulalardan qaysilari qutbli kovalent bog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lanishga ega?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O, 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CH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S.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S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CH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</w:t>
      </w:r>
    </w:p>
    <w:p w:rsidR="00C433A2" w:rsidRPr="00972AFB" w:rsidRDefault="00C433A2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H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O, CO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O,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107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Qaysi birikmalarda kimyoviy bog`lanishlari yo`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naluvchanlik xususiyatiga ega?</w:t>
      </w:r>
    </w:p>
    <w:p w:rsidR="00C433A2" w:rsidRPr="00972AFB" w:rsidRDefault="007A45B1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HI</w:t>
      </w:r>
      <w:r w:rsidR="00C433A2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, HCI, PCI</w:t>
      </w:r>
      <w:r w:rsidR="00C433A2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3</w:t>
      </w:r>
      <w:r w:rsidR="00C433A2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, CO</w:t>
      </w:r>
      <w:r w:rsidR="00C433A2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HBr, 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Na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Br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PCI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, NaCI, CO 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KBr, HCI, NH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CuO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108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Qaysi birikmalarda kimyoviy bog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`lanishlari yo`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naluvchanlik xususiyatiga ega?</w:t>
      </w:r>
    </w:p>
    <w:p w:rsidR="00C433A2" w:rsidRPr="00972AFB" w:rsidRDefault="00C433A2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PCI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, SO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, H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CO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, NH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3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NaCO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CaO, HNO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KCI, 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AICl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NaBr, 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NH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CI, NaNO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</w:p>
    <w:p w:rsidR="00772ABA" w:rsidRPr="00972AFB" w:rsidRDefault="007A45B1" w:rsidP="00772AB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109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Qaysi zarrachalarda donor- akseptor bog`lanish mavjud? </w:t>
      </w:r>
    </w:p>
    <w:p w:rsidR="00772ABA" w:rsidRPr="00972AFB" w:rsidRDefault="00772ABA" w:rsidP="000C2E85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gidroksoniy kationi;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                                                        2) ammiak;</w:t>
      </w:r>
    </w:p>
    <w:p w:rsidR="00772ABA" w:rsidRPr="00972AFB" w:rsidRDefault="00772ABA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nitrat kislota;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772ABA" w:rsidRPr="00972AFB" w:rsidRDefault="00772ABA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uglerod (IV) oksid; </w:t>
      </w:r>
    </w:p>
    <w:p w:rsidR="00772ABA" w:rsidRPr="00972AFB" w:rsidRDefault="00772ABA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uglerod (II)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772ABA" w:rsidRPr="00972AFB" w:rsidRDefault="00772ABA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azot (I) oksid; </w:t>
      </w:r>
    </w:p>
    <w:p w:rsidR="00772ABA" w:rsidRPr="00972AFB" w:rsidRDefault="00772ABA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7) azot (III) oksid;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772ABA" w:rsidRPr="00972AFB" w:rsidRDefault="00772ABA" w:rsidP="000C2E85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8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 azot (IV) oksid.</w:t>
      </w:r>
    </w:p>
    <w:p w:rsidR="00772ABA" w:rsidRPr="00972AFB" w:rsidRDefault="00772ABA" w:rsidP="00772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3, 5, 7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2, 4,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8</w:t>
      </w:r>
    </w:p>
    <w:p w:rsidR="00C433A2" w:rsidRPr="00972AFB" w:rsidRDefault="00772ABA" w:rsidP="000C2E8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2, 3, 5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1, 3, 5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110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qaysi elementlar orasidagi bog`lar eng kuchli qutbl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angan?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fosfor-vodorod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azot-vodorod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oltingugurt-vodorod </w:t>
      </w:r>
      <w:r w:rsidR="000C2E85" w:rsidRPr="003047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xlor-vodorod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111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 qaysi birikmada elem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ent bilan vodorod orasidagi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eng qutbli?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CH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HCI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0C2E8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HBr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</w:t>
      </w:r>
      <w:r w:rsidR="007A45B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2. Keltirilgan molekulalarni qutbli (I) va qutbsiz (II) molekulalarga ajrating. </w:t>
      </w:r>
    </w:p>
    <w:p w:rsidR="000C2E85" w:rsidRPr="00972AFB" w:rsidRDefault="00C433A2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CO;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772ABA" w:rsidRPr="00972AFB" w:rsidRDefault="00C433A2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433A2" w:rsidRPr="00972AFB" w:rsidRDefault="00C433A2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PH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6) 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</w:p>
    <w:p w:rsidR="00C433A2" w:rsidRPr="00972AFB" w:rsidRDefault="00C433A2" w:rsidP="00C433A2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 xml:space="preserve">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7) 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8)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</w:t>
      </w:r>
    </w:p>
    <w:p w:rsidR="00C433A2" w:rsidRPr="00972AFB" w:rsidRDefault="00C433A2" w:rsidP="00C433A2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I - 2, 4, 5, 7; II - 1, 3, 6, 8 </w:t>
      </w:r>
    </w:p>
    <w:p w:rsidR="00C433A2" w:rsidRPr="00972AFB" w:rsidRDefault="00C433A2" w:rsidP="00C433A2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I - 2, 3, 4, 5, 6; II - 1, 7, 8 </w:t>
      </w:r>
    </w:p>
    <w:p w:rsidR="00C433A2" w:rsidRPr="00972AFB" w:rsidRDefault="00C433A2" w:rsidP="00C433A2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I - 2, 3, 4, 5; II - 1, 6, 7,8 </w:t>
      </w:r>
    </w:p>
    <w:p w:rsidR="00C433A2" w:rsidRPr="00972AFB" w:rsidRDefault="00CB0874" w:rsidP="009A17A2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D) I - 2, 4, 6; II -1, 3, </w:t>
      </w:r>
      <w:r w:rsidR="00C433A2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8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11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3. Atomlaming umumiy e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lektron juftlari vositasida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lanishi bo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 deyiladi.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kovalent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ion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metal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D) vodorod</w:t>
      </w:r>
    </w:p>
    <w:p w:rsidR="00772ABA" w:rsidRPr="00972AFB" w:rsidRDefault="007A45B1" w:rsidP="00772AB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11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4. 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Quyidagi zarrachalaming qaysilarida donor-akseptor bog' qatnashmaydi? </w:t>
      </w:r>
    </w:p>
    <w:p w:rsidR="00772ABA" w:rsidRPr="00972AFB" w:rsidRDefault="00772ABA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NO;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2) CO;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772ABA" w:rsidRPr="00972AFB" w:rsidRDefault="00772ABA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O;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HNO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772ABA" w:rsidRPr="00972AFB" w:rsidRDefault="00772ABA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[H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O]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+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30476F" w:rsidRPr="00F6163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lang w:val="en-US" w:eastAsia="en-US"/>
        </w:rPr>
        <w:t>) N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vertAlign w:val="subscript"/>
          <w:lang w:val="en-US" w:eastAsia="en-US"/>
        </w:rPr>
        <w:t>5</w:t>
      </w: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lang w:val="en-US" w:eastAsia="en-US"/>
        </w:rPr>
        <w:t>;</w:t>
      </w:r>
    </w:p>
    <w:p w:rsidR="00772ABA" w:rsidRPr="00972AFB" w:rsidRDefault="00772ABA" w:rsidP="009A17A2">
      <w:pPr>
        <w:spacing w:after="0" w:line="240" w:lineRule="auto"/>
        <w:ind w:left="372" w:firstLine="336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3, 5,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2, 4, 5,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</w:p>
    <w:p w:rsidR="007A45B1" w:rsidRPr="00972AFB" w:rsidRDefault="00772ABA" w:rsidP="009A17A2">
      <w:pPr>
        <w:spacing w:after="0" w:line="240" w:lineRule="auto"/>
        <w:ind w:left="372" w:firstLine="336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3, 4,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1, 3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115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Qaysi moddalar m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olekulalari orasida vodorod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hosil bo'ladi?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etanol;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vodorod oksid;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3) fosfin;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sirka kislota;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nitrometan;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5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1, 2, 4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3, 4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2 ,4,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5      </w:t>
      </w:r>
    </w:p>
    <w:p w:rsidR="00772ABA" w:rsidRPr="00972AFB" w:rsidRDefault="007A45B1" w:rsidP="00772AB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116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 birikmalaming qaysi birida donor-akseptor mexanizm orqali hosil bo'lgan bog` mavjud.</w:t>
      </w:r>
    </w:p>
    <w:p w:rsidR="00772ABA" w:rsidRPr="00972AFB" w:rsidRDefault="00772ABA" w:rsidP="00772AB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kalsiy sulfid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B) metan  </w:t>
      </w:r>
    </w:p>
    <w:p w:rsidR="00772ABA" w:rsidRPr="00972AFB" w:rsidRDefault="00772ABA" w:rsidP="00772AB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uglerod (IV) oksid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azot (V) oksid</w:t>
      </w:r>
    </w:p>
    <w:p w:rsidR="00C433A2" w:rsidRPr="00972AFB" w:rsidRDefault="007A45B1" w:rsidP="00772AB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117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Vodorod bog' hosil qiluvchi molekuladagi vod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orod bilan bog`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langan elementlarn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 ko'rsating:</w:t>
      </w:r>
    </w:p>
    <w:p w:rsidR="009A17A2" w:rsidRPr="00972AFB" w:rsidRDefault="009A17A2" w:rsidP="009A17A2">
      <w:pPr>
        <w:spacing w:after="0" w:line="240" w:lineRule="auto"/>
        <w:ind w:left="555" w:firstLine="15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azot;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uglerod; 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772ABA" w:rsidRPr="00972AFB" w:rsidRDefault="00C433A2" w:rsidP="009A17A2">
      <w:pPr>
        <w:spacing w:after="0" w:line="240" w:lineRule="auto"/>
        <w:ind w:left="555" w:firstLine="15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kislorod; 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yod;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772ABA" w:rsidRPr="00972AFB" w:rsidRDefault="00C433A2" w:rsidP="009A17A2">
      <w:pPr>
        <w:spacing w:after="0" w:line="240" w:lineRule="auto"/>
        <w:ind w:left="555" w:firstLine="15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fosfor;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ftor; </w:t>
      </w:r>
    </w:p>
    <w:p w:rsidR="00772ABA" w:rsidRPr="00972AFB" w:rsidRDefault="009A17A2" w:rsidP="009A17A2">
      <w:pPr>
        <w:spacing w:after="0" w:line="240" w:lineRule="auto"/>
        <w:ind w:left="555" w:firstLine="15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7) xlor;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433A2"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8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kremniy; 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433A2" w:rsidRPr="00972AFB" w:rsidRDefault="009A17A2" w:rsidP="009A17A2">
      <w:pPr>
        <w:spacing w:after="0" w:line="240" w:lineRule="auto"/>
        <w:ind w:left="555" w:firstLine="15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9) brom;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433A2"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10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 oltingugurt;</w:t>
      </w:r>
    </w:p>
    <w:p w:rsidR="00C433A2" w:rsidRPr="00972AFB" w:rsidRDefault="00772ABA" w:rsidP="00C43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5, 7, 8, 9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2, 4, 5, 7, 9, 10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C) 1, 3, 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, 7, 9, 10</w:t>
      </w:r>
      <w:r w:rsidR="00772AB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3, 4, 5,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8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10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118. 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Quyidagi hodisa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larning qaysilarini vodorod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lanish orqali tushuntirish mumkin?</w:t>
      </w:r>
    </w:p>
    <w:p w:rsidR="00C433A2" w:rsidRPr="00972AFB" w:rsidRDefault="00C433A2" w:rsidP="009A17A2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kalsiy vodorod bilan ta'sirlashib, kalsiy gidrid hosil qiladi</w:t>
      </w:r>
    </w:p>
    <w:p w:rsidR="00C433A2" w:rsidRPr="00972AFB" w:rsidRDefault="00C433A2" w:rsidP="009A17A2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xlorning vodorod bilan ta'sirlashuvi natijasida zanjirli tuzilish hosil bo'ladi</w:t>
      </w:r>
    </w:p>
    <w:p w:rsidR="00C433A2" w:rsidRPr="00972AFB" w:rsidRDefault="00C433A2" w:rsidP="009A17A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suvning qaynash temperaturasi vodorod sulfidikidan yuqori</w:t>
      </w:r>
    </w:p>
    <w:p w:rsidR="00C433A2" w:rsidRPr="00972AFB" w:rsidRDefault="00C433A2" w:rsidP="009A17A2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C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7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H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16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ning qaynash temperaturasi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8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nikidan yuqori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119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dagi birikmalarn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ing 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qaysi birida donor-akseptor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mavjud?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CaS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CH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CO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NH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CI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>120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 zarrachalarning qaysi birida uglerod atomining valentligi 3 ga teng</w:t>
      </w:r>
      <w:r w:rsidR="00353F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-</w:t>
      </w:r>
      <w:bookmarkStart w:id="0" w:name="_GoBack"/>
      <w:bookmarkEnd w:id="0"/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?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HCOOH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CO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SCO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HCN     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121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Proton bilan suv molekulasi bir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ikganda hosil bo'lgan yangi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tabiati qanday?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kovalent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B) ion 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donor-akseptor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vodorod bog' 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122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Keltirilgan birikmalarn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ing qaysi birida at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omlar o`zaro donor-akseptor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- orqali bo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langan?</w:t>
      </w:r>
    </w:p>
    <w:p w:rsidR="0030476F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</w:t>
      </w:r>
      <w:r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H</w:t>
      </w:r>
      <w:r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 </w:t>
      </w:r>
      <w:r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ab/>
      </w:r>
      <w:r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ab/>
      </w:r>
    </w:p>
    <w:p w:rsidR="00C433A2" w:rsidRPr="00F61636" w:rsidRDefault="00C433A2" w:rsidP="0030476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g</w:t>
      </w:r>
      <w:r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ОН</w:t>
      </w:r>
      <w:r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</w:p>
    <w:p w:rsidR="0030476F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</w:t>
      </w:r>
      <w:r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</w:t>
      </w:r>
      <w:r w:rsidRPr="00F6163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H</w:t>
      </w:r>
      <w:r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eastAsia="en-US"/>
        </w:rPr>
        <w:t>6</w:t>
      </w:r>
      <w:r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ab/>
      </w:r>
      <w:r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ab/>
      </w:r>
    </w:p>
    <w:p w:rsidR="007A45B1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[Cu</w:t>
      </w:r>
      <w:r w:rsidRPr="00972AFB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u w:val="single"/>
          <w:lang w:val="en-US" w:eastAsia="en-US"/>
        </w:rPr>
        <w:t>(NH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]CI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123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molekulalarning 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qaysi birida donor-akseptor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qatnashadi?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NO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F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 xml:space="preserve">2 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124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Uglerodning uch valentli birikmasini k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rsating.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karbonat angidrid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etan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uglerod (II) oksid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benzol 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125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Qanday moddalar suvda eritilganda, donor-akseptor bog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 hosil bo`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lishi mumkin? </w:t>
      </w:r>
    </w:p>
    <w:p w:rsidR="00702261" w:rsidRPr="00972AFB" w:rsidRDefault="00C433A2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karbonat angidrid;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702261" w:rsidRPr="00972AFB" w:rsidRDefault="00702261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ammiak;</w:t>
      </w:r>
    </w:p>
    <w:p w:rsidR="00702261" w:rsidRPr="00972AFB" w:rsidRDefault="00C433A2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vodorod xlorid;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702261" w:rsidRPr="00972AFB" w:rsidRDefault="00C433A2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bor 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ftorid;</w:t>
      </w:r>
    </w:p>
    <w:p w:rsidR="00702261" w:rsidRPr="00972AFB" w:rsidRDefault="00C433A2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vodorod bromid;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433A2" w:rsidRPr="00972AFB" w:rsidRDefault="00C433A2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oltingugurt (IV) oksid;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3, 4, 6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1, 3, 5, 6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2, 3, 5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2, 3, 4, 5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126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Ammoniy temir (III) achchiqtosh  - (NH</w:t>
      </w:r>
      <w:r w:rsidR="00C433A2"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)Fe(S</w:t>
      </w:r>
      <w:r w:rsidR="00C433A2"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</w:t>
      </w:r>
      <w:r w:rsidR="00C433A2"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r w:rsidR="00C433A2"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)</w:t>
      </w:r>
      <w:r w:rsidR="00C433A2"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*1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2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2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tarkibidagi qaysi elementlar atomi donor vazifasini bajaradi?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vodorod;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kislorod;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azot;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4) temir;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oltingugurt;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2, 3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3, 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4, 5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127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lonlar orasida 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[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NH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]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+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[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H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]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+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lar mavjud, lekin 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[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CH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5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]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+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bo`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 olmasligi sababini aniqlang.</w:t>
      </w:r>
    </w:p>
    <w:p w:rsidR="00C433A2" w:rsidRPr="00972AFB" w:rsidRDefault="00C433A2" w:rsidP="009A17A2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uglerod besh valentli bo'la olmaydi                            B) uglerod o'z birikmalarida tetraedr tuzilishga ega</w:t>
      </w:r>
    </w:p>
    <w:p w:rsidR="00C433A2" w:rsidRPr="00972AFB" w:rsidRDefault="00C433A2" w:rsidP="009A17A2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uglerodning qo'zg'algan holatida taqsimlanmagan elektron juftlar yo'q unda erki</w:t>
      </w:r>
      <w:r w:rsidR="00702261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n elektron orbitallari ham yo`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q</w:t>
      </w:r>
    </w:p>
    <w:p w:rsidR="00C433A2" w:rsidRPr="00972AFB" w:rsidRDefault="00C433A2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uglerod atomida d-pog‘onacha yo`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q 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128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Tarkibida donor-akseptor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i bo'lgan molekula yoki zarrachalarni aniqlang: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(NH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Fe(S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softHyphen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; 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FeCI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 xml:space="preserve"> 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[H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O]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+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4) CO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Na[Al(OH)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];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HNO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7) H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,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8)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O;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9)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10) CCl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;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1, 3, 4, 5, 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3, 4, 6, 8, 10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2, 5, 8, 9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5, 6, 7, 9, 10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129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Quyidagilardan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qaysilarida donor-akseptor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 mavjud?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sulfat kislota;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ammoniy xlorid;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3)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karbonat kislota anioni;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natriy ortofosfat;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gidroksoniy kationi;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uglerod (II) oksid;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7) azot (V) oksid.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3, 4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B) 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, 5, 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, 7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3, 4, 5, 6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4, 5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, 6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130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 zarrachalar tarkibidagi donor-akseptor bog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lar sonining ortib borishi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tartibida joylashtirilgan qatorn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i toping: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azot (V)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uglerod (II) oksid;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tetraamin mis (II) sulfat;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sariq qon tuzi;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2, 1, 3, 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1, 2, 3, 4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1. 4, 3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4, 3, 1, 2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131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 keltirilgan zarrachalar orasidan tarkibida donor-akseptor boglar soni ortib borish qatorini toping:</w:t>
      </w:r>
    </w:p>
    <w:p w:rsidR="00702261" w:rsidRPr="00972AFB" w:rsidRDefault="00C433A2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kaliy nitrat;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702261" w:rsidRPr="00972AFB" w:rsidRDefault="00C433A2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kaliy gidroksid; </w:t>
      </w:r>
    </w:p>
    <w:p w:rsidR="00702261" w:rsidRPr="00972AFB" w:rsidRDefault="00C433A2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azot (V)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702261" w:rsidRPr="00972AFB" w:rsidRDefault="00C433A2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2,4,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-trinitrotoluol; </w:t>
      </w:r>
    </w:p>
    <w:p w:rsidR="00702261" w:rsidRPr="00972AFB" w:rsidRDefault="00C433A2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kaliy sulfat;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C433A2" w:rsidRPr="00972AFB" w:rsidRDefault="00C433A2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 kaliy perxlorat;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4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4, 5,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3, 5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702261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1, 3, 4</w:t>
      </w:r>
    </w:p>
    <w:p w:rsidR="00C433A2" w:rsidRPr="00972AFB" w:rsidRDefault="007A45B1" w:rsidP="00C43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132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Quyidagilardan qaysilarida donor-akseptor bog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lanish mavjud emas?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sulfat kislota;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ammoniy xlorid;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karbonat kislota anioni;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natriy ortofosfat;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gidroksoniy kationi;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uglerod (II)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7) azot (V) oksid;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1, 3, 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2, 5,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3, 4, 5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4, 5,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6       </w:t>
      </w:r>
    </w:p>
    <w:p w:rsidR="00C433A2" w:rsidRPr="00972AFB" w:rsidRDefault="0070226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133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Zarrachala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r tarkibida donor- akseptor bog`lar bo`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lmagan qatom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rn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i toping </w:t>
      </w:r>
    </w:p>
    <w:p w:rsidR="009A17A2" w:rsidRPr="00972AFB" w:rsidRDefault="00C433A2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kaliy nitrat;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1E116A" w:rsidRPr="00972AFB" w:rsidRDefault="00C433A2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kaliy gidroksid; </w:t>
      </w:r>
    </w:p>
    <w:p w:rsidR="001E116A" w:rsidRPr="00972AFB" w:rsidRDefault="00C433A2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 xml:space="preserve">3) azot (V) oksid;      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1E116A" w:rsidRPr="00972AFB" w:rsidRDefault="00C433A2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2,4,6-trinitroto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luol; </w:t>
      </w:r>
    </w:p>
    <w:p w:rsidR="001E116A" w:rsidRPr="00972AFB" w:rsidRDefault="00C433A2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kaliy sulfat;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433A2" w:rsidRPr="00972AFB" w:rsidRDefault="00C433A2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 kaliy perxlorat;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4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4, 5,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C) 2, 5, 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1, 4,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6   </w:t>
      </w:r>
    </w:p>
    <w:p w:rsidR="00C433A2" w:rsidRPr="00972AFB" w:rsidRDefault="0070226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134</w:t>
      </w:r>
      <w:r w:rsidR="00CB0874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Ammiak mol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ekulasi b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ilan proton birikkanda hosil bo`lgan yangi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qanday tabiatga ega bo'ladi?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donor-akseptor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ion</w:t>
      </w:r>
    </w:p>
    <w:p w:rsidR="00C433A2" w:rsidRPr="00972AFB" w:rsidRDefault="001E116A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kovalent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vodorod bog`</w:t>
      </w:r>
    </w:p>
    <w:p w:rsidR="00C433A2" w:rsidRPr="00972AFB" w:rsidRDefault="0070226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135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Ammiak bilan proton molekulasi birikkanda hosil bo`lgan yangi bog` qanday tabiatga ega bo`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ladi?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kovalent 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B) qutbli kovalent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donor-akseptor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vodorod bog'</w:t>
      </w:r>
    </w:p>
    <w:p w:rsidR="00C433A2" w:rsidRPr="00972AFB" w:rsidRDefault="0070226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136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Donor-akseptor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lar soni kamayib borish tartibini toping. </w:t>
      </w:r>
    </w:p>
    <w:p w:rsidR="001E116A" w:rsidRPr="00972AFB" w:rsidRDefault="001E116A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azot (V) oksid;                                                                      </w:t>
      </w:r>
    </w:p>
    <w:p w:rsidR="001E116A" w:rsidRPr="00972AFB" w:rsidRDefault="00C433A2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uglerod (II) oksid;</w:t>
      </w:r>
    </w:p>
    <w:p w:rsidR="001E116A" w:rsidRPr="00972AFB" w:rsidRDefault="001E116A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tetraaminmis (II) sulfat;</w:t>
      </w:r>
    </w:p>
    <w:p w:rsidR="00C433A2" w:rsidRPr="00972AFB" w:rsidRDefault="00C433A2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qizil qon tuzi; </w:t>
      </w:r>
    </w:p>
    <w:p w:rsidR="00C433A2" w:rsidRPr="00972AFB" w:rsidRDefault="00C433A2" w:rsidP="00C433A2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2, 1, 4, 3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4, 3, 2, 1</w:t>
      </w:r>
    </w:p>
    <w:p w:rsidR="00C433A2" w:rsidRPr="00972AFB" w:rsidRDefault="00C433A2" w:rsidP="00C433A2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1, 3, 4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3,4,1.2</w:t>
      </w:r>
    </w:p>
    <w:p w:rsidR="00C433A2" w:rsidRPr="00972AFB" w:rsidRDefault="0070226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137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Molekulas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ida donor-akseptor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bo'lgan moddani aniqlang. </w:t>
      </w:r>
    </w:p>
    <w:p w:rsidR="001E116A" w:rsidRPr="00972AFB" w:rsidRDefault="00C433A2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uglerod (IV)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1E116A" w:rsidRPr="00972AFB" w:rsidRDefault="00C433A2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kislosod; </w:t>
      </w:r>
    </w:p>
    <w:p w:rsidR="001E116A" w:rsidRPr="00972AFB" w:rsidRDefault="001E116A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is gazi;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1E116A" w:rsidRPr="00972AFB" w:rsidRDefault="001E116A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ammoniy ioni; </w:t>
      </w:r>
    </w:p>
    <w:p w:rsidR="001E116A" w:rsidRPr="00972AFB" w:rsidRDefault="00C433A2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fosfin;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1E116A" w:rsidRPr="00972AFB" w:rsidRDefault="00C433A2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azot (V) oksid;  </w:t>
      </w:r>
    </w:p>
    <w:p w:rsidR="001E116A" w:rsidRPr="00972AFB" w:rsidRDefault="00C433A2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7) kaliy nitrat;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433A2" w:rsidRPr="00972AFB" w:rsidRDefault="00C433A2" w:rsidP="009A17A2">
      <w:pPr>
        <w:spacing w:after="0" w:line="240" w:lineRule="auto"/>
        <w:ind w:left="435" w:firstLine="27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8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xlor;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4, 5, 6,7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2, 5, 7,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8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C) 3, 4, 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, 7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1, 3, 4,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8</w:t>
      </w:r>
    </w:p>
    <w:p w:rsidR="00C433A2" w:rsidRPr="00972AFB" w:rsidRDefault="0070226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138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Qays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 birikmada donor- akseptor bog` yo`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q?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vertAlign w:val="subscript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CO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N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vertAlign w:val="subscript"/>
          <w:lang w:val="en-US" w:eastAsia="en-US"/>
        </w:rPr>
        <w:t xml:space="preserve">5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lang w:val="en-US" w:eastAsia="en-US"/>
        </w:rPr>
        <w:t xml:space="preserve">C)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Cl</w:t>
      </w: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lang w:val="en-US" w:eastAsia="en-US"/>
        </w:rPr>
        <w:tab/>
      </w:r>
      <w:r w:rsidR="001E116A"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  <w:lang w:val="en-US" w:eastAsia="en-US"/>
        </w:rPr>
        <w:t>D) HNO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 xml:space="preserve">3      </w:t>
      </w:r>
    </w:p>
    <w:p w:rsidR="00C433A2" w:rsidRPr="00972AFB" w:rsidRDefault="0070226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139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Uglerod (II) oksidi, ammoniy va g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idroksoniy ionlarining qanday o`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xshashliklari bor?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tarkibidagi atomlar soni bir xil 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o'xshashiik yo'q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ion bog'lanishlar soni bir xil</w:t>
      </w:r>
    </w:p>
    <w:p w:rsidR="00C433A2" w:rsidRPr="00972AFB" w:rsidRDefault="001E116A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donor-akseptor bog`</w:t>
      </w:r>
      <w:r w:rsidR="00C433A2"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lar soni bir xil</w:t>
      </w:r>
    </w:p>
    <w:p w:rsidR="001E116A" w:rsidRPr="00972AFB" w:rsidRDefault="00702261" w:rsidP="001E116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140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[H</w:t>
      </w:r>
      <w:r w:rsidR="001E116A"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O]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+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, [NH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]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+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, CO, HNO</w:t>
      </w:r>
      <w:r w:rsidR="001E116A"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 xml:space="preserve">3 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molekulalaridagi donorlik nomoyon qilgan elementlarni ko`rsating.</w:t>
      </w:r>
    </w:p>
    <w:p w:rsidR="001E116A" w:rsidRPr="00972AFB" w:rsidRDefault="001E116A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А) О,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,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,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ab/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,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,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,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</w:t>
      </w:r>
    </w:p>
    <w:p w:rsidR="00C433A2" w:rsidRPr="00972AFB" w:rsidRDefault="001E116A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,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,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О,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ab/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US"/>
        </w:rPr>
        <w:t xml:space="preserve">) 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US"/>
        </w:rPr>
        <w:t xml:space="preserve">. 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N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US"/>
        </w:rPr>
        <w:t xml:space="preserve">, 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US"/>
        </w:rPr>
        <w:t xml:space="preserve">, 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N</w:t>
      </w:r>
    </w:p>
    <w:p w:rsidR="00C433A2" w:rsidRPr="00972AFB" w:rsidRDefault="0070226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141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Tarkibida donor-akseptor bog' bo'lmagan moddani aniqlang.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kaliy xlorid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B) qizil qon tuzi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3047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kaliy nitrat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is gazi</w:t>
      </w:r>
    </w:p>
    <w:p w:rsidR="00C433A2" w:rsidRPr="00972AFB" w:rsidRDefault="0070226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>142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Tarkibida donor-akseptor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bo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lgan moddani aniqlang.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 К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KCI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С) К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РО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US"/>
        </w:rPr>
        <w:t xml:space="preserve">) 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KNO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vertAlign w:val="subscript"/>
          <w:lang w:eastAsia="en-US"/>
        </w:rPr>
        <w:t>3</w:t>
      </w:r>
    </w:p>
    <w:p w:rsidR="00C433A2" w:rsidRPr="00972AFB" w:rsidRDefault="0070226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143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Tarkibida donor akseptor bog` bo`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lgan moddani aniqlang. 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P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B) SO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3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SO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</w:p>
    <w:p w:rsidR="00C433A2" w:rsidRPr="00972AFB" w:rsidRDefault="0070226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144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idagilardan donor- akseptor bog`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hosil qilmaydigan moddalarni belgilang:</w:t>
      </w:r>
    </w:p>
    <w:p w:rsidR="009A17A2" w:rsidRPr="00F61636" w:rsidRDefault="00C433A2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CO;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2) 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1E116A" w:rsidRPr="00972AFB" w:rsidRDefault="00C433A2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N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O;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30476F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HCN;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C433A2" w:rsidRPr="00972AFB" w:rsidRDefault="00C433A2" w:rsidP="009A17A2">
      <w:pPr>
        <w:spacing w:after="0" w:line="240" w:lineRule="auto"/>
        <w:ind w:left="495" w:firstLine="2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MgCO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</w:p>
    <w:p w:rsidR="00C433A2" w:rsidRPr="00972AFB" w:rsidRDefault="00C433A2" w:rsidP="0030476F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3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2, 4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2, 4, 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1, 2, 4</w:t>
      </w:r>
    </w:p>
    <w:p w:rsidR="00C433A2" w:rsidRPr="00972AFB" w:rsidRDefault="00702261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145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 zarrachalar tarkibidagi donor-akseptor bog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 soni teng bo`l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ganlarini ko</w:t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C433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rsating:</w:t>
      </w:r>
    </w:p>
    <w:p w:rsidR="001E116A" w:rsidRPr="00972AFB" w:rsidRDefault="00C433A2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azot (V)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1E116A" w:rsidRPr="00972AFB" w:rsidRDefault="00C433A2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uglerod (IV) oksid;</w:t>
      </w:r>
    </w:p>
    <w:p w:rsidR="001E116A" w:rsidRPr="00972AFB" w:rsidRDefault="00C433A2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uglerod (II)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1E116A" w:rsidRPr="00972AFB" w:rsidRDefault="00C433A2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ammoniy ioni;</w:t>
      </w:r>
    </w:p>
    <w:p w:rsidR="00C433A2" w:rsidRPr="00972AFB" w:rsidRDefault="00C433A2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nitrat ioni.</w:t>
      </w:r>
    </w:p>
    <w:p w:rsidR="00C433A2" w:rsidRPr="00972AFB" w:rsidRDefault="00C433A2" w:rsidP="00C433A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3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) 1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, 3, 5  </w:t>
      </w:r>
    </w:p>
    <w:p w:rsidR="00C433A2" w:rsidRPr="00972AFB" w:rsidRDefault="00C433A2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3, 4, 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E116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1, 4, 5</w:t>
      </w:r>
    </w:p>
    <w:p w:rsidR="006B55F3" w:rsidRPr="00972AFB" w:rsidRDefault="00702261" w:rsidP="006B5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146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Ammoniy ionida azot atomining vodorod atomlari bilan hosil qilgan bog'lari qanday tabiatga ega?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ionli;   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qutbli kovalent;  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qutbsiz kovalent;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4)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vodorod bog'; 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donor-akseptor;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2, 4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2, 5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3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D) 1, 4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147. Quyidagi qatordagi natriy peroksid, ammoniy xlorid va ozon molekulalaridagi kimyoviy bog</w:t>
      </w:r>
      <w:r w:rsidR="004864A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tabiati qanday?</w:t>
      </w:r>
    </w:p>
    <w:p w:rsidR="006B55F3" w:rsidRPr="00972AFB" w:rsidRDefault="006B55F3" w:rsidP="009A17A2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kovalent, qutbli kovalent, ionli                                     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ionli,  kovalent</w:t>
      </w:r>
    </w:p>
    <w:p w:rsidR="006B55F3" w:rsidRPr="00972AFB" w:rsidRDefault="006B55F3" w:rsidP="009A17A2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qutbli kovalent, qutbli kovalent va donor- akseptor,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qutbli kovalent, ionli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148. Qaysi moddaning suyuqlanish temperaturasi baland bo`lishi kerak?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vodorod xlorid   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litiy xlorid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suv                        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D) ammiak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149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lar orasidan atomlari ionli bog`ga ega bo`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lganlarni toping: </w:t>
      </w:r>
    </w:p>
    <w:p w:rsidR="004864AF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suv;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4864AF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oltingugurt (IV) oksid; </w:t>
      </w:r>
    </w:p>
    <w:p w:rsidR="004864AF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fosfor gidridi;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4864AF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 xml:space="preserve">4) seziy xlorid; </w:t>
      </w:r>
    </w:p>
    <w:p w:rsidR="004864AF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azot molekulasi;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6B55F3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6) litiy ftorid.;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1,3, 4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4864A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2, 3, 6 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4, 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4864A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2, 5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150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elementlaming qaysi juftlari o`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zaro ionli birikmalar hosil qiladi: </w:t>
      </w:r>
    </w:p>
    <w:p w:rsidR="004864AF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natriy va kislorod;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4864AF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fosfor va oltingugurt;</w:t>
      </w:r>
    </w:p>
    <w:p w:rsidR="004864AF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rubidiy va ftor;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B55F3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uglerod va kislorod;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bariy va xlor; 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1, 3, 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4864A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1, 2, 3 </w:t>
      </w:r>
    </w:p>
    <w:p w:rsidR="004864AF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3, 4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4864AF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1, 3, 4 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151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Qaysi ele</w:t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mentlar jufti orasida ionli bog` hosil bo`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ladi? </w:t>
      </w:r>
    </w:p>
    <w:p w:rsidR="004864AF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temir + oltingugurt;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4864AF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oltingugurt+kislorod;</w:t>
      </w:r>
    </w:p>
    <w:p w:rsidR="004864AF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natriy + brom;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B55F3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uglerod + vodorod;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bariy + kislorod;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1, 4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5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3, 5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152</w:t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 birikmalarn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ing qaysi</w:t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biri ionli bog`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lanishga ega? </w:t>
      </w:r>
    </w:p>
    <w:p w:rsidR="009A17A2" w:rsidRPr="00F61636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seziy ftorid;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1A28B5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ammiak; </w:t>
      </w:r>
    </w:p>
    <w:p w:rsidR="001A28B5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kaliy xlorid;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1A28B5" w:rsidRPr="00972AFB" w:rsidRDefault="001A28B5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vodorod oksid; </w:t>
      </w:r>
    </w:p>
    <w:p w:rsidR="001A28B5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kalsiy oksid;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B55F3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6) oltingugurt (VI) oksid;    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4, 5, 6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3, 4, 5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2, 3, 4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1, 3, 5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153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 moddalarning qays</w:t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inisida ion bog`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 mavjud?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NH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9A17A2" w:rsidRPr="003047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CCl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NaCI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154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Ion bog'lanish qaysi guruhlardagi elementlar orasida yaqqolroq namoyon bo'ladi?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I va IV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III va VI  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I va V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I va VII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155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Moddalar molekulasi tarkibidagi bog</w:t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larning ionli dar</w:t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ajasi ortib borish tartibini ko`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rsating.</w:t>
      </w:r>
    </w:p>
    <w:p w:rsidR="001A28B5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B-CI;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2) Na-CI;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1A28B5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Ca-CI; </w:t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Be-CI;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6B55F3" w:rsidRPr="00972AFB" w:rsidRDefault="006B55F3" w:rsidP="009A17A2">
      <w:pPr>
        <w:spacing w:after="0" w:line="240" w:lineRule="auto"/>
        <w:ind w:left="270" w:firstLine="43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Mg-CI;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1, 4, 5, 3, 2</w:t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4, 1, 5, 2, 3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С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1, 4, 3, 5, 2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1, 5, 3, 4, 2  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156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A, D, E va L elementlarining tartib raqamlari 6, 9, 10 va 19 qa</w:t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ysi elementlar juftligi ion bog`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lanishli birikma hosil qilishini aniqlang.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 xml:space="preserve">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 bilan L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A bilan E 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D bilan L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E bilan L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157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Ionli birikma hos</w:t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il qila oladigan elementlar juftl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igini aniqlang: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1s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1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2) 1s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1s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1s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="00CB0874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1s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 va 2; 1 va 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B) 2 va 3; 4 va 5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 va 5; 2 va 5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D) 3 va 4; 2 va 4 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158</w:t>
      </w:r>
      <w:r w:rsidR="001A28B5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Ion bog`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lanishga ega bo'lg</w:t>
      </w:r>
      <w:r w:rsidR="00E0639D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an va jami elektronlarining yig`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indisi 28 bo'lgan moddani aniqlang.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kremniy (IV) oksid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B) kaliy oksid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3047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magniy ftorid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natriy xlorid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159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Belgilari A, D, E va F bo'lgan elementlaming tartib raqamlari 6. 9, 10 va 11 ga te</w:t>
      </w:r>
      <w:r w:rsidR="00E0639D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ng. Qaysi elementlar juftligi o`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zaro ion bog</w:t>
      </w:r>
      <w:r w:rsidR="00E0639D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tabiatli modda hosil qiladi?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E va D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 xml:space="preserve">) 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 va F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 va D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D) E va A        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160</w:t>
      </w:r>
      <w:r w:rsidR="00E0639D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Molekulasida ion bog`lanish mavjud bo`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lgan oksidlarni ko'rsating.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xlor (V)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oltingugurt (IV) oksid;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xrom (III)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seziy oksid;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fosfor (V)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kalsiy oksid;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5, 6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E0639D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3, 4, 5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2, 3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E0639D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3, 4, 6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161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Qay</w:t>
      </w:r>
      <w:r w:rsidR="00E0639D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si birikmaiarda atomlar ion bog`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 orqali bog'langan? </w:t>
      </w:r>
    </w:p>
    <w:p w:rsidR="009A17A2" w:rsidRPr="00972AFB" w:rsidRDefault="006B55F3" w:rsidP="009A17A2">
      <w:pPr>
        <w:spacing w:after="0" w:line="240" w:lineRule="auto"/>
        <w:ind w:left="330" w:firstLine="37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ammiak;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E0639D" w:rsidRPr="00972AFB" w:rsidRDefault="006B55F3" w:rsidP="009A17A2">
      <w:pPr>
        <w:spacing w:after="0" w:line="240" w:lineRule="auto"/>
        <w:ind w:left="330" w:firstLine="37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karbonat angidrid; </w:t>
      </w:r>
    </w:p>
    <w:p w:rsidR="00E0639D" w:rsidRPr="00972AFB" w:rsidRDefault="006B55F3" w:rsidP="009A17A2">
      <w:pPr>
        <w:spacing w:after="0" w:line="240" w:lineRule="auto"/>
        <w:ind w:left="330" w:firstLine="37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seziy ftorid;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E0639D" w:rsidRPr="00972AFB" w:rsidRDefault="00E0639D" w:rsidP="009A17A2">
      <w:pPr>
        <w:spacing w:after="0" w:line="240" w:lineRule="auto"/>
        <w:ind w:left="330" w:firstLine="37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natriy xlorid; </w:t>
      </w:r>
    </w:p>
    <w:p w:rsidR="00E0639D" w:rsidRPr="00972AFB" w:rsidRDefault="006B55F3" w:rsidP="009A17A2">
      <w:pPr>
        <w:spacing w:after="0" w:line="240" w:lineRule="auto"/>
        <w:ind w:left="330" w:firstLine="37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vodorod sulfid;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B55F3" w:rsidRPr="00972AFB" w:rsidRDefault="006B55F3" w:rsidP="009A17A2">
      <w:pPr>
        <w:spacing w:after="0" w:line="240" w:lineRule="auto"/>
        <w:ind w:left="330" w:firstLine="37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6) uglerod (IV) sulfid;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7) kaliy bromid;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4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E0639D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2, 4, 6 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C) 3, 4, 7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E0639D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4, 5, 6       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162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Qanday qattiq moddala</w:t>
      </w:r>
      <w:r w:rsidR="00E0639D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rda, ular suyuqlanma holatiga o`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tganda, elektr tokini o</w:t>
      </w:r>
      <w:r w:rsidR="00E0639D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`tkazish xususiyati paydo bo`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ladi?</w:t>
      </w:r>
    </w:p>
    <w:p w:rsidR="0030476F" w:rsidRPr="00F61636" w:rsidRDefault="00E0639D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kaliy nitrat;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B55F3" w:rsidRPr="00972AFB" w:rsidRDefault="006B55F3" w:rsidP="0030476F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germaniy; </w:t>
      </w:r>
    </w:p>
    <w:p w:rsidR="0030476F" w:rsidRPr="00F61636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natriy xlorid;</w:t>
      </w:r>
      <w:r w:rsidR="00E0639D"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6B55F3" w:rsidRPr="00972AFB" w:rsidRDefault="006B55F3" w:rsidP="0030476F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natriy gidroksid; </w:t>
      </w:r>
    </w:p>
    <w:p w:rsidR="0030476F" w:rsidRPr="00F61636" w:rsidRDefault="00E0639D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oltingugurt;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B55F3" w:rsidRPr="00972AFB" w:rsidRDefault="006B55F3" w:rsidP="0030476F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6) kaliy gidrid;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7) natriy oksid;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2, 3, 4, 6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B) 1, 2, 3, 5, 7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3, 4, 5, 6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1, 3, 4, 6, 7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163</w:t>
      </w:r>
      <w:r w:rsidR="00E0639D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Ionli bog`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lanish qaysi elem</w:t>
      </w:r>
      <w:r w:rsidR="00E0639D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entlar birikmasida yaqqolroq bo`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ladi?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A) 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-davr. Ill va IV guruh elementlarida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B) 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-davr IV va V guruh elementlarida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C) 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-davr, VII va VIII guruh elementlarida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2-davr, I va VII guruh elementlarida</w:t>
      </w:r>
    </w:p>
    <w:p w:rsidR="006B55F3" w:rsidRPr="00972AFB" w:rsidRDefault="004864AF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164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Ion bog</w:t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lanishli birikma hosil qiluvchi kimyoviy elementlar juftligini ko`rsating. 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1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 1s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1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1s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1s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1s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1s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e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;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 va 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 va 3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3 va 4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4 va 5      </w:t>
      </w:r>
    </w:p>
    <w:p w:rsidR="006B55F3" w:rsidRPr="00972AFB" w:rsidRDefault="00E0639D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165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Qay</w:t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si tuzda ion bog`lanish kuchl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i ifodalangan?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osh tuzi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kaliy yodid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kaliy ftorid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seziy ftorid</w:t>
      </w:r>
    </w:p>
    <w:p w:rsidR="006B55F3" w:rsidRPr="00972AFB" w:rsidRDefault="00E0639D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166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Quyidagi kaliy-alyuminiyli achchiqtosh KAI(S</w:t>
      </w:r>
      <w:r w:rsidR="006B55F3"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</w:t>
      </w:r>
      <w:r w:rsidR="006B55F3"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4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="006B55F3"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*</w:t>
      </w:r>
      <w:r w:rsidR="006B55F3"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12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H</w:t>
      </w:r>
      <w:r w:rsidR="006B55F3"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en-US"/>
        </w:rPr>
        <w:t>2</w:t>
      </w:r>
      <w:r w:rsidR="006B55F3"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</w:t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tarkibidagi qaysi bog`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ning ionli darajasi yuqoriroq?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kaliy-alyuminiy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kaliy-oltingugurt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C) alyuminiy-oltingugurt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D) kaliy-kislorod   </w:t>
      </w:r>
    </w:p>
    <w:p w:rsidR="006B55F3" w:rsidRPr="00972AFB" w:rsidRDefault="00E0639D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167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Ion bog</w:t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lanishga ega bo'lgan oksidlarni tanlang.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xlor (V)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oltingugurt (VI) oksid;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xrom (III)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seziy oksid;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fosfor (V)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kalsiy oksid;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1, 4,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2, 4,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C) 3, 4, 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4, 5, 6      </w:t>
      </w:r>
    </w:p>
    <w:p w:rsidR="006B55F3" w:rsidRPr="00972AFB" w:rsidRDefault="00E0639D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168</w:t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 Ionli bog`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lanish hosil qiladigan elementlar juftliklari berilgan qatorlarni aniqlang: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1s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1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 1s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1s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4) 1s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1s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.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1-5, 2-5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1-3, 1-4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2-3, 4-5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D) 3-4, 1-3    </w:t>
      </w:r>
    </w:p>
    <w:p w:rsidR="006B55F3" w:rsidRPr="00972AFB" w:rsidRDefault="0062289A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169. Bog`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lanishning ionlilik darajasi ortib boradigan qatorni tanlang.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A) B-CI, Na-CI. Ca-CI, Be-CI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B) B-CI, Be-CI, Ca-CI, Na-CI 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B-CI, Be-CI, Na-CI, Ca-CI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Na-CI, Ca-CI, B-CI, Be-CI </w:t>
      </w:r>
    </w:p>
    <w:p w:rsidR="006B55F3" w:rsidRPr="00972AFB" w:rsidRDefault="0062289A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170. Qaysi birikmal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arda ion bog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`l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anish mavjud emas? </w:t>
      </w:r>
    </w:p>
    <w:p w:rsidR="006B55F3" w:rsidRPr="00972AFB" w:rsidRDefault="0062289A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seziy ftorid;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karbonat angidrid;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a</w:t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mmiak; </w:t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natriy xlorid; </w:t>
      </w:r>
    </w:p>
    <w:p w:rsidR="006B55F3" w:rsidRPr="00972AFB" w:rsidRDefault="0062289A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vodorod sulfid;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6) uglerod (IV) sulfid;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 xml:space="preserve">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7) kaliy bromid;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A) 2, 3, 5, 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B) 2, 4,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3, 4, 7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4, 5, 6</w:t>
      </w:r>
    </w:p>
    <w:p w:rsidR="006B55F3" w:rsidRPr="00972AFB" w:rsidRDefault="0062289A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171. Molekulasida ion bog`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lanish mavjud bo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`l</w:t>
      </w:r>
      <w:r w:rsidR="006B55F3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gan oksidlarni aniqlang. </w:t>
      </w:r>
    </w:p>
    <w:p w:rsidR="009A17A2" w:rsidRPr="00972AFB" w:rsidRDefault="006B55F3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xrom (III)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2289A" w:rsidRPr="00972AFB" w:rsidRDefault="006B55F3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seziy xlorid; </w:t>
      </w:r>
    </w:p>
    <w:p w:rsidR="0062289A" w:rsidRPr="00972AFB" w:rsidRDefault="006B55F3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xlor (V)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2289A" w:rsidRPr="00972AFB" w:rsidRDefault="0062289A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oltingugurt (IV) oksid; </w:t>
      </w:r>
    </w:p>
    <w:p w:rsidR="0062289A" w:rsidRPr="00972AFB" w:rsidRDefault="006B55F3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fosfor (V) oksid;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6B55F3" w:rsidRPr="00972AFB" w:rsidRDefault="006B55F3" w:rsidP="009A17A2">
      <w:pPr>
        <w:spacing w:after="0" w:line="240" w:lineRule="auto"/>
        <w:ind w:left="390" w:firstLine="31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) kalsiy oksid; </w:t>
      </w:r>
    </w:p>
    <w:p w:rsidR="006B55F3" w:rsidRPr="00972AFB" w:rsidRDefault="006B55F3" w:rsidP="006B55F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7) natriy xlorid; </w:t>
      </w:r>
    </w:p>
    <w:p w:rsidR="006B55F3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A) 1, 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3, 4, 5</w:t>
      </w:r>
    </w:p>
    <w:p w:rsidR="0044388E" w:rsidRPr="00972AFB" w:rsidRDefault="006B55F3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1, 2,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62289A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D) 1, 2, </w:t>
      </w:r>
      <w:r w:rsidRPr="00972AF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, 7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>172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 tarkibida (a) qutbsiz kovalent, (b) qutbli kovalent, (c) donor-akseptor (d) ionli bog'lari bor bo'lganlarini aniqlang?  </w:t>
      </w:r>
    </w:p>
    <w:p w:rsidR="009A17A2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45D0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[NH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]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+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A17A2" w:rsidRPr="00F61636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NaCI;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45D0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Na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PO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45D0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AI(NO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a-1; b-2, 4; c-2, 5, 6; d-3  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a-1; b-2, 4, 5, 6; c-2, 5; d-3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a-1; b-2, 4, 6; c-2, 5, 6; d-3, 4, 6  </w:t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a-1; b-2, 4, 5, 6; c-2, 5, 6; d-3, 4, 6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173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 tarkibida (a) qutbsiz kovalent, (b) qutbli kovalent, (c) donor-akseptor, (d) ionli bog'lari bor bo'lganlarini aniqlang? </w:t>
      </w:r>
    </w:p>
    <w:p w:rsidR="009A17A2" w:rsidRPr="00F61636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1)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3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ab/>
      </w:r>
      <w:r w:rsidR="00945D0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CS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A17A2" w:rsidRPr="00F61636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CO;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Na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45D05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Ba(NO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a-2; b-1,3,4, 5, 6; c-3, 6; d-4, 6  </w:t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a-2, 5; b-1, 3, 4, 5, 6; c-3, 6; d-4, 6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a-2; b-1,4, 5,6; c-3, 6; d-4  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a-2, 5; b-1, 3, 4, 5, 6; c-3, 6; d-4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174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moddalami tarkibida (a) qutbsiz kovalent, (b) qutbli kovalent, (c) donor-akseptor, (d) ionli bog'lari bor bo'lganlarini aniqlang?  </w:t>
      </w:r>
    </w:p>
    <w:p w:rsidR="009A17A2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[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NH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]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vertAlign w:val="superscript"/>
          <w:lang w:val="en-US" w:eastAsia="en-US"/>
        </w:rPr>
        <w:t>+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A17A2" w:rsidRPr="00F61636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CO;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MgCO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Ba(NO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A) a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-</w:t>
      </w:r>
      <w:r w:rsidRPr="00972A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1</w:t>
      </w: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, 5; b-2, 3, 4, 5, 6; c-2, 3, 6; d-4, 6</w:t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a-1; b-2, 3, 4, 5, 6; c-2, 3; d-4, 6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a-1, 5; b-2, 3, 4, 5, 6; c-2, 3; d-4, 6  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a-1; b-2, 3, 4, 5, 6; c-2, 3, 6; d-4, 6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175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 tarkibida (a) qutbli kovalent, (b) qutbsiz kovalent, (c) donor-akseptor, (d) ionli bog'lari bor bo'lganlarini aniqlang?  </w:t>
      </w:r>
    </w:p>
    <w:p w:rsidR="009A17A2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[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NH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]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vertAlign w:val="superscript"/>
          <w:lang w:val="en-US" w:eastAsia="en-US"/>
        </w:rPr>
        <w:t>+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A17A2" w:rsidRPr="00F61636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NaCI;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Na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PO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AI(NO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a-2, 4, 6; b-1; c-2, 5, 6; d-3, 4, 6   </w:t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lastRenderedPageBreak/>
        <w:t>B) a-2, 4, 5, 6; b-1;. c-2, 5, 6; d-3, 4, 6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a-2, 4; b-1; c-2, 5, 6; d-3  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a-2, 4, 5, 6; b-1; c-2, 5; d-3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176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 tarkibida (a) qutbli kovalent, (b) qutbsiz kovalent, (c) donor-akseptor, (d) ionli bog'lari bor bo'lganlarini aniqlang?  </w:t>
      </w:r>
    </w:p>
    <w:p w:rsidR="009A17A2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F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[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NH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]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vertAlign w:val="superscript"/>
          <w:lang w:val="en-US" w:eastAsia="en-US"/>
        </w:rPr>
        <w:t>+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A17A2" w:rsidRPr="00F61636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CO;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MgCO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5) 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Ba(NO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a-2, 3, 4, 5, 6; b-1; c-2, 3; d-4, 6  </w:t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a-2, 3, 4, 5, 6; b-1, 5; c-2, 3; d-4, 5, 6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a-2, 3, 4, 5, 6; b-1, 5; c-2, 3, 6; d-4, 6  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a-2, 3, 4, 5, 6; b-1; c-2, 3, 6; d-4, 6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177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 tarkibida (a) qutbli kovalent, (b) qutbsiz kovalent, (c) donor-akseptor, (d) ionli bog'lari bor bo'lganlarini aniqlang? </w:t>
      </w:r>
    </w:p>
    <w:p w:rsidR="009A17A2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F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[H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O]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+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A17A2" w:rsidRPr="00F61636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Na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O;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K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PO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AI(NO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a-2, 4; b-1; c-2, 5, 6; d-3  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a-2, 4, 5, 6; b-1; c-2, 5, 6; d-3, 4, 6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a-2, 4, 5, 6; b-1; c-2, 5; d-3   </w:t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a-2, 4, 5, 6; b-1; c-2, 5; d-3, 4, 6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178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moddalarning tarkibida (a) qutbsiz kovalent, (b) qutbli kovalent, (c) donor-akseptor, (d) ionli bog'lari bor bo'lganlarini aniqlang? </w:t>
      </w:r>
    </w:p>
    <w:p w:rsidR="009A17A2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BaO;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A17A2" w:rsidRPr="00F61636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CaCO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Ca(NO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a-2, 5; b-3, 4, 5; c-6; d-1, 4, 6  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a-2; b-3, 4, 5, 6; c-6; d-1, 4, 6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a-2; b-3, 5, 6; c-6; d-1, 4, 6   </w:t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a-2, 5; b-3, 4, 5, 6; c-6; d-1, 4, 6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179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moddalarning tarkibida (a) qutbsiz kovalent, (b) qutbli kovalent, (c) donor-akseptor, (d) ionli bog'lari bor bo'lganlarini aniqlang? </w:t>
      </w:r>
    </w:p>
    <w:p w:rsidR="009A17A2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BaCl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Cl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A17A2" w:rsidRPr="00F61636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MgSO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Na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Ca(NO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a-2; b-3, 4, 5, 6; c-6; d-1, 4, 5. 6  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a-2; b-3, 5, 6; c-6; d-1, 4, 6</w:t>
      </w:r>
    </w:p>
    <w:p w:rsidR="00051D5C" w:rsidRPr="00972AFB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a-2, 5; b-3, 4, 5; c-6; d-1, 4, 5, 6   </w:t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a-2, 5; b-3, 4, 5, 6; c-6; d-1, 4, 5, 6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180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 tarkibida (a) qutbsiz kovalent, (b) qutbli kovalent, (c) donor-akseptor, (d) ionli bog'lari bor bo'lganlarini aniqlang? </w:t>
      </w:r>
    </w:p>
    <w:p w:rsidR="009A17A2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A17A2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LiOH;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A17A2" w:rsidRPr="00F61636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K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O;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CaSO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="009A17A2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051D5C" w:rsidRPr="00972AFB" w:rsidRDefault="00051D5C" w:rsidP="009A17A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[H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O]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+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Ba(NO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a-1, b-2, 4, 6; c-5, 6; d-2, 3, 4, 6  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a-1, b-2, 4, 5, 6; c-5, 6; d-2, 3, 4, 6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 xml:space="preserve">C) a-1; b-2, 4, 5, 6; c-5, 6; d-2, 3  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a-1; b-2, 4; c-5, 6; d-3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181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moddalarning tarkibida (a) qutbli kovalent, (b) qutbsiz kovalent, (c) donor-akseptor, (d) ionli bog'lari bor bo'lganlarini aniqlang?  </w:t>
      </w:r>
    </w:p>
    <w:p w:rsidR="00972AFB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[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NH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]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vertAlign w:val="superscript"/>
          <w:lang w:val="en-US" w:eastAsia="en-US"/>
        </w:rPr>
        <w:t>+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72AFB" w:rsidRPr="00F61636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NaCI; 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Na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PO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051D5C" w:rsidRPr="00972AFB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5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AI(NO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a-2, 4; b-1; c-2, 5, 6; d-3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a-2, 4, 5, 6; b-1; c-2, 5; d-3, 4, 6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a-2, 4, 5, 6; b-1; c-2, 5; d-3 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a-2, 4, 5, 6; b-1; c-2, 5, 6; d-3, 4, 6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182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moddalarning tarkibida (a) qutbli kovalent, (b) qutbsiz kovalent, (c) donor-akseptor, (d) ionli bog'lari bor bo'lganlarini aniqlang? </w:t>
      </w:r>
    </w:p>
    <w:p w:rsidR="00972AFB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 </w:t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2) LiOH;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72AFB" w:rsidRPr="00972AFB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K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O; 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CaSO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 </w:t>
      </w:r>
    </w:p>
    <w:p w:rsidR="00051D5C" w:rsidRPr="00972AFB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[H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O]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+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Ba(NO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a-2, 4, 6; b-1; c-5, 6; d-2, 3,4, 6 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a-2, 4, 5, 6; b-1; c-5, 6; d-2, 3, 4, 6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a-2, 4; b-1; c-5, 6; d-3 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a-2, 4, 5, 6; b-1; c-5, 6; d-2, 3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183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moddalarning tarkibida (a) qutbli kovalent, (b) qutbsiz kovalent, (c) donor-akseptor, (d) ionli bog'lari bor bo'lganlarini aniqlang? </w:t>
      </w:r>
    </w:p>
    <w:p w:rsidR="00972AFB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5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72AFB" w:rsidRPr="00F61636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CO; 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K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051D5C" w:rsidRPr="00972AFB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Na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8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Ba(NO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a-1, 3, 4, 5, 6; b-2, 5; c-3; d-4, 5, 6  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a-1, 3, 4, 5, 6; b-2; c-3, 6; d-4, 6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C) a-1, 3, 4, 5, 6; b-2, 5; c-3, 6; d-4, 5, 6 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a-1, 3, 4, 5, 6; b-2; c-3; d-4, 6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184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moddalarning tarkibida (a) qutbli kovalent, (b) qutbsiz kovalent, (c) donor-akseptor, (d) ionli bog'lari bor bo'lganlarini aniqlang?  </w:t>
      </w:r>
    </w:p>
    <w:p w:rsidR="00972AFB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P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Br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72AFB" w:rsidRPr="00F61636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CO; 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4)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ab/>
      </w:r>
    </w:p>
    <w:p w:rsidR="00051D5C" w:rsidRPr="00972AFB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Na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8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Ba(NO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A) a-1, 3, 4, 5, 6; b-2, 5; c-3; d-4, 5, 6 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a-1, 3, 4, 5, 6; b-2; c-3; d-4, 6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a-1, 3, 4, 5, 6; b-2; c-3, 6; d-4, 5, 6 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a-1, 3, 4, 5, 6; b-2, 5; c-3, 6; d-4, 6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185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moddalarning tarkibida (a) qutbli kovalent, (b) qutbsiz kovalent, (c) donor-akseptor, (d) ionli bog'lari bor bo'lganlarini aniqlang?  </w:t>
      </w:r>
    </w:p>
    <w:p w:rsidR="00972AFB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B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CS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72AFB" w:rsidRPr="00F61636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CO; 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Na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051D5C" w:rsidRPr="00972AFB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Ba(NO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a-1, 3, 4, 5, 6; b-2; c-3, 6; d-4, 6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a-1, 4, 5, 6; b-2; c-3, 6; d-4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C) a-1, 3, 4, 5, 6; b-2, 5; c-3, 6; d-4, 6 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lastRenderedPageBreak/>
        <w:t>D) a-1, 3, 4, 5, 6; b-2, 5; c-3, 6; d-4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186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moddalarning tarkibida (a) qutbli kovalent, (b) qutbsiz kovalent, (c) donor-akseptor, (d) ionli bog'lari bor bo'lganlarini aniqlang?  </w:t>
      </w:r>
    </w:p>
    <w:p w:rsidR="00972AFB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Cl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[H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O]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US" w:eastAsia="en-US"/>
        </w:rPr>
        <w:t>+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 </w:t>
      </w:r>
    </w:p>
    <w:p w:rsidR="00972AFB" w:rsidRPr="00F61636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CO; 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CaCO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051D5C" w:rsidRPr="00972AFB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Na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AI(NO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a-2, 3, 4, 5, 6; b-1; c-2, 3; d-4, 6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B) a-2, 3, 4, 5, 6; b-1, 5; c-2, 3; d-4, 5, 6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a-2, 3, 4, 5, 6; b-1; c-2, 3, 6; d-4, 6 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a-2, 3, 4, 5, 6; b-1, 5; c-2, 3, 6; d-4, 5, 6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187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moddalarning tarkibida (a) qutbsiz kovalent, (b) qutbli kovalent, (c) donor-akseptor, (d) ionli bog'lari bor bo'lganlarini aniqlang?  </w:t>
      </w:r>
    </w:p>
    <w:p w:rsidR="00972AFB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N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[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NH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]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vertAlign w:val="superscript"/>
          <w:lang w:val="en-US" w:eastAsia="en-US"/>
        </w:rPr>
        <w:t>+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72AFB" w:rsidRPr="00F61636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CO; 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MgCO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051D5C" w:rsidRPr="00972AFB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C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Ba(NO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a-1, 5; b-2, 3, 4, 5, 6; c-2, 3; d-4, 6 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a-1; b-2, 3, 4, 5, 6; c-2, 3; d-4, 6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C) a-1, 5; b-2, 3, 4, 5, 6; c-2, 3, 6; d-4, 6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a-1; b-2, 3,4, 5, 6; c-2, 3, 6; d-4, 6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188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moddalarning tarkibida (a) qutbli kovalent, (b) qutbsiz kovalent, (c) donor-akseptor, (d) ionli bog'lari bor bo'lganlarini aniqlang?  </w:t>
      </w:r>
    </w:p>
    <w:p w:rsidR="00972AFB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</w:t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H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72AFB" w:rsidRPr="00F61636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KF; </w:t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BaSO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051D5C" w:rsidRPr="00972AFB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5) CO;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>6) KNO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972AFB">
      <w:pPr>
        <w:spacing w:after="0" w:line="240" w:lineRule="auto"/>
        <w:ind w:left="372" w:firstLine="336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a-2, 4; b-1; c-5, 6; d-3   </w:t>
      </w:r>
    </w:p>
    <w:p w:rsidR="00051D5C" w:rsidRPr="00972AFB" w:rsidRDefault="00051D5C" w:rsidP="00972AFB">
      <w:pPr>
        <w:spacing w:after="0" w:line="240" w:lineRule="auto"/>
        <w:ind w:left="372" w:firstLine="336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a-2, 4, 5, 6; b-1; c-5, 6; d-3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a-2, 4, 6; b-1; c-5, 6; d-3, 4, 6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>D) a-2, 4, 5, 6; b-1; c-5, 6; d-3, 4, 6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189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. Quyidagi moddalarning tarkibida (a) qutbli kovalent, (b) qutbsiz kovalent, (c) donor-akseptor, (d) ionli bog'lari bor bo'lganlarini aniqlang? </w:t>
      </w:r>
    </w:p>
    <w:p w:rsidR="00972AFB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</w:t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1) NaCI; 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l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  <w:t xml:space="preserve"> </w:t>
      </w:r>
    </w:p>
    <w:p w:rsidR="00972AFB" w:rsidRPr="00F61636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3) 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BaSO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051D5C" w:rsidRPr="00972AFB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Na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72AFB" w:rsidRPr="00F6163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Ca(NO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A) a-3, 4, 5, 6; b-2, 5; c-6; d-1, 4, 5, 6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a-3, 4, 5; b-2, 5; c-6; d-1, 4, 5, 6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C) a-3, 4, 5, 6; b-2; c-6; d-1, 4, 6  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a-3, 5, 6; b-2; c-6; d-1, 4, 6</w:t>
      </w:r>
    </w:p>
    <w:p w:rsidR="00051D5C" w:rsidRPr="00972AFB" w:rsidRDefault="0062289A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190. </w:t>
      </w:r>
      <w:r w:rsidR="00051D5C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Quyidagi moddalarning tarkibida (a) qutbli kovalent, (b) qutbsiz kovalent, (c) donor-akseptor, (d) ionli bog'lari bor bo'lganlarini aniqlang? </w:t>
      </w:r>
    </w:p>
    <w:p w:rsidR="00972AFB" w:rsidRPr="00F61636" w:rsidRDefault="00051D5C" w:rsidP="00051D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        </w:t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1) F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2) [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NH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vertAlign w:val="subscript"/>
          <w:lang w:val="en-US" w:eastAsia="en-US"/>
        </w:rPr>
        <w:t>4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]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vertAlign w:val="superscript"/>
          <w:lang w:val="en-US" w:eastAsia="en-US"/>
        </w:rPr>
        <w:t>+</w:t>
      </w:r>
      <w:r w:rsidRPr="00972A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</w:p>
    <w:p w:rsidR="00972AFB" w:rsidRPr="00F61636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3) CO; </w:t>
      </w:r>
      <w:r w:rsidR="00972AFB"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4) MgCO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;</w:t>
      </w:r>
      <w:r w:rsidRPr="00972AF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051D5C" w:rsidRPr="00972AFB" w:rsidRDefault="00051D5C" w:rsidP="00972AFB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5) Na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S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3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; 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="00972AFB" w:rsidRPr="00F616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ab/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6) Ba(NO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)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US" w:eastAsia="en-US"/>
        </w:rPr>
        <w:t>2</w:t>
      </w: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.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 xml:space="preserve">A) a-2, 3, 4, 5, 6; b-1, 5; c-2, 3, 6; d-4, 6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B) a-2, 3, 4, 5, 6; b-1; c-2, 3, 6; d-4, 6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</w:pPr>
      <w:r w:rsidRPr="00972A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n-US"/>
        </w:rPr>
        <w:t xml:space="preserve">C) a-2, 3, 4, 5, 6; b-1, 5; c-2, 3; d-4, 5, 6   </w:t>
      </w:r>
    </w:p>
    <w:p w:rsidR="00051D5C" w:rsidRPr="00972AFB" w:rsidRDefault="00051D5C" w:rsidP="00972AFB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</w:pPr>
      <w:r w:rsidRPr="00972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/>
        </w:rPr>
        <w:t>D) a-2, 3, 4, 5, 6; b-1; c-2, 3; d-4, 6</w:t>
      </w:r>
    </w:p>
    <w:p w:rsidR="00051D5C" w:rsidRPr="00972AFB" w:rsidRDefault="00051D5C" w:rsidP="006B55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4388E" w:rsidRPr="00972AFB" w:rsidRDefault="0044388E" w:rsidP="0044388E">
      <w:pPr>
        <w:spacing w:after="0" w:line="240" w:lineRule="auto"/>
        <w:rPr>
          <w:rStyle w:val="22"/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44388E" w:rsidRPr="00972AFB" w:rsidRDefault="0044388E" w:rsidP="0044388E">
      <w:pPr>
        <w:spacing w:after="0" w:line="240" w:lineRule="auto"/>
        <w:rPr>
          <w:rStyle w:val="22"/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44388E" w:rsidRPr="00F61636" w:rsidRDefault="0044388E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2AFB" w:rsidRPr="00F61636" w:rsidRDefault="00972AFB" w:rsidP="00B40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72AFB" w:rsidRPr="00F61636" w:rsidSect="001A59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FC1" w:rsidRDefault="003C5FC1" w:rsidP="00E9457F">
      <w:pPr>
        <w:spacing w:after="0" w:line="240" w:lineRule="auto"/>
      </w:pPr>
      <w:r>
        <w:separator/>
      </w:r>
    </w:p>
  </w:endnote>
  <w:endnote w:type="continuationSeparator" w:id="0">
    <w:p w:rsidR="003C5FC1" w:rsidRDefault="003C5FC1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FB9" w:rsidRDefault="00353FB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9269"/>
      <w:docPartObj>
        <w:docPartGallery w:val="Page Numbers (Bottom of Page)"/>
        <w:docPartUnique/>
      </w:docPartObj>
    </w:sdtPr>
    <w:sdtEndPr/>
    <w:sdtContent>
      <w:p w:rsidR="009A17A2" w:rsidRDefault="003C5FC1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3FB9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9A17A2" w:rsidRDefault="009A17A2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FB9" w:rsidRDefault="00353FB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FC1" w:rsidRDefault="003C5FC1" w:rsidP="00E9457F">
      <w:pPr>
        <w:spacing w:after="0" w:line="240" w:lineRule="auto"/>
      </w:pPr>
      <w:r>
        <w:separator/>
      </w:r>
    </w:p>
  </w:footnote>
  <w:footnote w:type="continuationSeparator" w:id="0">
    <w:p w:rsidR="003C5FC1" w:rsidRDefault="003C5FC1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FB9" w:rsidRDefault="00353FB9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4672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color w:val="0070C0"/>
        <w:sz w:val="28"/>
        <w:szCs w:val="32"/>
        <w:lang w:val="en-US"/>
      </w:rPr>
      <w:alias w:val="Заголовок"/>
      <w:id w:val="420926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9A17A2" w:rsidRPr="00353FB9" w:rsidRDefault="00353FB9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</w:pPr>
        <w:r>
          <w:rPr>
            <w:rFonts w:asciiTheme="majorHAnsi" w:eastAsiaTheme="majorEastAsia" w:hAnsiTheme="majorHAnsi" w:cstheme="majorBidi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4694673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r w:rsidRPr="00353FB9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Sodiqova Umida Baxtiyarovna_Sodiqov Bektosh Baxtiyarovich_Avicenna_school</w:t>
        </w:r>
      </w:p>
    </w:sdtContent>
  </w:sdt>
  <w:p w:rsidR="009A17A2" w:rsidRPr="00E9457F" w:rsidRDefault="009A17A2">
    <w:pPr>
      <w:pStyle w:val="a7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FB9" w:rsidRDefault="00353FB9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4671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3">
    <w:nsid w:val="00000007"/>
    <w:multiLevelType w:val="multilevel"/>
    <w:tmpl w:val="00000006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4">
    <w:nsid w:val="00000009"/>
    <w:multiLevelType w:val="multilevel"/>
    <w:tmpl w:val="00000008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5">
    <w:nsid w:val="0000000B"/>
    <w:multiLevelType w:val="multilevel"/>
    <w:tmpl w:val="0000000A"/>
    <w:lvl w:ilvl="0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6">
    <w:nsid w:val="0000000D"/>
    <w:multiLevelType w:val="multilevel"/>
    <w:tmpl w:val="0000000C"/>
    <w:lvl w:ilvl="0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7">
    <w:nsid w:val="03D36A77"/>
    <w:multiLevelType w:val="hybridMultilevel"/>
    <w:tmpl w:val="343E9E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9B3DDD"/>
    <w:multiLevelType w:val="hybridMultilevel"/>
    <w:tmpl w:val="6BE46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EF76DD"/>
    <w:multiLevelType w:val="hybridMultilevel"/>
    <w:tmpl w:val="B1D24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136085"/>
    <w:multiLevelType w:val="hybridMultilevel"/>
    <w:tmpl w:val="147C42BA"/>
    <w:lvl w:ilvl="0" w:tplc="6422C456">
      <w:start w:val="3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AA57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6C2B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7A59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675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20A5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5CA7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BA3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424B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6DF1D93"/>
    <w:multiLevelType w:val="hybridMultilevel"/>
    <w:tmpl w:val="6D642ADE"/>
    <w:lvl w:ilvl="0" w:tplc="BD62F51E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F51A8CA6">
      <w:start w:val="1"/>
      <w:numFmt w:val="upperLetter"/>
      <w:lvlText w:val="%2)"/>
      <w:lvlJc w:val="left"/>
      <w:pPr>
        <w:ind w:left="1075" w:hanging="360"/>
      </w:pPr>
      <w:rPr>
        <w:rFonts w:eastAsia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2">
    <w:nsid w:val="17A82BC3"/>
    <w:multiLevelType w:val="hybridMultilevel"/>
    <w:tmpl w:val="65E8DAB6"/>
    <w:lvl w:ilvl="0" w:tplc="FCEE002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215209"/>
    <w:multiLevelType w:val="hybridMultilevel"/>
    <w:tmpl w:val="0BFC05D6"/>
    <w:lvl w:ilvl="0" w:tplc="1BD2ACC2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2BFB79BA"/>
    <w:multiLevelType w:val="hybridMultilevel"/>
    <w:tmpl w:val="37BA6D64"/>
    <w:lvl w:ilvl="0" w:tplc="23FE112E">
      <w:start w:val="1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6FD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F446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3EE4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2C56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FEB7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B448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20B1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DA15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3FD2111"/>
    <w:multiLevelType w:val="hybridMultilevel"/>
    <w:tmpl w:val="96CC9840"/>
    <w:lvl w:ilvl="0" w:tplc="597C69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2F26A1"/>
    <w:multiLevelType w:val="hybridMultilevel"/>
    <w:tmpl w:val="C2FA9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6E0E69A">
      <w:start w:val="1"/>
      <w:numFmt w:val="upp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164146"/>
    <w:multiLevelType w:val="hybridMultilevel"/>
    <w:tmpl w:val="0840D038"/>
    <w:lvl w:ilvl="0" w:tplc="791E181A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8">
    <w:nsid w:val="4A3342D9"/>
    <w:multiLevelType w:val="hybridMultilevel"/>
    <w:tmpl w:val="2BAA7B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197263"/>
    <w:multiLevelType w:val="hybridMultilevel"/>
    <w:tmpl w:val="C34CEDF4"/>
    <w:lvl w:ilvl="0" w:tplc="4B50AAAA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0">
    <w:nsid w:val="5F8B23A5"/>
    <w:multiLevelType w:val="hybridMultilevel"/>
    <w:tmpl w:val="51E4F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335A1B"/>
    <w:multiLevelType w:val="hybridMultilevel"/>
    <w:tmpl w:val="09D469C4"/>
    <w:lvl w:ilvl="0" w:tplc="08FE6CA4">
      <w:start w:val="1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4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3245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88E2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453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1A64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A8D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AAE6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B828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5787F1C"/>
    <w:multiLevelType w:val="hybridMultilevel"/>
    <w:tmpl w:val="E10C33E0"/>
    <w:lvl w:ilvl="0" w:tplc="63DC646C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3">
    <w:nsid w:val="6887507E"/>
    <w:multiLevelType w:val="hybridMultilevel"/>
    <w:tmpl w:val="64CA1BF4"/>
    <w:lvl w:ilvl="0" w:tplc="141CE016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4">
    <w:nsid w:val="76200DE8"/>
    <w:multiLevelType w:val="hybridMultilevel"/>
    <w:tmpl w:val="80C80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4F4A41"/>
    <w:multiLevelType w:val="hybridMultilevel"/>
    <w:tmpl w:val="D780DB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2C01F9"/>
    <w:multiLevelType w:val="hybridMultilevel"/>
    <w:tmpl w:val="4A202680"/>
    <w:lvl w:ilvl="0" w:tplc="FA86B480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7">
    <w:nsid w:val="7FB51C6A"/>
    <w:multiLevelType w:val="hybridMultilevel"/>
    <w:tmpl w:val="AF12D178"/>
    <w:lvl w:ilvl="0" w:tplc="8D28D4B0">
      <w:start w:val="1"/>
      <w:numFmt w:val="upperLetter"/>
      <w:lvlText w:val="%1)"/>
      <w:lvlJc w:val="left"/>
      <w:pPr>
        <w:ind w:left="2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227C73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127F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CC67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47C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22DE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9E9A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5072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2C17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5"/>
  </w:num>
  <w:num w:numId="11">
    <w:abstractNumId w:val="13"/>
  </w:num>
  <w:num w:numId="12">
    <w:abstractNumId w:val="16"/>
  </w:num>
  <w:num w:numId="13">
    <w:abstractNumId w:val="12"/>
  </w:num>
  <w:num w:numId="14">
    <w:abstractNumId w:val="7"/>
  </w:num>
  <w:num w:numId="15">
    <w:abstractNumId w:val="9"/>
  </w:num>
  <w:num w:numId="16">
    <w:abstractNumId w:val="25"/>
  </w:num>
  <w:num w:numId="17">
    <w:abstractNumId w:val="18"/>
  </w:num>
  <w:num w:numId="18">
    <w:abstractNumId w:val="27"/>
  </w:num>
  <w:num w:numId="19">
    <w:abstractNumId w:val="14"/>
  </w:num>
  <w:num w:numId="20">
    <w:abstractNumId w:val="21"/>
  </w:num>
  <w:num w:numId="21">
    <w:abstractNumId w:val="10"/>
  </w:num>
  <w:num w:numId="22">
    <w:abstractNumId w:val="24"/>
  </w:num>
  <w:num w:numId="23">
    <w:abstractNumId w:val="11"/>
  </w:num>
  <w:num w:numId="24">
    <w:abstractNumId w:val="17"/>
  </w:num>
  <w:num w:numId="25">
    <w:abstractNumId w:val="23"/>
  </w:num>
  <w:num w:numId="26">
    <w:abstractNumId w:val="26"/>
  </w:num>
  <w:num w:numId="27">
    <w:abstractNumId w:val="19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123F8"/>
    <w:rsid w:val="00012A21"/>
    <w:rsid w:val="0001520A"/>
    <w:rsid w:val="0002012A"/>
    <w:rsid w:val="000504CC"/>
    <w:rsid w:val="00051D5C"/>
    <w:rsid w:val="00052A4F"/>
    <w:rsid w:val="0005449F"/>
    <w:rsid w:val="00054983"/>
    <w:rsid w:val="000626AE"/>
    <w:rsid w:val="0008135D"/>
    <w:rsid w:val="0009331E"/>
    <w:rsid w:val="00094B85"/>
    <w:rsid w:val="000969DE"/>
    <w:rsid w:val="00097447"/>
    <w:rsid w:val="000A6A16"/>
    <w:rsid w:val="000B543A"/>
    <w:rsid w:val="000B7888"/>
    <w:rsid w:val="000C2E85"/>
    <w:rsid w:val="000C3B15"/>
    <w:rsid w:val="000F08A3"/>
    <w:rsid w:val="0011047A"/>
    <w:rsid w:val="00110C13"/>
    <w:rsid w:val="00115FC0"/>
    <w:rsid w:val="00117B64"/>
    <w:rsid w:val="00121799"/>
    <w:rsid w:val="00121A3D"/>
    <w:rsid w:val="001254DF"/>
    <w:rsid w:val="00137A1D"/>
    <w:rsid w:val="00141945"/>
    <w:rsid w:val="00147DB7"/>
    <w:rsid w:val="001506EF"/>
    <w:rsid w:val="00165961"/>
    <w:rsid w:val="00177EB1"/>
    <w:rsid w:val="0018787E"/>
    <w:rsid w:val="0019533F"/>
    <w:rsid w:val="001A28B5"/>
    <w:rsid w:val="001A5946"/>
    <w:rsid w:val="001B16F6"/>
    <w:rsid w:val="001C75E9"/>
    <w:rsid w:val="001D21C4"/>
    <w:rsid w:val="001E0905"/>
    <w:rsid w:val="001E116A"/>
    <w:rsid w:val="001E3FE8"/>
    <w:rsid w:val="00200BBA"/>
    <w:rsid w:val="002076C6"/>
    <w:rsid w:val="002103D3"/>
    <w:rsid w:val="0021644C"/>
    <w:rsid w:val="00216B00"/>
    <w:rsid w:val="00225D2E"/>
    <w:rsid w:val="00245CEE"/>
    <w:rsid w:val="00262747"/>
    <w:rsid w:val="002652CD"/>
    <w:rsid w:val="002746D0"/>
    <w:rsid w:val="00275130"/>
    <w:rsid w:val="00275445"/>
    <w:rsid w:val="002776E3"/>
    <w:rsid w:val="002817B0"/>
    <w:rsid w:val="00283F46"/>
    <w:rsid w:val="00295C34"/>
    <w:rsid w:val="002A61D6"/>
    <w:rsid w:val="002A76D0"/>
    <w:rsid w:val="002B05FD"/>
    <w:rsid w:val="002D50EC"/>
    <w:rsid w:val="003027D7"/>
    <w:rsid w:val="0030476F"/>
    <w:rsid w:val="00311B90"/>
    <w:rsid w:val="003140F7"/>
    <w:rsid w:val="00325F91"/>
    <w:rsid w:val="00331A82"/>
    <w:rsid w:val="00353FB9"/>
    <w:rsid w:val="003608EB"/>
    <w:rsid w:val="00361668"/>
    <w:rsid w:val="00366A87"/>
    <w:rsid w:val="00376809"/>
    <w:rsid w:val="00385C41"/>
    <w:rsid w:val="00390D33"/>
    <w:rsid w:val="003A056C"/>
    <w:rsid w:val="003A2FC7"/>
    <w:rsid w:val="003A7F37"/>
    <w:rsid w:val="003B3BFD"/>
    <w:rsid w:val="003B45C9"/>
    <w:rsid w:val="003C4580"/>
    <w:rsid w:val="003C5FC1"/>
    <w:rsid w:val="003D1571"/>
    <w:rsid w:val="003D6A2E"/>
    <w:rsid w:val="003E5C89"/>
    <w:rsid w:val="003E6C96"/>
    <w:rsid w:val="00427CD3"/>
    <w:rsid w:val="004366C1"/>
    <w:rsid w:val="004407AF"/>
    <w:rsid w:val="0044388E"/>
    <w:rsid w:val="0045188B"/>
    <w:rsid w:val="00457B48"/>
    <w:rsid w:val="00467C49"/>
    <w:rsid w:val="00472D81"/>
    <w:rsid w:val="00477E68"/>
    <w:rsid w:val="0048263F"/>
    <w:rsid w:val="004864AF"/>
    <w:rsid w:val="00486D14"/>
    <w:rsid w:val="00490061"/>
    <w:rsid w:val="00494C18"/>
    <w:rsid w:val="004A3349"/>
    <w:rsid w:val="004A524B"/>
    <w:rsid w:val="004B0556"/>
    <w:rsid w:val="004B7CA2"/>
    <w:rsid w:val="004C1FE6"/>
    <w:rsid w:val="004C69B5"/>
    <w:rsid w:val="004D7192"/>
    <w:rsid w:val="004F7371"/>
    <w:rsid w:val="00514FFF"/>
    <w:rsid w:val="00517C5A"/>
    <w:rsid w:val="00523AFC"/>
    <w:rsid w:val="0053663A"/>
    <w:rsid w:val="00545067"/>
    <w:rsid w:val="005510E5"/>
    <w:rsid w:val="00570C56"/>
    <w:rsid w:val="00575812"/>
    <w:rsid w:val="00575D15"/>
    <w:rsid w:val="005769A4"/>
    <w:rsid w:val="005805E3"/>
    <w:rsid w:val="00582D58"/>
    <w:rsid w:val="005A0E39"/>
    <w:rsid w:val="005A7769"/>
    <w:rsid w:val="005B07EC"/>
    <w:rsid w:val="005B5B0A"/>
    <w:rsid w:val="005C4B87"/>
    <w:rsid w:val="005D0FA7"/>
    <w:rsid w:val="005D6614"/>
    <w:rsid w:val="005E541F"/>
    <w:rsid w:val="005F1F88"/>
    <w:rsid w:val="005F4370"/>
    <w:rsid w:val="0060337F"/>
    <w:rsid w:val="006069B2"/>
    <w:rsid w:val="00612231"/>
    <w:rsid w:val="006164BA"/>
    <w:rsid w:val="0062289A"/>
    <w:rsid w:val="006260CE"/>
    <w:rsid w:val="006431CD"/>
    <w:rsid w:val="00644313"/>
    <w:rsid w:val="0066220A"/>
    <w:rsid w:val="0066687D"/>
    <w:rsid w:val="00682990"/>
    <w:rsid w:val="0069347D"/>
    <w:rsid w:val="006A11BB"/>
    <w:rsid w:val="006A6AD1"/>
    <w:rsid w:val="006B1F56"/>
    <w:rsid w:val="006B38C2"/>
    <w:rsid w:val="006B55F3"/>
    <w:rsid w:val="006C4242"/>
    <w:rsid w:val="006D0D76"/>
    <w:rsid w:val="006D7836"/>
    <w:rsid w:val="006E0803"/>
    <w:rsid w:val="006E4544"/>
    <w:rsid w:val="006F3A32"/>
    <w:rsid w:val="006F43C8"/>
    <w:rsid w:val="006F7322"/>
    <w:rsid w:val="00702261"/>
    <w:rsid w:val="0070731F"/>
    <w:rsid w:val="00712763"/>
    <w:rsid w:val="00715916"/>
    <w:rsid w:val="00715E99"/>
    <w:rsid w:val="0071686A"/>
    <w:rsid w:val="0073034F"/>
    <w:rsid w:val="00730C25"/>
    <w:rsid w:val="007320B3"/>
    <w:rsid w:val="00740635"/>
    <w:rsid w:val="00745C3B"/>
    <w:rsid w:val="00746079"/>
    <w:rsid w:val="00762752"/>
    <w:rsid w:val="007628CE"/>
    <w:rsid w:val="0076445A"/>
    <w:rsid w:val="00772ABA"/>
    <w:rsid w:val="0077393F"/>
    <w:rsid w:val="007775FC"/>
    <w:rsid w:val="007A45B1"/>
    <w:rsid w:val="007B28DC"/>
    <w:rsid w:val="007B61CD"/>
    <w:rsid w:val="007B7E2C"/>
    <w:rsid w:val="007E0A3B"/>
    <w:rsid w:val="007E3806"/>
    <w:rsid w:val="007E5B83"/>
    <w:rsid w:val="007E7A9A"/>
    <w:rsid w:val="007F12BC"/>
    <w:rsid w:val="00806EFD"/>
    <w:rsid w:val="00823A55"/>
    <w:rsid w:val="0082439F"/>
    <w:rsid w:val="00826982"/>
    <w:rsid w:val="00827BD2"/>
    <w:rsid w:val="00840D6C"/>
    <w:rsid w:val="00845E6B"/>
    <w:rsid w:val="008550FC"/>
    <w:rsid w:val="00861CCE"/>
    <w:rsid w:val="008A3904"/>
    <w:rsid w:val="008B43B1"/>
    <w:rsid w:val="008B5E0E"/>
    <w:rsid w:val="008C4187"/>
    <w:rsid w:val="008D0828"/>
    <w:rsid w:val="008D3E3E"/>
    <w:rsid w:val="008D42AE"/>
    <w:rsid w:val="008D483B"/>
    <w:rsid w:val="008E1930"/>
    <w:rsid w:val="008E377A"/>
    <w:rsid w:val="008E71D4"/>
    <w:rsid w:val="00906A1B"/>
    <w:rsid w:val="00912581"/>
    <w:rsid w:val="00916E8A"/>
    <w:rsid w:val="0092710E"/>
    <w:rsid w:val="00930347"/>
    <w:rsid w:val="00937747"/>
    <w:rsid w:val="00943473"/>
    <w:rsid w:val="00945D05"/>
    <w:rsid w:val="0095711D"/>
    <w:rsid w:val="00957673"/>
    <w:rsid w:val="00962CB2"/>
    <w:rsid w:val="00965D05"/>
    <w:rsid w:val="00970593"/>
    <w:rsid w:val="009718E7"/>
    <w:rsid w:val="00971A83"/>
    <w:rsid w:val="00972AFB"/>
    <w:rsid w:val="00977C3B"/>
    <w:rsid w:val="009917E8"/>
    <w:rsid w:val="00993802"/>
    <w:rsid w:val="00993A39"/>
    <w:rsid w:val="009940C5"/>
    <w:rsid w:val="00994A5B"/>
    <w:rsid w:val="009A17A2"/>
    <w:rsid w:val="009B7FC1"/>
    <w:rsid w:val="009C4B9D"/>
    <w:rsid w:val="009D0694"/>
    <w:rsid w:val="009D0D5F"/>
    <w:rsid w:val="009D65ED"/>
    <w:rsid w:val="009E65FD"/>
    <w:rsid w:val="009F34AE"/>
    <w:rsid w:val="009F67D9"/>
    <w:rsid w:val="00A051F2"/>
    <w:rsid w:val="00A31F09"/>
    <w:rsid w:val="00A34B81"/>
    <w:rsid w:val="00A35453"/>
    <w:rsid w:val="00A51700"/>
    <w:rsid w:val="00A5770F"/>
    <w:rsid w:val="00A57B6A"/>
    <w:rsid w:val="00A82096"/>
    <w:rsid w:val="00A86469"/>
    <w:rsid w:val="00A87EF3"/>
    <w:rsid w:val="00A90404"/>
    <w:rsid w:val="00A95828"/>
    <w:rsid w:val="00AA2E49"/>
    <w:rsid w:val="00AB105F"/>
    <w:rsid w:val="00AB23D5"/>
    <w:rsid w:val="00AC009C"/>
    <w:rsid w:val="00AC0861"/>
    <w:rsid w:val="00AC6FCB"/>
    <w:rsid w:val="00AD4025"/>
    <w:rsid w:val="00AE4501"/>
    <w:rsid w:val="00AF6B0D"/>
    <w:rsid w:val="00B0250D"/>
    <w:rsid w:val="00B146DA"/>
    <w:rsid w:val="00B15CE9"/>
    <w:rsid w:val="00B21587"/>
    <w:rsid w:val="00B222AE"/>
    <w:rsid w:val="00B32AC1"/>
    <w:rsid w:val="00B40559"/>
    <w:rsid w:val="00B50B86"/>
    <w:rsid w:val="00B55482"/>
    <w:rsid w:val="00B62D7F"/>
    <w:rsid w:val="00B701F1"/>
    <w:rsid w:val="00B71468"/>
    <w:rsid w:val="00B71EAA"/>
    <w:rsid w:val="00B81971"/>
    <w:rsid w:val="00B86F36"/>
    <w:rsid w:val="00B87497"/>
    <w:rsid w:val="00BA7185"/>
    <w:rsid w:val="00BB0452"/>
    <w:rsid w:val="00BB50B7"/>
    <w:rsid w:val="00BB5A56"/>
    <w:rsid w:val="00BC0A6D"/>
    <w:rsid w:val="00BF3D85"/>
    <w:rsid w:val="00BF45DF"/>
    <w:rsid w:val="00BF5D65"/>
    <w:rsid w:val="00C06805"/>
    <w:rsid w:val="00C2080C"/>
    <w:rsid w:val="00C248F1"/>
    <w:rsid w:val="00C433A2"/>
    <w:rsid w:val="00C67D81"/>
    <w:rsid w:val="00C731F1"/>
    <w:rsid w:val="00C75657"/>
    <w:rsid w:val="00C76586"/>
    <w:rsid w:val="00C933C4"/>
    <w:rsid w:val="00C946DC"/>
    <w:rsid w:val="00CA45DC"/>
    <w:rsid w:val="00CA63D6"/>
    <w:rsid w:val="00CA6E06"/>
    <w:rsid w:val="00CB0874"/>
    <w:rsid w:val="00CB6E24"/>
    <w:rsid w:val="00CC19E4"/>
    <w:rsid w:val="00CD66E8"/>
    <w:rsid w:val="00CE2716"/>
    <w:rsid w:val="00CF0B9D"/>
    <w:rsid w:val="00CF2983"/>
    <w:rsid w:val="00CF3457"/>
    <w:rsid w:val="00CF6A30"/>
    <w:rsid w:val="00D00CB3"/>
    <w:rsid w:val="00D041E8"/>
    <w:rsid w:val="00D0530A"/>
    <w:rsid w:val="00D06AF6"/>
    <w:rsid w:val="00D072FD"/>
    <w:rsid w:val="00D07815"/>
    <w:rsid w:val="00D16CEB"/>
    <w:rsid w:val="00D17737"/>
    <w:rsid w:val="00D27DD8"/>
    <w:rsid w:val="00D27FF1"/>
    <w:rsid w:val="00D46FDB"/>
    <w:rsid w:val="00D556AE"/>
    <w:rsid w:val="00D62457"/>
    <w:rsid w:val="00D724A6"/>
    <w:rsid w:val="00D857D2"/>
    <w:rsid w:val="00D92162"/>
    <w:rsid w:val="00DB1891"/>
    <w:rsid w:val="00DC01A1"/>
    <w:rsid w:val="00DC0EAB"/>
    <w:rsid w:val="00DC713B"/>
    <w:rsid w:val="00DD1B3F"/>
    <w:rsid w:val="00DE6821"/>
    <w:rsid w:val="00DE7E26"/>
    <w:rsid w:val="00E0639D"/>
    <w:rsid w:val="00E0769F"/>
    <w:rsid w:val="00E1105A"/>
    <w:rsid w:val="00E16D9F"/>
    <w:rsid w:val="00E31F77"/>
    <w:rsid w:val="00E37464"/>
    <w:rsid w:val="00E37CC4"/>
    <w:rsid w:val="00E41815"/>
    <w:rsid w:val="00E44CB2"/>
    <w:rsid w:val="00E55826"/>
    <w:rsid w:val="00E56023"/>
    <w:rsid w:val="00E6499E"/>
    <w:rsid w:val="00E73459"/>
    <w:rsid w:val="00E802F6"/>
    <w:rsid w:val="00E8635A"/>
    <w:rsid w:val="00E9457F"/>
    <w:rsid w:val="00E962BF"/>
    <w:rsid w:val="00EA1B33"/>
    <w:rsid w:val="00EA417E"/>
    <w:rsid w:val="00EA5075"/>
    <w:rsid w:val="00EC53AC"/>
    <w:rsid w:val="00ED7F91"/>
    <w:rsid w:val="00EE071B"/>
    <w:rsid w:val="00EE2EE9"/>
    <w:rsid w:val="00EE4117"/>
    <w:rsid w:val="00EE4A79"/>
    <w:rsid w:val="00F01502"/>
    <w:rsid w:val="00F03226"/>
    <w:rsid w:val="00F07699"/>
    <w:rsid w:val="00F11A69"/>
    <w:rsid w:val="00F1587B"/>
    <w:rsid w:val="00F21E57"/>
    <w:rsid w:val="00F26068"/>
    <w:rsid w:val="00F27FF0"/>
    <w:rsid w:val="00F427D0"/>
    <w:rsid w:val="00F43CC6"/>
    <w:rsid w:val="00F521A8"/>
    <w:rsid w:val="00F61636"/>
    <w:rsid w:val="00F7620F"/>
    <w:rsid w:val="00F77842"/>
    <w:rsid w:val="00F96AE0"/>
    <w:rsid w:val="00FB451F"/>
    <w:rsid w:val="00FB4C2F"/>
    <w:rsid w:val="00FB5D50"/>
    <w:rsid w:val="00FD5175"/>
    <w:rsid w:val="00FD705D"/>
    <w:rsid w:val="00FE4EBF"/>
    <w:rsid w:val="00FE6659"/>
    <w:rsid w:val="00FE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link w:val="210"/>
    <w:uiPriority w:val="99"/>
    <w:rsid w:val="003A7F37"/>
    <w:rPr>
      <w:rFonts w:ascii="Arial" w:hAnsi="Arial" w:cs="Arial"/>
      <w:sz w:val="19"/>
      <w:szCs w:val="19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3A7F37"/>
    <w:pPr>
      <w:widowControl w:val="0"/>
      <w:shd w:val="clear" w:color="auto" w:fill="FFFFFF"/>
      <w:spacing w:after="0" w:line="240" w:lineRule="atLeast"/>
      <w:ind w:hanging="400"/>
    </w:pPr>
    <w:rPr>
      <w:rFonts w:ascii="Arial" w:hAnsi="Arial" w:cs="Arial"/>
      <w:sz w:val="19"/>
      <w:szCs w:val="19"/>
    </w:rPr>
  </w:style>
  <w:style w:type="character" w:customStyle="1" w:styleId="3">
    <w:name w:val="Основной текст (3)_"/>
    <w:basedOn w:val="a0"/>
    <w:link w:val="31"/>
    <w:uiPriority w:val="99"/>
    <w:rsid w:val="00B40559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B40559"/>
    <w:pPr>
      <w:widowControl w:val="0"/>
      <w:shd w:val="clear" w:color="auto" w:fill="FFFFFF"/>
      <w:spacing w:after="660" w:line="240" w:lineRule="exact"/>
      <w:jc w:val="center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link w:val="210"/>
    <w:uiPriority w:val="99"/>
    <w:rsid w:val="003A7F37"/>
    <w:rPr>
      <w:rFonts w:ascii="Arial" w:hAnsi="Arial" w:cs="Arial"/>
      <w:sz w:val="19"/>
      <w:szCs w:val="19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3A7F37"/>
    <w:pPr>
      <w:widowControl w:val="0"/>
      <w:shd w:val="clear" w:color="auto" w:fill="FFFFFF"/>
      <w:spacing w:after="0" w:line="240" w:lineRule="atLeast"/>
      <w:ind w:hanging="400"/>
    </w:pPr>
    <w:rPr>
      <w:rFonts w:ascii="Arial" w:hAnsi="Arial" w:cs="Arial"/>
      <w:sz w:val="19"/>
      <w:szCs w:val="19"/>
    </w:rPr>
  </w:style>
  <w:style w:type="character" w:customStyle="1" w:styleId="3">
    <w:name w:val="Основной текст (3)_"/>
    <w:basedOn w:val="a0"/>
    <w:link w:val="31"/>
    <w:uiPriority w:val="99"/>
    <w:rsid w:val="00B40559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B40559"/>
    <w:pPr>
      <w:widowControl w:val="0"/>
      <w:shd w:val="clear" w:color="auto" w:fill="FFFFFF"/>
      <w:spacing w:after="660" w:line="240" w:lineRule="exact"/>
      <w:jc w:val="center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667A"/>
    <w:rsid w:val="000916A5"/>
    <w:rsid w:val="000A1EA0"/>
    <w:rsid w:val="00141D1F"/>
    <w:rsid w:val="001A0C16"/>
    <w:rsid w:val="001C3686"/>
    <w:rsid w:val="001E2061"/>
    <w:rsid w:val="0026037F"/>
    <w:rsid w:val="00272866"/>
    <w:rsid w:val="002A4A2B"/>
    <w:rsid w:val="002B518D"/>
    <w:rsid w:val="00307C75"/>
    <w:rsid w:val="00335C41"/>
    <w:rsid w:val="003502E6"/>
    <w:rsid w:val="00361597"/>
    <w:rsid w:val="00365798"/>
    <w:rsid w:val="003952EF"/>
    <w:rsid w:val="003C06D1"/>
    <w:rsid w:val="003C65F8"/>
    <w:rsid w:val="00407752"/>
    <w:rsid w:val="00455664"/>
    <w:rsid w:val="00473E7D"/>
    <w:rsid w:val="004E2EA6"/>
    <w:rsid w:val="00512BA8"/>
    <w:rsid w:val="00525C21"/>
    <w:rsid w:val="0056067A"/>
    <w:rsid w:val="005634CC"/>
    <w:rsid w:val="005B4BDB"/>
    <w:rsid w:val="005D25A4"/>
    <w:rsid w:val="006061FF"/>
    <w:rsid w:val="00616A51"/>
    <w:rsid w:val="007808A7"/>
    <w:rsid w:val="00785019"/>
    <w:rsid w:val="008356FD"/>
    <w:rsid w:val="008A0B5C"/>
    <w:rsid w:val="008A2D63"/>
    <w:rsid w:val="008E4AD7"/>
    <w:rsid w:val="00953405"/>
    <w:rsid w:val="0096581E"/>
    <w:rsid w:val="0097778C"/>
    <w:rsid w:val="00996EC2"/>
    <w:rsid w:val="00A44115"/>
    <w:rsid w:val="00A53DF9"/>
    <w:rsid w:val="00AB2403"/>
    <w:rsid w:val="00AC4882"/>
    <w:rsid w:val="00B16D58"/>
    <w:rsid w:val="00B84BC7"/>
    <w:rsid w:val="00C02366"/>
    <w:rsid w:val="00C02ADF"/>
    <w:rsid w:val="00C60082"/>
    <w:rsid w:val="00C850F4"/>
    <w:rsid w:val="00C93A31"/>
    <w:rsid w:val="00CB54DF"/>
    <w:rsid w:val="00DB678D"/>
    <w:rsid w:val="00DF60D3"/>
    <w:rsid w:val="00E56CF6"/>
    <w:rsid w:val="00E761A5"/>
    <w:rsid w:val="00F107C7"/>
    <w:rsid w:val="00FC6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307C75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44382-5C59-41F4-A4E7-55BB96FE7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7277</Words>
  <Characters>41485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3.2                Abituriyentlar uchun maxsus</vt:lpstr>
    </vt:vector>
  </TitlesOfParts>
  <Company>Reanimator Extreme Edition</Company>
  <LinksUpToDate>false</LinksUpToDate>
  <CharactersWithSpaces>48665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2</cp:revision>
  <cp:lastPrinted>2019-11-22T10:07:00Z</cp:lastPrinted>
  <dcterms:created xsi:type="dcterms:W3CDTF">2026-09-18T05:23:00Z</dcterms:created>
  <dcterms:modified xsi:type="dcterms:W3CDTF">2026-09-18T05:23:00Z</dcterms:modified>
</cp:coreProperties>
</file>