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3806" w:rsidRPr="00E37464" w:rsidRDefault="007E42CB" w:rsidP="00A474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en-US"/>
        </w:rPr>
      </w:pPr>
      <w:r>
        <w:rPr>
          <w:rFonts w:ascii="Times New Roman" w:hAnsi="Times New Roman" w:cs="Times New Roman"/>
          <w:b/>
          <w:sz w:val="28"/>
          <w:lang w:val="en-US"/>
        </w:rPr>
        <w:t xml:space="preserve">Strukturalar </w:t>
      </w:r>
      <w:proofErr w:type="gramStart"/>
      <w:r>
        <w:rPr>
          <w:rFonts w:ascii="Times New Roman" w:hAnsi="Times New Roman" w:cs="Times New Roman"/>
          <w:b/>
          <w:sz w:val="28"/>
          <w:lang w:val="en-US"/>
        </w:rPr>
        <w:t>va</w:t>
      </w:r>
      <w:proofErr w:type="gramEnd"/>
      <w:r>
        <w:rPr>
          <w:rFonts w:ascii="Times New Roman" w:hAnsi="Times New Roman" w:cs="Times New Roman"/>
          <w:b/>
          <w:sz w:val="28"/>
          <w:lang w:val="en-US"/>
        </w:rPr>
        <w:t xml:space="preserve"> bog`lanishlar</w:t>
      </w:r>
      <w:r w:rsidR="007E3806" w:rsidRPr="00E37464">
        <w:rPr>
          <w:rFonts w:ascii="Times New Roman" w:hAnsi="Times New Roman" w:cs="Times New Roman"/>
          <w:b/>
          <w:sz w:val="28"/>
          <w:lang w:val="en-US"/>
        </w:rPr>
        <w:t>.</w:t>
      </w:r>
    </w:p>
    <w:p w:rsidR="007E3806" w:rsidRDefault="00275130" w:rsidP="00A47444">
      <w:pPr>
        <w:spacing w:after="0" w:line="240" w:lineRule="auto"/>
        <w:jc w:val="center"/>
        <w:rPr>
          <w:rFonts w:ascii="Times New Roman" w:hAnsi="Times New Roman" w:cs="Times New Roman"/>
          <w:sz w:val="24"/>
          <w:lang w:val="en-US"/>
        </w:rPr>
      </w:pPr>
      <w:proofErr w:type="gramStart"/>
      <w:r>
        <w:rPr>
          <w:rFonts w:ascii="Times New Roman" w:hAnsi="Times New Roman" w:cs="Times New Roman"/>
          <w:sz w:val="24"/>
          <w:lang w:val="en-US"/>
        </w:rPr>
        <w:t>(</w:t>
      </w:r>
      <w:r w:rsidR="007E42CB">
        <w:rPr>
          <w:rFonts w:ascii="Times New Roman" w:hAnsi="Times New Roman" w:cs="Times New Roman"/>
          <w:sz w:val="24"/>
          <w:lang w:val="en-US"/>
        </w:rPr>
        <w:t>Gibridlanish</w:t>
      </w:r>
      <w:r w:rsidR="00AF3097">
        <w:rPr>
          <w:rFonts w:ascii="Times New Roman" w:hAnsi="Times New Roman" w:cs="Times New Roman"/>
          <w:sz w:val="24"/>
          <w:lang w:val="en-US"/>
        </w:rPr>
        <w:t>.</w:t>
      </w:r>
      <w:proofErr w:type="gramEnd"/>
      <w:r w:rsidR="00AF3097">
        <w:rPr>
          <w:rFonts w:ascii="Times New Roman" w:hAnsi="Times New Roman" w:cs="Times New Roman"/>
          <w:sz w:val="24"/>
          <w:lang w:val="en-US"/>
        </w:rPr>
        <w:t xml:space="preserve"> </w:t>
      </w:r>
      <w:proofErr w:type="gramStart"/>
      <w:r w:rsidR="00AF3097">
        <w:rPr>
          <w:rFonts w:ascii="Times New Roman" w:hAnsi="Times New Roman" w:cs="Times New Roman"/>
          <w:sz w:val="24"/>
          <w:lang w:val="en-US"/>
        </w:rPr>
        <w:t>Kristall panjara turlari.</w:t>
      </w:r>
      <w:r w:rsidR="007E3806" w:rsidRPr="004A524B">
        <w:rPr>
          <w:rFonts w:ascii="Times New Roman" w:hAnsi="Times New Roman" w:cs="Times New Roman"/>
          <w:sz w:val="24"/>
          <w:lang w:val="en-US"/>
        </w:rPr>
        <w:t>)</w:t>
      </w:r>
      <w:proofErr w:type="gramEnd"/>
    </w:p>
    <w:p w:rsidR="00D46FDB" w:rsidRDefault="00D46FDB" w:rsidP="00A474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en-US" w:eastAsia="en-US"/>
        </w:rPr>
      </w:pPr>
    </w:p>
    <w:p w:rsidR="006069B2" w:rsidRPr="0092710E" w:rsidRDefault="006069B2" w:rsidP="00A474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en-US" w:eastAsia="en-US"/>
        </w:rPr>
      </w:pPr>
    </w:p>
    <w:p w:rsidR="00F94F60" w:rsidRPr="00F94F60" w:rsidRDefault="00F94F60" w:rsidP="00A4744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1. </w:t>
      </w:r>
      <w:r w:rsidRPr="00F94F60">
        <w:rPr>
          <w:rFonts w:ascii="Times New Roman" w:hAnsi="Times New Roman" w:cs="Times New Roman"/>
          <w:lang w:val="en-US"/>
        </w:rPr>
        <w:t>Tarkibida sp</w:t>
      </w:r>
      <w:r w:rsidRPr="00F94F60">
        <w:rPr>
          <w:rFonts w:ascii="Times New Roman" w:hAnsi="Times New Roman" w:cs="Times New Roman"/>
          <w:vertAlign w:val="superscript"/>
          <w:lang w:val="en-US"/>
        </w:rPr>
        <w:t>3</w:t>
      </w:r>
      <w:r w:rsidRPr="00F94F60">
        <w:rPr>
          <w:rFonts w:ascii="Times New Roman" w:hAnsi="Times New Roman" w:cs="Times New Roman"/>
          <w:lang w:val="en-US"/>
        </w:rPr>
        <w:t>- gibridlangan atom bo’lgan moddalarni ko’rsating.</w:t>
      </w:r>
    </w:p>
    <w:p w:rsidR="00F94F60" w:rsidRDefault="00F94F60" w:rsidP="009E3342">
      <w:pPr>
        <w:spacing w:after="0" w:line="240" w:lineRule="auto"/>
        <w:ind w:left="285" w:firstLine="423"/>
        <w:jc w:val="both"/>
        <w:rPr>
          <w:rFonts w:ascii="Times New Roman" w:hAnsi="Times New Roman" w:cs="Times New Roman"/>
          <w:lang w:val="en-US"/>
        </w:rPr>
      </w:pPr>
      <w:r w:rsidRPr="00F94F60">
        <w:rPr>
          <w:rFonts w:ascii="Times New Roman" w:hAnsi="Times New Roman" w:cs="Times New Roman"/>
          <w:lang w:val="en-US"/>
        </w:rPr>
        <w:t xml:space="preserve">1) </w:t>
      </w:r>
      <w:proofErr w:type="gramStart"/>
      <w:r w:rsidRPr="00F94F60">
        <w:rPr>
          <w:rFonts w:ascii="Times New Roman" w:hAnsi="Times New Roman" w:cs="Times New Roman"/>
          <w:lang w:val="en-US"/>
        </w:rPr>
        <w:t>metan</w:t>
      </w:r>
      <w:proofErr w:type="gramEnd"/>
      <w:r w:rsidRPr="00F94F60">
        <w:rPr>
          <w:rFonts w:ascii="Times New Roman" w:hAnsi="Times New Roman" w:cs="Times New Roman"/>
          <w:lang w:val="en-US"/>
        </w:rPr>
        <w:t xml:space="preserve">; </w:t>
      </w:r>
      <w:r w:rsidR="009E3342">
        <w:rPr>
          <w:rFonts w:ascii="Times New Roman" w:hAnsi="Times New Roman" w:cs="Times New Roman"/>
          <w:lang w:val="en-US"/>
        </w:rPr>
        <w:tab/>
      </w:r>
      <w:r w:rsidR="009E3342">
        <w:rPr>
          <w:rFonts w:ascii="Times New Roman" w:hAnsi="Times New Roman" w:cs="Times New Roman"/>
          <w:lang w:val="en-US"/>
        </w:rPr>
        <w:tab/>
      </w:r>
      <w:r w:rsidRPr="00F94F60">
        <w:rPr>
          <w:rFonts w:ascii="Times New Roman" w:hAnsi="Times New Roman" w:cs="Times New Roman"/>
          <w:lang w:val="en-US"/>
        </w:rPr>
        <w:t xml:space="preserve">2) ammiak; </w:t>
      </w:r>
    </w:p>
    <w:p w:rsidR="00F94F60" w:rsidRDefault="00F94F60" w:rsidP="009E3342">
      <w:pPr>
        <w:spacing w:after="0" w:line="240" w:lineRule="auto"/>
        <w:ind w:left="285" w:firstLine="423"/>
        <w:jc w:val="both"/>
        <w:rPr>
          <w:rFonts w:ascii="Times New Roman" w:hAnsi="Times New Roman" w:cs="Times New Roman"/>
          <w:lang w:val="en-US"/>
        </w:rPr>
      </w:pPr>
      <w:r w:rsidRPr="00F94F60">
        <w:rPr>
          <w:rFonts w:ascii="Times New Roman" w:hAnsi="Times New Roman" w:cs="Times New Roman"/>
          <w:lang w:val="en-US"/>
        </w:rPr>
        <w:t xml:space="preserve">3) </w:t>
      </w:r>
      <w:proofErr w:type="gramStart"/>
      <w:r w:rsidRPr="00F94F60">
        <w:rPr>
          <w:rFonts w:ascii="Times New Roman" w:hAnsi="Times New Roman" w:cs="Times New Roman"/>
          <w:lang w:val="en-US"/>
        </w:rPr>
        <w:t>ammoniy</w:t>
      </w:r>
      <w:proofErr w:type="gramEnd"/>
      <w:r w:rsidRPr="00F94F60">
        <w:rPr>
          <w:rFonts w:ascii="Times New Roman" w:hAnsi="Times New Roman" w:cs="Times New Roman"/>
          <w:lang w:val="en-US"/>
        </w:rPr>
        <w:t xml:space="preserve"> ioni; </w:t>
      </w:r>
      <w:r w:rsidR="009E3342">
        <w:rPr>
          <w:rFonts w:ascii="Times New Roman" w:hAnsi="Times New Roman" w:cs="Times New Roman"/>
          <w:lang w:val="en-US"/>
        </w:rPr>
        <w:tab/>
      </w:r>
      <w:r w:rsidRPr="00F94F60">
        <w:rPr>
          <w:rFonts w:ascii="Times New Roman" w:hAnsi="Times New Roman" w:cs="Times New Roman"/>
          <w:lang w:val="en-US"/>
        </w:rPr>
        <w:t xml:space="preserve">4) suv; </w:t>
      </w:r>
    </w:p>
    <w:p w:rsidR="00F94F60" w:rsidRDefault="00F94F60" w:rsidP="009E3342">
      <w:pPr>
        <w:spacing w:after="0" w:line="240" w:lineRule="auto"/>
        <w:ind w:left="285" w:firstLine="423"/>
        <w:jc w:val="both"/>
        <w:rPr>
          <w:rFonts w:ascii="Times New Roman" w:hAnsi="Times New Roman" w:cs="Times New Roman"/>
          <w:lang w:val="en-US"/>
        </w:rPr>
      </w:pPr>
      <w:r w:rsidRPr="00F94F60">
        <w:rPr>
          <w:rFonts w:ascii="Times New Roman" w:hAnsi="Times New Roman" w:cs="Times New Roman"/>
          <w:lang w:val="en-US"/>
        </w:rPr>
        <w:t xml:space="preserve">5) </w:t>
      </w:r>
      <w:proofErr w:type="gramStart"/>
      <w:r w:rsidRPr="00F94F60">
        <w:rPr>
          <w:rFonts w:ascii="Times New Roman" w:hAnsi="Times New Roman" w:cs="Times New Roman"/>
          <w:lang w:val="en-US"/>
        </w:rPr>
        <w:t>sulfit</w:t>
      </w:r>
      <w:proofErr w:type="gramEnd"/>
      <w:r w:rsidRPr="00F94F60">
        <w:rPr>
          <w:rFonts w:ascii="Times New Roman" w:hAnsi="Times New Roman" w:cs="Times New Roman"/>
          <w:lang w:val="en-US"/>
        </w:rPr>
        <w:t xml:space="preserve"> angidrid;</w:t>
      </w:r>
      <w:r w:rsidR="009E3342">
        <w:rPr>
          <w:rFonts w:ascii="Times New Roman" w:hAnsi="Times New Roman" w:cs="Times New Roman"/>
          <w:lang w:val="en-US"/>
        </w:rPr>
        <w:tab/>
      </w:r>
      <w:r w:rsidRPr="00F94F60">
        <w:rPr>
          <w:rFonts w:ascii="Times New Roman" w:hAnsi="Times New Roman" w:cs="Times New Roman"/>
          <w:lang w:val="en-US"/>
        </w:rPr>
        <w:t xml:space="preserve">6) etilen; </w:t>
      </w:r>
    </w:p>
    <w:p w:rsidR="00F94F60" w:rsidRDefault="00F94F60" w:rsidP="009E3342">
      <w:pPr>
        <w:spacing w:after="0" w:line="240" w:lineRule="auto"/>
        <w:ind w:left="285" w:firstLine="423"/>
        <w:jc w:val="both"/>
        <w:rPr>
          <w:rFonts w:ascii="Times New Roman" w:hAnsi="Times New Roman" w:cs="Times New Roman"/>
          <w:lang w:val="en-US"/>
        </w:rPr>
      </w:pPr>
      <w:r w:rsidRPr="00F94F60">
        <w:rPr>
          <w:rFonts w:ascii="Times New Roman" w:hAnsi="Times New Roman" w:cs="Times New Roman"/>
          <w:lang w:val="en-US"/>
        </w:rPr>
        <w:t xml:space="preserve">7) </w:t>
      </w:r>
      <w:proofErr w:type="gramStart"/>
      <w:r w:rsidRPr="00F94F60">
        <w:rPr>
          <w:rFonts w:ascii="Times New Roman" w:hAnsi="Times New Roman" w:cs="Times New Roman"/>
          <w:lang w:val="en-US"/>
        </w:rPr>
        <w:t>bor</w:t>
      </w:r>
      <w:proofErr w:type="gramEnd"/>
      <w:r w:rsidRPr="00F94F60">
        <w:rPr>
          <w:rFonts w:ascii="Times New Roman" w:hAnsi="Times New Roman" w:cs="Times New Roman"/>
          <w:lang w:val="en-US"/>
        </w:rPr>
        <w:t xml:space="preserve"> ftorid; </w:t>
      </w:r>
      <w:r w:rsidR="009E3342">
        <w:rPr>
          <w:rFonts w:ascii="Times New Roman" w:hAnsi="Times New Roman" w:cs="Times New Roman"/>
          <w:lang w:val="en-US"/>
        </w:rPr>
        <w:tab/>
      </w:r>
      <w:r w:rsidR="009E3342">
        <w:rPr>
          <w:rFonts w:ascii="Times New Roman" w:hAnsi="Times New Roman" w:cs="Times New Roman"/>
          <w:lang w:val="en-US"/>
        </w:rPr>
        <w:tab/>
        <w:t>8) berili</w:t>
      </w:r>
      <w:r>
        <w:rPr>
          <w:rFonts w:ascii="Times New Roman" w:hAnsi="Times New Roman" w:cs="Times New Roman"/>
          <w:lang w:val="en-US"/>
        </w:rPr>
        <w:t>y xlorid.</w:t>
      </w:r>
    </w:p>
    <w:p w:rsidR="00F94F60" w:rsidRDefault="00F94F60" w:rsidP="009D17D5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9D17D5">
        <w:rPr>
          <w:rFonts w:ascii="Times New Roman" w:hAnsi="Times New Roman" w:cs="Times New Roman"/>
          <w:b/>
          <w:u w:val="single"/>
          <w:lang w:val="en-US"/>
        </w:rPr>
        <w:t>А) 1, 2, 3, 4</w:t>
      </w:r>
      <w:r w:rsidRPr="00F94F60">
        <w:rPr>
          <w:rFonts w:ascii="Times New Roman" w:hAnsi="Times New Roman" w:cs="Times New Roman"/>
          <w:lang w:val="en-US"/>
        </w:rPr>
        <w:tab/>
      </w:r>
      <w:r w:rsidR="009E3342">
        <w:rPr>
          <w:rFonts w:ascii="Times New Roman" w:hAnsi="Times New Roman" w:cs="Times New Roman"/>
          <w:lang w:val="en-US"/>
        </w:rPr>
        <w:tab/>
      </w:r>
      <w:r w:rsidR="009E3342">
        <w:rPr>
          <w:rFonts w:ascii="Times New Roman" w:hAnsi="Times New Roman" w:cs="Times New Roman"/>
          <w:lang w:val="en-US"/>
        </w:rPr>
        <w:tab/>
      </w:r>
      <w:r w:rsidRPr="00F94F60">
        <w:rPr>
          <w:rFonts w:ascii="Times New Roman" w:hAnsi="Times New Roman" w:cs="Times New Roman"/>
          <w:lang w:val="en-US"/>
        </w:rPr>
        <w:t>В) 1, 2, 4, 6</w:t>
      </w:r>
      <w:r w:rsidRPr="00F94F60">
        <w:rPr>
          <w:rFonts w:ascii="Times New Roman" w:hAnsi="Times New Roman" w:cs="Times New Roman"/>
          <w:lang w:val="en-US"/>
        </w:rPr>
        <w:tab/>
      </w:r>
    </w:p>
    <w:p w:rsidR="00F94F60" w:rsidRPr="00F94F60" w:rsidRDefault="00F94F60" w:rsidP="009E3342">
      <w:pPr>
        <w:spacing w:after="0" w:line="240" w:lineRule="auto"/>
        <w:ind w:left="285" w:firstLine="423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>С</w:t>
      </w:r>
      <w:r w:rsidRPr="00F94F60">
        <w:rPr>
          <w:rFonts w:ascii="Times New Roman" w:hAnsi="Times New Roman" w:cs="Times New Roman"/>
          <w:lang w:val="en-US"/>
        </w:rPr>
        <w:t>) 3, 4, 7, 8</w:t>
      </w:r>
      <w:r w:rsidRPr="00F94F60">
        <w:rPr>
          <w:rFonts w:ascii="Times New Roman" w:hAnsi="Times New Roman" w:cs="Times New Roman"/>
          <w:lang w:val="en-US"/>
        </w:rPr>
        <w:tab/>
      </w:r>
      <w:r w:rsidR="009E3342">
        <w:rPr>
          <w:rFonts w:ascii="Times New Roman" w:hAnsi="Times New Roman" w:cs="Times New Roman"/>
          <w:lang w:val="en-US"/>
        </w:rPr>
        <w:tab/>
      </w:r>
      <w:r w:rsidR="009E3342">
        <w:rPr>
          <w:rFonts w:ascii="Times New Roman" w:hAnsi="Times New Roman" w:cs="Times New Roman"/>
          <w:lang w:val="en-US"/>
        </w:rPr>
        <w:tab/>
        <w:t>D</w:t>
      </w:r>
      <w:r w:rsidRPr="00F94F60">
        <w:rPr>
          <w:rFonts w:ascii="Times New Roman" w:hAnsi="Times New Roman" w:cs="Times New Roman"/>
          <w:lang w:val="en-US"/>
        </w:rPr>
        <w:t>) 4, 6, 7, 8</w:t>
      </w:r>
    </w:p>
    <w:p w:rsidR="00F94F60" w:rsidRPr="00F94F60" w:rsidRDefault="00F94F60" w:rsidP="00A4744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2. </w:t>
      </w:r>
      <w:r w:rsidRPr="00F94F60">
        <w:rPr>
          <w:rFonts w:ascii="Times New Roman" w:hAnsi="Times New Roman" w:cs="Times New Roman"/>
          <w:lang w:val="en-US"/>
        </w:rPr>
        <w:t>Markaziy atom sp</w:t>
      </w:r>
      <w:r w:rsidRPr="00F94F60">
        <w:rPr>
          <w:rFonts w:ascii="Times New Roman" w:hAnsi="Times New Roman" w:cs="Times New Roman"/>
          <w:vertAlign w:val="superscript"/>
          <w:lang w:val="en-US"/>
        </w:rPr>
        <w:t>2</w:t>
      </w:r>
      <w:r w:rsidRPr="00F94F60">
        <w:rPr>
          <w:rFonts w:ascii="Times New Roman" w:hAnsi="Times New Roman" w:cs="Times New Roman"/>
          <w:lang w:val="en-US"/>
        </w:rPr>
        <w:t xml:space="preserve"> - gibridlangan holatda bo’lgan zarrachalarni ko’rsating.</w:t>
      </w:r>
    </w:p>
    <w:p w:rsidR="00F94F60" w:rsidRDefault="00F94F60" w:rsidP="009E3342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 w:rsidRPr="00F94F60">
        <w:rPr>
          <w:rFonts w:ascii="Times New Roman" w:hAnsi="Times New Roman" w:cs="Times New Roman"/>
          <w:lang w:val="en-US"/>
        </w:rPr>
        <w:t xml:space="preserve">1) </w:t>
      </w:r>
      <w:proofErr w:type="gramStart"/>
      <w:r w:rsidRPr="00F94F60">
        <w:rPr>
          <w:rFonts w:ascii="Times New Roman" w:hAnsi="Times New Roman" w:cs="Times New Roman"/>
          <w:lang w:val="en-US"/>
        </w:rPr>
        <w:t>bor</w:t>
      </w:r>
      <w:proofErr w:type="gramEnd"/>
      <w:r w:rsidRPr="00F94F60">
        <w:rPr>
          <w:rFonts w:ascii="Times New Roman" w:hAnsi="Times New Roman" w:cs="Times New Roman"/>
          <w:lang w:val="en-US"/>
        </w:rPr>
        <w:t xml:space="preserve"> ftorid;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F94F60">
        <w:rPr>
          <w:rFonts w:ascii="Times New Roman" w:hAnsi="Times New Roman" w:cs="Times New Roman"/>
          <w:lang w:val="en-US"/>
        </w:rPr>
        <w:t xml:space="preserve">2) etan; </w:t>
      </w:r>
    </w:p>
    <w:p w:rsidR="00F94F60" w:rsidRDefault="00F94F60" w:rsidP="009E3342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 w:rsidRPr="00F94F60">
        <w:rPr>
          <w:rFonts w:ascii="Times New Roman" w:hAnsi="Times New Roman" w:cs="Times New Roman"/>
          <w:lang w:val="en-US"/>
        </w:rPr>
        <w:t xml:space="preserve">3) </w:t>
      </w:r>
      <w:proofErr w:type="gramStart"/>
      <w:r w:rsidRPr="00F94F60">
        <w:rPr>
          <w:rFonts w:ascii="Times New Roman" w:hAnsi="Times New Roman" w:cs="Times New Roman"/>
          <w:lang w:val="en-US"/>
        </w:rPr>
        <w:t>ammiak</w:t>
      </w:r>
      <w:proofErr w:type="gramEnd"/>
      <w:r w:rsidRPr="00F94F60">
        <w:rPr>
          <w:rFonts w:ascii="Times New Roman" w:hAnsi="Times New Roman" w:cs="Times New Roman"/>
          <w:lang w:val="en-US"/>
        </w:rPr>
        <w:t xml:space="preserve">; </w:t>
      </w:r>
      <w:r w:rsidR="009E3342">
        <w:rPr>
          <w:rFonts w:ascii="Times New Roman" w:hAnsi="Times New Roman" w:cs="Times New Roman"/>
          <w:lang w:val="en-US"/>
        </w:rPr>
        <w:tab/>
      </w:r>
      <w:r w:rsidR="009E3342">
        <w:rPr>
          <w:rFonts w:ascii="Times New Roman" w:hAnsi="Times New Roman" w:cs="Times New Roman"/>
          <w:lang w:val="en-US"/>
        </w:rPr>
        <w:tab/>
      </w:r>
      <w:r w:rsidRPr="00F94F60">
        <w:rPr>
          <w:rFonts w:ascii="Times New Roman" w:hAnsi="Times New Roman" w:cs="Times New Roman"/>
          <w:lang w:val="en-US"/>
        </w:rPr>
        <w:t xml:space="preserve">4) etilen; </w:t>
      </w:r>
    </w:p>
    <w:p w:rsidR="00F94F60" w:rsidRDefault="00601B4C" w:rsidP="009E3342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5) </w:t>
      </w:r>
      <w:proofErr w:type="gramStart"/>
      <w:r>
        <w:rPr>
          <w:rFonts w:ascii="Times New Roman" w:hAnsi="Times New Roman" w:cs="Times New Roman"/>
          <w:lang w:val="en-US"/>
        </w:rPr>
        <w:t>beril</w:t>
      </w:r>
      <w:r w:rsidR="00DD41B3">
        <w:rPr>
          <w:rFonts w:ascii="Times New Roman" w:hAnsi="Times New Roman" w:cs="Times New Roman"/>
          <w:lang w:val="en-US"/>
        </w:rPr>
        <w:t>i</w:t>
      </w:r>
      <w:r w:rsidR="00F94F60" w:rsidRPr="00F94F60">
        <w:rPr>
          <w:rFonts w:ascii="Times New Roman" w:hAnsi="Times New Roman" w:cs="Times New Roman"/>
          <w:lang w:val="en-US"/>
        </w:rPr>
        <w:t>y</w:t>
      </w:r>
      <w:proofErr w:type="gramEnd"/>
      <w:r w:rsidR="00F94F60" w:rsidRPr="00F94F60">
        <w:rPr>
          <w:rFonts w:ascii="Times New Roman" w:hAnsi="Times New Roman" w:cs="Times New Roman"/>
          <w:lang w:val="en-US"/>
        </w:rPr>
        <w:t xml:space="preserve"> xlorid;</w:t>
      </w:r>
      <w:r w:rsidR="009E3342">
        <w:rPr>
          <w:rFonts w:ascii="Times New Roman" w:hAnsi="Times New Roman" w:cs="Times New Roman"/>
          <w:lang w:val="en-US"/>
        </w:rPr>
        <w:tab/>
      </w:r>
      <w:r w:rsidR="00F94F60" w:rsidRPr="00F94F60">
        <w:rPr>
          <w:rFonts w:ascii="Times New Roman" w:hAnsi="Times New Roman" w:cs="Times New Roman"/>
          <w:lang w:val="en-US"/>
        </w:rPr>
        <w:t xml:space="preserve">6) sulfat ioni; </w:t>
      </w:r>
    </w:p>
    <w:p w:rsidR="00F94F60" w:rsidRDefault="00F94F60" w:rsidP="009E3342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7) </w:t>
      </w:r>
      <w:proofErr w:type="gramStart"/>
      <w:r>
        <w:rPr>
          <w:rFonts w:ascii="Times New Roman" w:hAnsi="Times New Roman" w:cs="Times New Roman"/>
          <w:lang w:val="en-US"/>
        </w:rPr>
        <w:t>suv</w:t>
      </w:r>
      <w:proofErr w:type="gramEnd"/>
      <w:r>
        <w:rPr>
          <w:rFonts w:ascii="Times New Roman" w:hAnsi="Times New Roman" w:cs="Times New Roman"/>
          <w:lang w:val="en-US"/>
        </w:rPr>
        <w:t>.</w:t>
      </w:r>
    </w:p>
    <w:p w:rsidR="00F94F60" w:rsidRDefault="00F94F60" w:rsidP="009E3342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 w:rsidRPr="00F94F60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  <w:lang w:val="en-US"/>
        </w:rPr>
        <w:t xml:space="preserve">) </w:t>
      </w:r>
      <w:r w:rsidRPr="00F94F60">
        <w:rPr>
          <w:rFonts w:ascii="Times New Roman" w:hAnsi="Times New Roman" w:cs="Times New Roman"/>
          <w:lang w:val="en-US"/>
        </w:rPr>
        <w:t xml:space="preserve">1, 2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F94F60">
        <w:rPr>
          <w:rFonts w:ascii="Times New Roman" w:hAnsi="Times New Roman" w:cs="Times New Roman"/>
        </w:rPr>
        <w:t>В</w:t>
      </w:r>
      <w:r w:rsidRPr="00F94F60">
        <w:rPr>
          <w:rFonts w:ascii="Times New Roman" w:hAnsi="Times New Roman" w:cs="Times New Roman"/>
          <w:lang w:val="en-US"/>
        </w:rPr>
        <w:t>) 1, 3</w:t>
      </w:r>
      <w:r w:rsidRPr="00F94F60">
        <w:rPr>
          <w:rFonts w:ascii="Times New Roman" w:hAnsi="Times New Roman" w:cs="Times New Roman"/>
          <w:lang w:val="en-US"/>
        </w:rPr>
        <w:tab/>
      </w:r>
    </w:p>
    <w:p w:rsidR="00F94F60" w:rsidRPr="00F94F60" w:rsidRDefault="00F94F60" w:rsidP="009E3342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 w:rsidRPr="009D17D5">
        <w:rPr>
          <w:rFonts w:ascii="Times New Roman" w:hAnsi="Times New Roman" w:cs="Times New Roman"/>
          <w:b/>
          <w:u w:val="single"/>
        </w:rPr>
        <w:t>С</w:t>
      </w:r>
      <w:r w:rsidRPr="009D17D5">
        <w:rPr>
          <w:rFonts w:ascii="Times New Roman" w:hAnsi="Times New Roman" w:cs="Times New Roman"/>
          <w:b/>
          <w:u w:val="single"/>
          <w:lang w:val="en-US"/>
        </w:rPr>
        <w:t>) 1, 4</w:t>
      </w:r>
      <w:r w:rsidRPr="00F94F60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F94F60">
        <w:rPr>
          <w:rFonts w:ascii="Times New Roman" w:hAnsi="Times New Roman" w:cs="Times New Roman"/>
          <w:lang w:val="en-US"/>
        </w:rPr>
        <w:t>D) 5, 7</w:t>
      </w:r>
    </w:p>
    <w:p w:rsidR="00F94F60" w:rsidRPr="00F94F60" w:rsidRDefault="00F94F60" w:rsidP="00A4744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3. </w:t>
      </w:r>
      <w:r w:rsidRPr="00F94F60">
        <w:rPr>
          <w:rFonts w:ascii="Times New Roman" w:hAnsi="Times New Roman" w:cs="Times New Roman"/>
          <w:lang w:val="en-US"/>
        </w:rPr>
        <w:t>Qaysi moddalar molekulyar krisstal panjaraga ega?</w:t>
      </w:r>
    </w:p>
    <w:p w:rsidR="00F94F60" w:rsidRDefault="00F94F60" w:rsidP="009E3342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 w:rsidRPr="00F94F60">
        <w:rPr>
          <w:rFonts w:ascii="Times New Roman" w:hAnsi="Times New Roman" w:cs="Times New Roman"/>
          <w:lang w:val="en-US"/>
        </w:rPr>
        <w:t xml:space="preserve">1) </w:t>
      </w:r>
      <w:proofErr w:type="gramStart"/>
      <w:r w:rsidRPr="00F94F60">
        <w:rPr>
          <w:rFonts w:ascii="Times New Roman" w:hAnsi="Times New Roman" w:cs="Times New Roman"/>
          <w:lang w:val="en-US"/>
        </w:rPr>
        <w:t>muz</w:t>
      </w:r>
      <w:proofErr w:type="gramEnd"/>
      <w:r w:rsidRPr="00F94F60">
        <w:rPr>
          <w:rFonts w:ascii="Times New Roman" w:hAnsi="Times New Roman" w:cs="Times New Roman"/>
          <w:lang w:val="en-US"/>
        </w:rPr>
        <w:t xml:space="preserve">; </w:t>
      </w:r>
      <w:r w:rsidR="009E3342">
        <w:rPr>
          <w:rFonts w:ascii="Times New Roman" w:hAnsi="Times New Roman" w:cs="Times New Roman"/>
          <w:lang w:val="en-US"/>
        </w:rPr>
        <w:tab/>
      </w:r>
      <w:r w:rsidR="009E3342">
        <w:rPr>
          <w:rFonts w:ascii="Times New Roman" w:hAnsi="Times New Roman" w:cs="Times New Roman"/>
          <w:lang w:val="en-US"/>
        </w:rPr>
        <w:tab/>
      </w:r>
      <w:r w:rsidRPr="00F94F60">
        <w:rPr>
          <w:rFonts w:ascii="Times New Roman" w:hAnsi="Times New Roman" w:cs="Times New Roman"/>
          <w:lang w:val="en-US"/>
        </w:rPr>
        <w:t>2) oltingugurt</w:t>
      </w:r>
      <w:r w:rsidR="00EB1D74" w:rsidRPr="00AC124E">
        <w:rPr>
          <w:rFonts w:ascii="Times New Roman" w:hAnsi="Times New Roman" w:cs="Times New Roman"/>
          <w:lang w:val="en-US"/>
        </w:rPr>
        <w:t>(</w:t>
      </w:r>
      <w:r w:rsidR="00EB1D74">
        <w:rPr>
          <w:rFonts w:ascii="Times New Roman" w:hAnsi="Times New Roman" w:cs="Times New Roman"/>
          <w:lang w:val="en-US"/>
        </w:rPr>
        <w:t>S</w:t>
      </w:r>
      <w:r w:rsidR="00EB1D74" w:rsidRPr="00AC124E">
        <w:rPr>
          <w:rFonts w:ascii="Times New Roman" w:hAnsi="Times New Roman" w:cs="Times New Roman"/>
          <w:vertAlign w:val="subscript"/>
          <w:lang w:val="en-US"/>
        </w:rPr>
        <w:t>8</w:t>
      </w:r>
      <w:r w:rsidR="00EB1D74" w:rsidRPr="00AC124E">
        <w:rPr>
          <w:rFonts w:ascii="Times New Roman" w:hAnsi="Times New Roman" w:cs="Times New Roman"/>
          <w:lang w:val="en-US"/>
        </w:rPr>
        <w:t xml:space="preserve">) </w:t>
      </w:r>
      <w:r w:rsidRPr="00F94F60">
        <w:rPr>
          <w:rFonts w:ascii="Times New Roman" w:hAnsi="Times New Roman" w:cs="Times New Roman"/>
          <w:lang w:val="en-US"/>
        </w:rPr>
        <w:t xml:space="preserve">; </w:t>
      </w:r>
    </w:p>
    <w:p w:rsidR="00F94F60" w:rsidRDefault="00F94F60" w:rsidP="009E3342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 w:rsidRPr="00F94F60">
        <w:rPr>
          <w:rFonts w:ascii="Times New Roman" w:hAnsi="Times New Roman" w:cs="Times New Roman"/>
          <w:lang w:val="en-US"/>
        </w:rPr>
        <w:t xml:space="preserve">3) </w:t>
      </w:r>
      <w:proofErr w:type="gramStart"/>
      <w:r w:rsidRPr="00F94F60">
        <w:rPr>
          <w:rFonts w:ascii="Times New Roman" w:hAnsi="Times New Roman" w:cs="Times New Roman"/>
          <w:lang w:val="en-US"/>
        </w:rPr>
        <w:t>rubidiy</w:t>
      </w:r>
      <w:proofErr w:type="gramEnd"/>
      <w:r w:rsidRPr="00F94F60">
        <w:rPr>
          <w:rFonts w:ascii="Times New Roman" w:hAnsi="Times New Roman" w:cs="Times New Roman"/>
          <w:lang w:val="en-US"/>
        </w:rPr>
        <w:t xml:space="preserve"> yodid; </w:t>
      </w:r>
      <w:r w:rsidR="009E3342">
        <w:rPr>
          <w:rFonts w:ascii="Times New Roman" w:hAnsi="Times New Roman" w:cs="Times New Roman"/>
          <w:lang w:val="en-US"/>
        </w:rPr>
        <w:tab/>
      </w:r>
      <w:r w:rsidRPr="00F94F60">
        <w:rPr>
          <w:rFonts w:ascii="Times New Roman" w:hAnsi="Times New Roman" w:cs="Times New Roman"/>
          <w:lang w:val="en-US"/>
        </w:rPr>
        <w:t xml:space="preserve">4) grafit; </w:t>
      </w:r>
    </w:p>
    <w:p w:rsidR="00F94F60" w:rsidRPr="00AC124E" w:rsidRDefault="00F94F60" w:rsidP="009E3342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 w:rsidRPr="00AC124E">
        <w:rPr>
          <w:rFonts w:ascii="Times New Roman" w:hAnsi="Times New Roman" w:cs="Times New Roman"/>
          <w:lang w:val="en-US"/>
        </w:rPr>
        <w:t xml:space="preserve">5) </w:t>
      </w:r>
      <w:proofErr w:type="gramStart"/>
      <w:r w:rsidR="00EB1D74">
        <w:rPr>
          <w:rFonts w:ascii="Times New Roman" w:hAnsi="Times New Roman" w:cs="Times New Roman"/>
          <w:lang w:val="en-US"/>
        </w:rPr>
        <w:t>metan</w:t>
      </w:r>
      <w:proofErr w:type="gramEnd"/>
      <w:r w:rsidRPr="00AC124E">
        <w:rPr>
          <w:rFonts w:ascii="Times New Roman" w:hAnsi="Times New Roman" w:cs="Times New Roman"/>
          <w:lang w:val="en-US"/>
        </w:rPr>
        <w:t>.</w:t>
      </w:r>
    </w:p>
    <w:p w:rsidR="00F94F60" w:rsidRPr="00AC124E" w:rsidRDefault="00F94F60" w:rsidP="009E3342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 w:rsidRPr="00EB1D74">
        <w:rPr>
          <w:rFonts w:ascii="Times New Roman" w:hAnsi="Times New Roman" w:cs="Times New Roman"/>
        </w:rPr>
        <w:t>А</w:t>
      </w:r>
      <w:r w:rsidR="009E3342">
        <w:rPr>
          <w:rFonts w:ascii="Times New Roman" w:hAnsi="Times New Roman" w:cs="Times New Roman"/>
          <w:lang w:val="en-US"/>
        </w:rPr>
        <w:t xml:space="preserve">) 1, 2, 4 </w:t>
      </w:r>
      <w:r w:rsidR="009E3342">
        <w:rPr>
          <w:rFonts w:ascii="Times New Roman" w:hAnsi="Times New Roman" w:cs="Times New Roman"/>
          <w:lang w:val="en-US"/>
        </w:rPr>
        <w:tab/>
      </w:r>
      <w:r w:rsidR="009E3342">
        <w:rPr>
          <w:rFonts w:ascii="Times New Roman" w:hAnsi="Times New Roman" w:cs="Times New Roman"/>
          <w:lang w:val="en-US"/>
        </w:rPr>
        <w:tab/>
      </w:r>
      <w:r w:rsidR="009E3342">
        <w:rPr>
          <w:rFonts w:ascii="Times New Roman" w:hAnsi="Times New Roman" w:cs="Times New Roman"/>
          <w:lang w:val="en-US"/>
        </w:rPr>
        <w:tab/>
      </w:r>
      <w:r w:rsidRPr="00EB1D74">
        <w:rPr>
          <w:rFonts w:ascii="Times New Roman" w:hAnsi="Times New Roman" w:cs="Times New Roman"/>
        </w:rPr>
        <w:t>В</w:t>
      </w:r>
      <w:r w:rsidRPr="00AC124E">
        <w:rPr>
          <w:rFonts w:ascii="Times New Roman" w:hAnsi="Times New Roman" w:cs="Times New Roman"/>
          <w:lang w:val="en-US"/>
        </w:rPr>
        <w:t>) 1, 3, 5</w:t>
      </w:r>
      <w:r w:rsidRPr="00AC124E">
        <w:rPr>
          <w:rFonts w:ascii="Times New Roman" w:hAnsi="Times New Roman" w:cs="Times New Roman"/>
          <w:lang w:val="en-US"/>
        </w:rPr>
        <w:tab/>
      </w:r>
    </w:p>
    <w:p w:rsidR="00F94F60" w:rsidRPr="00AC124E" w:rsidRDefault="00F94F60" w:rsidP="009E3342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 w:rsidRPr="00EB1D74">
        <w:rPr>
          <w:rFonts w:ascii="Times New Roman" w:hAnsi="Times New Roman" w:cs="Times New Roman"/>
        </w:rPr>
        <w:t>С</w:t>
      </w:r>
      <w:r w:rsidR="009E3342">
        <w:rPr>
          <w:rFonts w:ascii="Times New Roman" w:hAnsi="Times New Roman" w:cs="Times New Roman"/>
          <w:lang w:val="en-US"/>
        </w:rPr>
        <w:t>) 2, 4, 5</w:t>
      </w:r>
      <w:r w:rsidR="009E3342">
        <w:rPr>
          <w:rFonts w:ascii="Times New Roman" w:hAnsi="Times New Roman" w:cs="Times New Roman"/>
          <w:lang w:val="en-US"/>
        </w:rPr>
        <w:tab/>
      </w:r>
      <w:r w:rsidR="009E3342">
        <w:rPr>
          <w:rFonts w:ascii="Times New Roman" w:hAnsi="Times New Roman" w:cs="Times New Roman"/>
          <w:lang w:val="en-US"/>
        </w:rPr>
        <w:tab/>
      </w:r>
      <w:r w:rsidR="009E3342">
        <w:rPr>
          <w:rFonts w:ascii="Times New Roman" w:hAnsi="Times New Roman" w:cs="Times New Roman"/>
          <w:lang w:val="en-US"/>
        </w:rPr>
        <w:tab/>
      </w:r>
      <w:r w:rsidRPr="009D17D5">
        <w:rPr>
          <w:rFonts w:ascii="Times New Roman" w:hAnsi="Times New Roman" w:cs="Times New Roman"/>
          <w:b/>
          <w:u w:val="single"/>
          <w:lang w:val="en-US"/>
        </w:rPr>
        <w:t>D) 1, 2, 5</w:t>
      </w:r>
    </w:p>
    <w:p w:rsidR="00F94F60" w:rsidRPr="00F94F60" w:rsidRDefault="00F94F60" w:rsidP="00A4744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4. </w:t>
      </w:r>
      <w:r w:rsidRPr="00F94F60">
        <w:rPr>
          <w:rFonts w:ascii="Times New Roman" w:hAnsi="Times New Roman" w:cs="Times New Roman"/>
          <w:lang w:val="en-US"/>
        </w:rPr>
        <w:t>Qaysi moddalar molekulasida markaziy atom sp</w:t>
      </w:r>
      <w:r w:rsidRPr="00F94F60">
        <w:rPr>
          <w:rFonts w:ascii="Times New Roman" w:hAnsi="Times New Roman" w:cs="Times New Roman"/>
          <w:vertAlign w:val="superscript"/>
          <w:lang w:val="en-US"/>
        </w:rPr>
        <w:t>3</w:t>
      </w:r>
      <w:r w:rsidRPr="00F94F60">
        <w:rPr>
          <w:rFonts w:ascii="Times New Roman" w:hAnsi="Times New Roman" w:cs="Times New Roman"/>
          <w:lang w:val="en-US"/>
        </w:rPr>
        <w:t>- gibridlanish holida bo’ladi.</w:t>
      </w:r>
    </w:p>
    <w:p w:rsidR="00F94F60" w:rsidRDefault="00F94F60" w:rsidP="009E3342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 w:rsidRPr="009D17D5">
        <w:rPr>
          <w:rFonts w:ascii="Times New Roman" w:hAnsi="Times New Roman" w:cs="Times New Roman"/>
          <w:b/>
          <w:u w:val="single"/>
          <w:lang w:val="en-US"/>
        </w:rPr>
        <w:t>А) CH</w:t>
      </w:r>
      <w:r w:rsidRPr="009D17D5">
        <w:rPr>
          <w:rFonts w:ascii="Times New Roman" w:hAnsi="Times New Roman" w:cs="Times New Roman"/>
          <w:b/>
          <w:u w:val="single"/>
          <w:vertAlign w:val="subscript"/>
          <w:lang w:val="en-US"/>
        </w:rPr>
        <w:t>4</w:t>
      </w:r>
      <w:r w:rsidRPr="009D17D5">
        <w:rPr>
          <w:rFonts w:ascii="Times New Roman" w:hAnsi="Times New Roman" w:cs="Times New Roman"/>
          <w:b/>
          <w:u w:val="single"/>
          <w:lang w:val="en-US"/>
        </w:rPr>
        <w:t>, H</w:t>
      </w:r>
      <w:r w:rsidRPr="009D17D5">
        <w:rPr>
          <w:rFonts w:ascii="Times New Roman" w:hAnsi="Times New Roman" w:cs="Times New Roman"/>
          <w:b/>
          <w:u w:val="single"/>
          <w:vertAlign w:val="subscript"/>
          <w:lang w:val="en-US"/>
        </w:rPr>
        <w:t>2</w:t>
      </w:r>
      <w:r w:rsidRPr="009D17D5">
        <w:rPr>
          <w:rFonts w:ascii="Times New Roman" w:hAnsi="Times New Roman" w:cs="Times New Roman"/>
          <w:b/>
          <w:u w:val="single"/>
          <w:lang w:val="en-US"/>
        </w:rPr>
        <w:t>O, NH</w:t>
      </w:r>
      <w:r w:rsidRPr="009D17D5">
        <w:rPr>
          <w:rFonts w:ascii="Times New Roman" w:hAnsi="Times New Roman" w:cs="Times New Roman"/>
          <w:b/>
          <w:u w:val="single"/>
          <w:vertAlign w:val="subscript"/>
          <w:lang w:val="en-US"/>
        </w:rPr>
        <w:t>3</w:t>
      </w:r>
      <w:r w:rsidR="009E3342">
        <w:rPr>
          <w:rFonts w:ascii="Times New Roman" w:hAnsi="Times New Roman" w:cs="Times New Roman"/>
          <w:lang w:val="en-US"/>
        </w:rPr>
        <w:tab/>
      </w:r>
      <w:r w:rsidR="009E3342">
        <w:rPr>
          <w:rFonts w:ascii="Times New Roman" w:hAnsi="Times New Roman" w:cs="Times New Roman"/>
          <w:lang w:val="en-US"/>
        </w:rPr>
        <w:tab/>
      </w:r>
      <w:r w:rsidRPr="00F94F60">
        <w:rPr>
          <w:rFonts w:ascii="Times New Roman" w:hAnsi="Times New Roman" w:cs="Times New Roman"/>
          <w:lang w:val="en-US"/>
        </w:rPr>
        <w:t>B) BCI</w:t>
      </w:r>
      <w:r w:rsidRPr="00F94F60">
        <w:rPr>
          <w:rFonts w:ascii="Times New Roman" w:hAnsi="Times New Roman" w:cs="Times New Roman"/>
          <w:vertAlign w:val="subscript"/>
          <w:lang w:val="en-US"/>
        </w:rPr>
        <w:t>3</w:t>
      </w:r>
      <w:r w:rsidRPr="00F94F60">
        <w:rPr>
          <w:rFonts w:ascii="Times New Roman" w:hAnsi="Times New Roman" w:cs="Times New Roman"/>
          <w:lang w:val="en-US"/>
        </w:rPr>
        <w:t>, NH</w:t>
      </w:r>
      <w:r w:rsidRPr="00F94F60">
        <w:rPr>
          <w:rFonts w:ascii="Times New Roman" w:hAnsi="Times New Roman" w:cs="Times New Roman"/>
          <w:vertAlign w:val="subscript"/>
          <w:lang w:val="en-US"/>
        </w:rPr>
        <w:t>3</w:t>
      </w:r>
      <w:r w:rsidRPr="00F94F60">
        <w:rPr>
          <w:rFonts w:ascii="Times New Roman" w:hAnsi="Times New Roman" w:cs="Times New Roman"/>
          <w:lang w:val="en-US"/>
        </w:rPr>
        <w:t>, PH</w:t>
      </w:r>
      <w:r w:rsidRPr="00F94F60">
        <w:rPr>
          <w:rFonts w:ascii="Times New Roman" w:hAnsi="Times New Roman" w:cs="Times New Roman"/>
          <w:vertAlign w:val="subscript"/>
          <w:lang w:val="en-US"/>
        </w:rPr>
        <w:t>3</w:t>
      </w:r>
    </w:p>
    <w:p w:rsidR="00F94F60" w:rsidRDefault="00F94F60" w:rsidP="009E3342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C) Si</w:t>
      </w:r>
      <w:r w:rsidRPr="00F94F60">
        <w:rPr>
          <w:rFonts w:ascii="Times New Roman" w:hAnsi="Times New Roman" w:cs="Times New Roman"/>
          <w:lang w:val="en-US"/>
        </w:rPr>
        <w:t>H</w:t>
      </w:r>
      <w:r w:rsidRPr="00F94F60">
        <w:rPr>
          <w:rFonts w:ascii="Times New Roman" w:hAnsi="Times New Roman" w:cs="Times New Roman"/>
          <w:vertAlign w:val="subscript"/>
          <w:lang w:val="en-US"/>
        </w:rPr>
        <w:t>4</w:t>
      </w:r>
      <w:r w:rsidRPr="00F94F60">
        <w:rPr>
          <w:rFonts w:ascii="Times New Roman" w:hAnsi="Times New Roman" w:cs="Times New Roman"/>
          <w:lang w:val="en-US"/>
        </w:rPr>
        <w:t>, CH</w:t>
      </w:r>
      <w:r w:rsidRPr="00F94F60">
        <w:rPr>
          <w:rFonts w:ascii="Times New Roman" w:hAnsi="Times New Roman" w:cs="Times New Roman"/>
          <w:vertAlign w:val="subscript"/>
          <w:lang w:val="en-US"/>
        </w:rPr>
        <w:t>4</w:t>
      </w:r>
      <w:r w:rsidRPr="00F94F60">
        <w:rPr>
          <w:rFonts w:ascii="Times New Roman" w:hAnsi="Times New Roman" w:cs="Times New Roman"/>
          <w:lang w:val="en-US"/>
        </w:rPr>
        <w:t>, C</w:t>
      </w:r>
      <w:r w:rsidRPr="00F94F60">
        <w:rPr>
          <w:rFonts w:ascii="Times New Roman" w:hAnsi="Times New Roman" w:cs="Times New Roman"/>
          <w:vertAlign w:val="subscript"/>
          <w:lang w:val="en-US"/>
        </w:rPr>
        <w:t>2</w:t>
      </w:r>
      <w:r w:rsidRPr="00F94F60">
        <w:rPr>
          <w:rFonts w:ascii="Times New Roman" w:hAnsi="Times New Roman" w:cs="Times New Roman"/>
          <w:lang w:val="en-US"/>
        </w:rPr>
        <w:t>H</w:t>
      </w:r>
      <w:r w:rsidRPr="00F94F60">
        <w:rPr>
          <w:rFonts w:ascii="Times New Roman" w:hAnsi="Times New Roman" w:cs="Times New Roman"/>
          <w:vertAlign w:val="subscript"/>
          <w:lang w:val="en-US"/>
        </w:rPr>
        <w:t>4</w:t>
      </w:r>
      <w:r w:rsidR="009E3342">
        <w:rPr>
          <w:rFonts w:ascii="Times New Roman" w:hAnsi="Times New Roman" w:cs="Times New Roman"/>
          <w:lang w:val="en-US"/>
        </w:rPr>
        <w:tab/>
      </w:r>
      <w:r w:rsidR="009E3342">
        <w:rPr>
          <w:rFonts w:ascii="Times New Roman" w:hAnsi="Times New Roman" w:cs="Times New Roman"/>
          <w:lang w:val="en-US"/>
        </w:rPr>
        <w:tab/>
      </w:r>
      <w:r w:rsidRPr="00F94F60">
        <w:rPr>
          <w:rFonts w:ascii="Times New Roman" w:hAnsi="Times New Roman" w:cs="Times New Roman"/>
          <w:lang w:val="en-US"/>
        </w:rPr>
        <w:t>D) H</w:t>
      </w:r>
      <w:r w:rsidRPr="00F94F60">
        <w:rPr>
          <w:rFonts w:ascii="Times New Roman" w:hAnsi="Times New Roman" w:cs="Times New Roman"/>
          <w:vertAlign w:val="subscript"/>
          <w:lang w:val="en-US"/>
        </w:rPr>
        <w:t>2</w:t>
      </w:r>
      <w:r w:rsidRPr="00F94F60">
        <w:rPr>
          <w:rFonts w:ascii="Times New Roman" w:hAnsi="Times New Roman" w:cs="Times New Roman"/>
          <w:lang w:val="en-US"/>
        </w:rPr>
        <w:t>O, H</w:t>
      </w:r>
      <w:r w:rsidRPr="00F94F60">
        <w:rPr>
          <w:rFonts w:ascii="Times New Roman" w:hAnsi="Times New Roman" w:cs="Times New Roman"/>
          <w:vertAlign w:val="subscript"/>
          <w:lang w:val="en-US"/>
        </w:rPr>
        <w:t>2</w:t>
      </w:r>
      <w:r w:rsidRPr="00F94F60">
        <w:rPr>
          <w:rFonts w:ascii="Times New Roman" w:hAnsi="Times New Roman" w:cs="Times New Roman"/>
          <w:lang w:val="en-US"/>
        </w:rPr>
        <w:t>S, BeF</w:t>
      </w:r>
      <w:r w:rsidRPr="00F94F60">
        <w:rPr>
          <w:rFonts w:ascii="Times New Roman" w:hAnsi="Times New Roman" w:cs="Times New Roman"/>
          <w:vertAlign w:val="subscript"/>
          <w:lang w:val="en-US"/>
        </w:rPr>
        <w:t>2</w:t>
      </w:r>
    </w:p>
    <w:p w:rsidR="00F94F60" w:rsidRPr="00F94F60" w:rsidRDefault="00F94F60" w:rsidP="00A4744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5. </w:t>
      </w:r>
      <w:r w:rsidRPr="00F94F60">
        <w:rPr>
          <w:rFonts w:ascii="Times New Roman" w:hAnsi="Times New Roman" w:cs="Times New Roman"/>
          <w:lang w:val="en-US"/>
        </w:rPr>
        <w:t xml:space="preserve">Muzning kristall panjara turi </w:t>
      </w:r>
      <w:proofErr w:type="gramStart"/>
      <w:r w:rsidRPr="00F94F60">
        <w:rPr>
          <w:rFonts w:ascii="Times New Roman" w:hAnsi="Times New Roman" w:cs="Times New Roman"/>
          <w:lang w:val="en-US"/>
        </w:rPr>
        <w:t>va</w:t>
      </w:r>
      <w:proofErr w:type="gramEnd"/>
      <w:r w:rsidRPr="00F94F60">
        <w:rPr>
          <w:rFonts w:ascii="Times New Roman" w:hAnsi="Times New Roman" w:cs="Times New Roman"/>
          <w:lang w:val="en-US"/>
        </w:rPr>
        <w:t xml:space="preserve"> suv molekulasidagi kislorod atomining gibridlanish turini aniqlang.</w:t>
      </w:r>
    </w:p>
    <w:p w:rsidR="00F94F60" w:rsidRDefault="00F94F60" w:rsidP="009E3342">
      <w:pPr>
        <w:spacing w:after="0" w:line="240" w:lineRule="auto"/>
        <w:ind w:left="285" w:firstLine="423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A) </w:t>
      </w:r>
      <w:proofErr w:type="gramStart"/>
      <w:r w:rsidRPr="00F94F60">
        <w:rPr>
          <w:rFonts w:ascii="Times New Roman" w:hAnsi="Times New Roman" w:cs="Times New Roman"/>
          <w:lang w:val="en-US"/>
        </w:rPr>
        <w:t>atom</w:t>
      </w:r>
      <w:proofErr w:type="gramEnd"/>
      <w:r w:rsidRPr="00F94F60">
        <w:rPr>
          <w:rFonts w:ascii="Times New Roman" w:hAnsi="Times New Roman" w:cs="Times New Roman"/>
          <w:lang w:val="en-US"/>
        </w:rPr>
        <w:t xml:space="preserve"> panja</w:t>
      </w:r>
      <w:r>
        <w:rPr>
          <w:rFonts w:ascii="Times New Roman" w:hAnsi="Times New Roman" w:cs="Times New Roman"/>
          <w:lang w:val="en-US"/>
        </w:rPr>
        <w:t>ra, burchakli sp</w:t>
      </w:r>
      <w:r w:rsidRPr="00F94F60">
        <w:rPr>
          <w:rFonts w:ascii="Times New Roman" w:hAnsi="Times New Roman" w:cs="Times New Roman"/>
          <w:vertAlign w:val="superscript"/>
          <w:lang w:val="en-US"/>
        </w:rPr>
        <w:t>3</w:t>
      </w:r>
      <w:r>
        <w:rPr>
          <w:rFonts w:ascii="Times New Roman" w:hAnsi="Times New Roman" w:cs="Times New Roman"/>
          <w:lang w:val="en-US"/>
        </w:rPr>
        <w:t xml:space="preserve">- gibridlanish                               </w:t>
      </w:r>
    </w:p>
    <w:p w:rsidR="00F94F60" w:rsidRDefault="00F94F60" w:rsidP="009E3342">
      <w:pPr>
        <w:spacing w:after="0" w:line="240" w:lineRule="auto"/>
        <w:ind w:left="285" w:firstLine="423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B) </w:t>
      </w:r>
      <w:proofErr w:type="gramStart"/>
      <w:r w:rsidRPr="00F94F60">
        <w:rPr>
          <w:rFonts w:ascii="Times New Roman" w:hAnsi="Times New Roman" w:cs="Times New Roman"/>
          <w:lang w:val="en-US"/>
        </w:rPr>
        <w:t>molekulyar</w:t>
      </w:r>
      <w:proofErr w:type="gramEnd"/>
      <w:r w:rsidRPr="00F94F60">
        <w:rPr>
          <w:rFonts w:ascii="Times New Roman" w:hAnsi="Times New Roman" w:cs="Times New Roman"/>
          <w:lang w:val="en-US"/>
        </w:rPr>
        <w:t xml:space="preserve"> panjara sp</w:t>
      </w:r>
      <w:r w:rsidRPr="00F94F60">
        <w:rPr>
          <w:rFonts w:ascii="Times New Roman" w:hAnsi="Times New Roman" w:cs="Times New Roman"/>
          <w:vertAlign w:val="superscript"/>
          <w:lang w:val="en-US"/>
        </w:rPr>
        <w:t>2</w:t>
      </w:r>
      <w:r w:rsidRPr="00F94F60">
        <w:rPr>
          <w:rFonts w:ascii="Times New Roman" w:hAnsi="Times New Roman" w:cs="Times New Roman"/>
          <w:lang w:val="en-US"/>
        </w:rPr>
        <w:t>- gibridlanish</w:t>
      </w:r>
    </w:p>
    <w:p w:rsidR="00F94F60" w:rsidRPr="009D17D5" w:rsidRDefault="00F94F60" w:rsidP="009E3342">
      <w:pPr>
        <w:spacing w:after="0" w:line="240" w:lineRule="auto"/>
        <w:ind w:left="285" w:firstLine="423"/>
        <w:jc w:val="both"/>
        <w:rPr>
          <w:rFonts w:ascii="Times New Roman" w:hAnsi="Times New Roman" w:cs="Times New Roman"/>
          <w:b/>
          <w:u w:val="single"/>
          <w:lang w:val="en-US"/>
        </w:rPr>
      </w:pPr>
      <w:r w:rsidRPr="009D17D5">
        <w:rPr>
          <w:rFonts w:ascii="Times New Roman" w:hAnsi="Times New Roman" w:cs="Times New Roman"/>
          <w:b/>
          <w:u w:val="single"/>
          <w:lang w:val="en-US"/>
        </w:rPr>
        <w:t xml:space="preserve">C) </w:t>
      </w:r>
      <w:proofErr w:type="gramStart"/>
      <w:r w:rsidRPr="009D17D5">
        <w:rPr>
          <w:rFonts w:ascii="Times New Roman" w:hAnsi="Times New Roman" w:cs="Times New Roman"/>
          <w:b/>
          <w:u w:val="single"/>
          <w:lang w:val="en-US"/>
        </w:rPr>
        <w:t>molekulyar</w:t>
      </w:r>
      <w:proofErr w:type="gramEnd"/>
      <w:r w:rsidRPr="009D17D5">
        <w:rPr>
          <w:rFonts w:ascii="Times New Roman" w:hAnsi="Times New Roman" w:cs="Times New Roman"/>
          <w:b/>
          <w:u w:val="single"/>
          <w:lang w:val="en-US"/>
        </w:rPr>
        <w:t xml:space="preserve"> panjara sp</w:t>
      </w:r>
      <w:r w:rsidRPr="009D17D5">
        <w:rPr>
          <w:rFonts w:ascii="Times New Roman" w:hAnsi="Times New Roman" w:cs="Times New Roman"/>
          <w:b/>
          <w:u w:val="single"/>
          <w:vertAlign w:val="superscript"/>
          <w:lang w:val="en-US"/>
        </w:rPr>
        <w:t>3</w:t>
      </w:r>
      <w:r w:rsidRPr="009D17D5">
        <w:rPr>
          <w:rFonts w:ascii="Times New Roman" w:hAnsi="Times New Roman" w:cs="Times New Roman"/>
          <w:b/>
          <w:u w:val="single"/>
          <w:lang w:val="en-US"/>
        </w:rPr>
        <w:t xml:space="preserve"> – gibridlanish</w:t>
      </w:r>
    </w:p>
    <w:p w:rsidR="00F94F60" w:rsidRPr="00F94F60" w:rsidRDefault="00F94F60" w:rsidP="009E3342">
      <w:pPr>
        <w:spacing w:after="0" w:line="240" w:lineRule="auto"/>
        <w:ind w:left="285" w:firstLine="423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D) </w:t>
      </w:r>
      <w:proofErr w:type="gramStart"/>
      <w:r w:rsidRPr="00F94F60">
        <w:rPr>
          <w:rFonts w:ascii="Times New Roman" w:hAnsi="Times New Roman" w:cs="Times New Roman"/>
          <w:lang w:val="en-US"/>
        </w:rPr>
        <w:t>atomli</w:t>
      </w:r>
      <w:proofErr w:type="gramEnd"/>
      <w:r w:rsidRPr="00F94F60">
        <w:rPr>
          <w:rFonts w:ascii="Times New Roman" w:hAnsi="Times New Roman" w:cs="Times New Roman"/>
          <w:lang w:val="en-US"/>
        </w:rPr>
        <w:t xml:space="preserve"> panjara sp - gibridlanish</w:t>
      </w:r>
    </w:p>
    <w:p w:rsidR="00F94F60" w:rsidRPr="00F94F60" w:rsidRDefault="00F94F60" w:rsidP="00A4744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6. </w:t>
      </w:r>
      <w:r w:rsidRPr="00F94F60">
        <w:rPr>
          <w:rFonts w:ascii="Times New Roman" w:hAnsi="Times New Roman" w:cs="Times New Roman"/>
          <w:lang w:val="en-US"/>
        </w:rPr>
        <w:t>Modda atom kristall panjaraga ega bo’lishini tavsiflaydigan belgilarini ko’rsating.</w:t>
      </w:r>
    </w:p>
    <w:p w:rsidR="00F94F60" w:rsidRDefault="00F94F60" w:rsidP="009E3342">
      <w:pPr>
        <w:spacing w:after="0" w:line="240" w:lineRule="auto"/>
        <w:ind w:left="285" w:firstLine="423"/>
        <w:jc w:val="both"/>
        <w:rPr>
          <w:rFonts w:ascii="Times New Roman" w:hAnsi="Times New Roman" w:cs="Times New Roman"/>
          <w:lang w:val="en-US"/>
        </w:rPr>
      </w:pPr>
      <w:r w:rsidRPr="00F94F60">
        <w:rPr>
          <w:rFonts w:ascii="Times New Roman" w:hAnsi="Times New Roman" w:cs="Times New Roman"/>
          <w:lang w:val="en-US"/>
        </w:rPr>
        <w:t>A)</w:t>
      </w:r>
      <w:r w:rsidR="009E3342">
        <w:rPr>
          <w:rFonts w:ascii="Times New Roman" w:hAnsi="Times New Roman" w:cs="Times New Roman"/>
          <w:lang w:val="en-US"/>
        </w:rPr>
        <w:t xml:space="preserve"> </w:t>
      </w:r>
      <w:proofErr w:type="gramStart"/>
      <w:r w:rsidRPr="00F94F60">
        <w:rPr>
          <w:rFonts w:ascii="Times New Roman" w:hAnsi="Times New Roman" w:cs="Times New Roman"/>
          <w:lang w:val="en-US"/>
        </w:rPr>
        <w:t>suvda</w:t>
      </w:r>
      <w:proofErr w:type="gramEnd"/>
      <w:r w:rsidRPr="00F94F60">
        <w:rPr>
          <w:rFonts w:ascii="Times New Roman" w:hAnsi="Times New Roman" w:cs="Times New Roman"/>
          <w:lang w:val="en-US"/>
        </w:rPr>
        <w:t xml:space="preserve"> yaxshi eriydigan, kris</w:t>
      </w:r>
      <w:r>
        <w:rPr>
          <w:rFonts w:ascii="Times New Roman" w:hAnsi="Times New Roman" w:cs="Times New Roman"/>
          <w:lang w:val="en-US"/>
        </w:rPr>
        <w:t xml:space="preserve">tall holda                                 </w:t>
      </w:r>
    </w:p>
    <w:p w:rsidR="00F94F60" w:rsidRPr="009D17D5" w:rsidRDefault="00F94F60" w:rsidP="009E3342">
      <w:pPr>
        <w:spacing w:after="0" w:line="240" w:lineRule="auto"/>
        <w:ind w:left="708"/>
        <w:jc w:val="both"/>
        <w:rPr>
          <w:rFonts w:ascii="Times New Roman" w:hAnsi="Times New Roman" w:cs="Times New Roman"/>
          <w:b/>
          <w:u w:val="single"/>
          <w:lang w:val="en-US"/>
        </w:rPr>
      </w:pPr>
      <w:r w:rsidRPr="009D17D5">
        <w:rPr>
          <w:rFonts w:ascii="Times New Roman" w:hAnsi="Times New Roman" w:cs="Times New Roman"/>
          <w:b/>
          <w:u w:val="single"/>
          <w:lang w:val="en-US"/>
        </w:rPr>
        <w:t xml:space="preserve">B) </w:t>
      </w:r>
      <w:proofErr w:type="gramStart"/>
      <w:r w:rsidRPr="009D17D5">
        <w:rPr>
          <w:rFonts w:ascii="Times New Roman" w:hAnsi="Times New Roman" w:cs="Times New Roman"/>
          <w:b/>
          <w:u w:val="single"/>
          <w:lang w:val="en-US"/>
        </w:rPr>
        <w:t>qattiq</w:t>
      </w:r>
      <w:proofErr w:type="gramEnd"/>
      <w:r w:rsidRPr="009D17D5">
        <w:rPr>
          <w:rFonts w:ascii="Times New Roman" w:hAnsi="Times New Roman" w:cs="Times New Roman"/>
          <w:b/>
          <w:u w:val="single"/>
          <w:lang w:val="en-US"/>
        </w:rPr>
        <w:t>, qiyin suyuqlanuvchan, amalda suvda erimaydigan</w:t>
      </w:r>
    </w:p>
    <w:p w:rsidR="00F94F60" w:rsidRDefault="00F94F60" w:rsidP="009E3342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C) </w:t>
      </w:r>
      <w:proofErr w:type="gramStart"/>
      <w:r w:rsidRPr="00F94F60">
        <w:rPr>
          <w:rFonts w:ascii="Times New Roman" w:hAnsi="Times New Roman" w:cs="Times New Roman"/>
          <w:lang w:val="en-US"/>
        </w:rPr>
        <w:t>kristall</w:t>
      </w:r>
      <w:proofErr w:type="gramEnd"/>
      <w:r w:rsidRPr="00F94F60">
        <w:rPr>
          <w:rFonts w:ascii="Times New Roman" w:hAnsi="Times New Roman" w:cs="Times New Roman"/>
          <w:lang w:val="en-US"/>
        </w:rPr>
        <w:t xml:space="preserve"> panjara tug</w:t>
      </w:r>
      <w:r>
        <w:rPr>
          <w:rFonts w:ascii="Times New Roman" w:hAnsi="Times New Roman" w:cs="Times New Roman"/>
          <w:lang w:val="en-US"/>
        </w:rPr>
        <w:t>unlarida molekulalar joylashgan</w:t>
      </w:r>
    </w:p>
    <w:p w:rsidR="00F94F60" w:rsidRPr="00F94F60" w:rsidRDefault="00F94F60" w:rsidP="009E3342">
      <w:pPr>
        <w:spacing w:after="0" w:line="240" w:lineRule="auto"/>
        <w:ind w:left="285" w:firstLine="423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D) </w:t>
      </w:r>
      <w:proofErr w:type="gramStart"/>
      <w:r w:rsidRPr="00F94F60">
        <w:rPr>
          <w:rFonts w:ascii="Times New Roman" w:hAnsi="Times New Roman" w:cs="Times New Roman"/>
          <w:lang w:val="en-US"/>
        </w:rPr>
        <w:t>qattiq</w:t>
      </w:r>
      <w:proofErr w:type="gramEnd"/>
      <w:r w:rsidRPr="00F94F60">
        <w:rPr>
          <w:rFonts w:ascii="Times New Roman" w:hAnsi="Times New Roman" w:cs="Times New Roman"/>
          <w:lang w:val="en-US"/>
        </w:rPr>
        <w:t>, organik erituvchilarda eriydigan</w:t>
      </w:r>
    </w:p>
    <w:p w:rsidR="00F94F60" w:rsidRPr="00F94F60" w:rsidRDefault="00F94F60" w:rsidP="00A4744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7. </w:t>
      </w:r>
      <w:r w:rsidRPr="00F94F60">
        <w:rPr>
          <w:rFonts w:ascii="Times New Roman" w:hAnsi="Times New Roman" w:cs="Times New Roman"/>
          <w:lang w:val="en-US"/>
        </w:rPr>
        <w:t>Ammiak qanday tuzilishga ega?</w:t>
      </w:r>
    </w:p>
    <w:p w:rsidR="00F94F60" w:rsidRDefault="00F94F60" w:rsidP="009E3342">
      <w:pPr>
        <w:spacing w:after="0" w:line="240" w:lineRule="auto"/>
        <w:ind w:left="390" w:firstLine="318"/>
        <w:jc w:val="both"/>
        <w:rPr>
          <w:rFonts w:ascii="Times New Roman" w:hAnsi="Times New Roman" w:cs="Times New Roman"/>
          <w:lang w:val="en-US"/>
        </w:rPr>
      </w:pPr>
      <w:r w:rsidRPr="00F94F60">
        <w:rPr>
          <w:rFonts w:ascii="Times New Roman" w:hAnsi="Times New Roman" w:cs="Times New Roman"/>
          <w:lang w:val="en-US"/>
        </w:rPr>
        <w:t xml:space="preserve">А) </w:t>
      </w:r>
      <w:proofErr w:type="gramStart"/>
      <w:r w:rsidRPr="00F94F60">
        <w:rPr>
          <w:rFonts w:ascii="Times New Roman" w:hAnsi="Times New Roman" w:cs="Times New Roman"/>
          <w:lang w:val="en-US"/>
        </w:rPr>
        <w:t>tekis</w:t>
      </w:r>
      <w:proofErr w:type="gramEnd"/>
      <w:r w:rsidRPr="00F94F60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F94F60">
        <w:rPr>
          <w:rFonts w:ascii="Times New Roman" w:hAnsi="Times New Roman" w:cs="Times New Roman"/>
          <w:lang w:val="en-US"/>
        </w:rPr>
        <w:t>B)</w:t>
      </w:r>
      <w:r>
        <w:rPr>
          <w:rFonts w:ascii="Times New Roman" w:hAnsi="Times New Roman" w:cs="Times New Roman"/>
          <w:lang w:val="en-US"/>
        </w:rPr>
        <w:t xml:space="preserve"> to’g’ri chiziqli </w:t>
      </w:r>
    </w:p>
    <w:p w:rsidR="00F94F60" w:rsidRDefault="00F94F60" w:rsidP="009E3342">
      <w:pPr>
        <w:spacing w:after="0" w:line="240" w:lineRule="auto"/>
        <w:ind w:left="390" w:firstLine="318"/>
        <w:jc w:val="both"/>
        <w:rPr>
          <w:rFonts w:ascii="Times New Roman" w:hAnsi="Times New Roman" w:cs="Times New Roman"/>
          <w:lang w:val="en-US"/>
        </w:rPr>
      </w:pPr>
      <w:r w:rsidRPr="009D17D5">
        <w:rPr>
          <w:rFonts w:ascii="Times New Roman" w:hAnsi="Times New Roman" w:cs="Times New Roman"/>
          <w:b/>
          <w:u w:val="single"/>
          <w:lang w:val="en-US"/>
        </w:rPr>
        <w:t>С) trigonal-piramida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F94F60">
        <w:rPr>
          <w:rFonts w:ascii="Times New Roman" w:hAnsi="Times New Roman" w:cs="Times New Roman"/>
          <w:lang w:val="en-US"/>
        </w:rPr>
        <w:t>D) oktaedrik</w:t>
      </w:r>
      <w:r w:rsidRPr="00F94F60">
        <w:rPr>
          <w:rFonts w:ascii="Times New Roman" w:hAnsi="Times New Roman" w:cs="Times New Roman"/>
          <w:lang w:val="en-US"/>
        </w:rPr>
        <w:tab/>
      </w:r>
    </w:p>
    <w:p w:rsidR="00F94F60" w:rsidRPr="00F94F60" w:rsidRDefault="00F94F60" w:rsidP="00A4744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8. </w:t>
      </w:r>
      <w:r w:rsidRPr="00F94F60">
        <w:rPr>
          <w:rFonts w:ascii="Times New Roman" w:hAnsi="Times New Roman" w:cs="Times New Roman"/>
          <w:lang w:val="en-US"/>
        </w:rPr>
        <w:t>Qaysi moddalar atom kristall panjarali tuzilishga ega?</w:t>
      </w:r>
    </w:p>
    <w:p w:rsidR="00F94F60" w:rsidRDefault="00F94F60" w:rsidP="009E3342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 w:rsidRPr="00F94F60">
        <w:rPr>
          <w:rFonts w:ascii="Times New Roman" w:hAnsi="Times New Roman" w:cs="Times New Roman"/>
          <w:lang w:val="en-US"/>
        </w:rPr>
        <w:t>1) CH</w:t>
      </w:r>
      <w:r w:rsidRPr="00F94F60">
        <w:rPr>
          <w:rFonts w:ascii="Times New Roman" w:hAnsi="Times New Roman" w:cs="Times New Roman"/>
          <w:vertAlign w:val="subscript"/>
          <w:lang w:val="en-US"/>
        </w:rPr>
        <w:t>3</w:t>
      </w:r>
      <w:r w:rsidRPr="00F94F60">
        <w:rPr>
          <w:rFonts w:ascii="Times New Roman" w:hAnsi="Times New Roman" w:cs="Times New Roman"/>
          <w:lang w:val="en-US"/>
        </w:rPr>
        <w:t xml:space="preserve"> - CHO;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F94F60">
        <w:rPr>
          <w:rFonts w:ascii="Times New Roman" w:hAnsi="Times New Roman" w:cs="Times New Roman"/>
          <w:lang w:val="en-US"/>
        </w:rPr>
        <w:t>2) CH</w:t>
      </w:r>
      <w:r w:rsidRPr="00F94F60">
        <w:rPr>
          <w:rFonts w:ascii="Times New Roman" w:hAnsi="Times New Roman" w:cs="Times New Roman"/>
          <w:vertAlign w:val="subscript"/>
          <w:lang w:val="en-US"/>
        </w:rPr>
        <w:t>3</w:t>
      </w:r>
      <w:r w:rsidRPr="00F94F60">
        <w:rPr>
          <w:rFonts w:ascii="Times New Roman" w:hAnsi="Times New Roman" w:cs="Times New Roman"/>
          <w:lang w:val="en-US"/>
        </w:rPr>
        <w:t xml:space="preserve">OH; </w:t>
      </w:r>
    </w:p>
    <w:p w:rsidR="00F94F60" w:rsidRDefault="00F94F60" w:rsidP="009E3342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 w:rsidRPr="00F94F60">
        <w:rPr>
          <w:rFonts w:ascii="Times New Roman" w:hAnsi="Times New Roman" w:cs="Times New Roman"/>
          <w:lang w:val="en-US"/>
        </w:rPr>
        <w:t>3) TiO</w:t>
      </w:r>
      <w:r w:rsidRPr="00F94F60">
        <w:rPr>
          <w:rFonts w:ascii="Times New Roman" w:hAnsi="Times New Roman" w:cs="Times New Roman"/>
          <w:vertAlign w:val="subscript"/>
          <w:lang w:val="en-US"/>
        </w:rPr>
        <w:t>2</w:t>
      </w:r>
      <w:r w:rsidRPr="00F94F60">
        <w:rPr>
          <w:rFonts w:ascii="Times New Roman" w:hAnsi="Times New Roman" w:cs="Times New Roman"/>
          <w:lang w:val="en-US"/>
        </w:rPr>
        <w:t xml:space="preserve">; </w:t>
      </w:r>
      <w:r w:rsidR="009E3342">
        <w:rPr>
          <w:rFonts w:ascii="Times New Roman" w:hAnsi="Times New Roman" w:cs="Times New Roman"/>
          <w:lang w:val="en-US"/>
        </w:rPr>
        <w:tab/>
      </w:r>
      <w:r w:rsidR="009E3342">
        <w:rPr>
          <w:rFonts w:ascii="Times New Roman" w:hAnsi="Times New Roman" w:cs="Times New Roman"/>
          <w:lang w:val="en-US"/>
        </w:rPr>
        <w:tab/>
      </w:r>
      <w:r w:rsidRPr="00F94F60">
        <w:rPr>
          <w:rFonts w:ascii="Times New Roman" w:hAnsi="Times New Roman" w:cs="Times New Roman"/>
          <w:lang w:val="en-US"/>
        </w:rPr>
        <w:t xml:space="preserve">4) C; </w:t>
      </w:r>
    </w:p>
    <w:p w:rsidR="00F94F60" w:rsidRPr="00EB1D74" w:rsidRDefault="00F94F60" w:rsidP="009E3342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 w:rsidRPr="00EB1D74">
        <w:rPr>
          <w:rFonts w:ascii="Times New Roman" w:hAnsi="Times New Roman" w:cs="Times New Roman"/>
          <w:lang w:val="en-US"/>
        </w:rPr>
        <w:t xml:space="preserve">5) </w:t>
      </w:r>
      <w:r w:rsidRPr="00F94F60">
        <w:rPr>
          <w:rFonts w:ascii="Times New Roman" w:hAnsi="Times New Roman" w:cs="Times New Roman"/>
          <w:lang w:val="en-US"/>
        </w:rPr>
        <w:t>NaF</w:t>
      </w:r>
      <w:r w:rsidR="009E3342">
        <w:rPr>
          <w:rFonts w:ascii="Times New Roman" w:hAnsi="Times New Roman" w:cs="Times New Roman"/>
          <w:lang w:val="en-US"/>
        </w:rPr>
        <w:t xml:space="preserve">; </w:t>
      </w:r>
      <w:r w:rsidR="009E3342">
        <w:rPr>
          <w:rFonts w:ascii="Times New Roman" w:hAnsi="Times New Roman" w:cs="Times New Roman"/>
          <w:lang w:val="en-US"/>
        </w:rPr>
        <w:tab/>
      </w:r>
      <w:r w:rsidR="009E3342">
        <w:rPr>
          <w:rFonts w:ascii="Times New Roman" w:hAnsi="Times New Roman" w:cs="Times New Roman"/>
          <w:lang w:val="en-US"/>
        </w:rPr>
        <w:tab/>
      </w:r>
      <w:r w:rsidRPr="00EB1D74">
        <w:rPr>
          <w:rFonts w:ascii="Times New Roman" w:hAnsi="Times New Roman" w:cs="Times New Roman"/>
          <w:lang w:val="en-US"/>
        </w:rPr>
        <w:t xml:space="preserve">6) </w:t>
      </w:r>
      <w:r w:rsidRPr="00F94F60">
        <w:rPr>
          <w:rFonts w:ascii="Times New Roman" w:hAnsi="Times New Roman" w:cs="Times New Roman"/>
          <w:lang w:val="en-US"/>
        </w:rPr>
        <w:t>SiO</w:t>
      </w:r>
      <w:r w:rsidRPr="00EB1D74">
        <w:rPr>
          <w:rFonts w:ascii="Times New Roman" w:hAnsi="Times New Roman" w:cs="Times New Roman"/>
          <w:vertAlign w:val="subscript"/>
          <w:lang w:val="en-US"/>
        </w:rPr>
        <w:t>2</w:t>
      </w:r>
    </w:p>
    <w:p w:rsidR="00F94F60" w:rsidRDefault="00F94F60" w:rsidP="009E3342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 w:rsidRPr="00F94F60">
        <w:rPr>
          <w:rFonts w:ascii="Times New Roman" w:hAnsi="Times New Roman" w:cs="Times New Roman"/>
          <w:lang w:val="en-US"/>
        </w:rPr>
        <w:t>A) 1, 2, 3</w:t>
      </w:r>
      <w:r w:rsidRPr="00F94F60">
        <w:rPr>
          <w:rFonts w:ascii="Times New Roman" w:hAnsi="Times New Roman" w:cs="Times New Roman"/>
          <w:lang w:val="en-US"/>
        </w:rPr>
        <w:tab/>
      </w:r>
      <w:r w:rsidRPr="00F94F60">
        <w:rPr>
          <w:rFonts w:ascii="Times New Roman" w:hAnsi="Times New Roman" w:cs="Times New Roman"/>
          <w:lang w:val="en-US"/>
        </w:rPr>
        <w:tab/>
      </w:r>
      <w:r w:rsidR="009E3342">
        <w:rPr>
          <w:rFonts w:ascii="Times New Roman" w:hAnsi="Times New Roman" w:cs="Times New Roman"/>
          <w:lang w:val="en-US"/>
        </w:rPr>
        <w:tab/>
      </w:r>
      <w:r w:rsidRPr="009D17D5">
        <w:rPr>
          <w:rFonts w:ascii="Times New Roman" w:hAnsi="Times New Roman" w:cs="Times New Roman"/>
          <w:b/>
          <w:u w:val="single"/>
        </w:rPr>
        <w:t>В</w:t>
      </w:r>
      <w:r w:rsidRPr="009D17D5">
        <w:rPr>
          <w:rFonts w:ascii="Times New Roman" w:hAnsi="Times New Roman" w:cs="Times New Roman"/>
          <w:b/>
          <w:u w:val="single"/>
          <w:lang w:val="en-US"/>
        </w:rPr>
        <w:t>) 3, 4, 6</w:t>
      </w:r>
      <w:r w:rsidRPr="00F94F60">
        <w:rPr>
          <w:rFonts w:ascii="Times New Roman" w:hAnsi="Times New Roman" w:cs="Times New Roman"/>
          <w:lang w:val="en-US"/>
        </w:rPr>
        <w:tab/>
      </w:r>
    </w:p>
    <w:p w:rsidR="00F94F60" w:rsidRPr="00F94F60" w:rsidRDefault="00F94F60" w:rsidP="009E3342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 w:rsidRPr="00F94F60">
        <w:rPr>
          <w:rFonts w:ascii="Times New Roman" w:hAnsi="Times New Roman" w:cs="Times New Roman"/>
        </w:rPr>
        <w:t>С</w:t>
      </w:r>
      <w:r w:rsidRPr="00F94F60">
        <w:rPr>
          <w:rFonts w:ascii="Times New Roman" w:hAnsi="Times New Roman" w:cs="Times New Roman"/>
          <w:lang w:val="en-US"/>
        </w:rPr>
        <w:t>) 2, 3, 4</w:t>
      </w:r>
      <w:r w:rsidRPr="00F94F60">
        <w:rPr>
          <w:rFonts w:ascii="Times New Roman" w:hAnsi="Times New Roman" w:cs="Times New Roman"/>
          <w:lang w:val="en-US"/>
        </w:rPr>
        <w:tab/>
      </w:r>
      <w:r w:rsidR="009E3342">
        <w:rPr>
          <w:rFonts w:ascii="Times New Roman" w:hAnsi="Times New Roman" w:cs="Times New Roman"/>
          <w:lang w:val="en-US"/>
        </w:rPr>
        <w:tab/>
      </w:r>
      <w:r w:rsidR="009E334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 xml:space="preserve">D) 3, 4, </w:t>
      </w:r>
      <w:r w:rsidRPr="00F94F60">
        <w:rPr>
          <w:rFonts w:ascii="Times New Roman" w:hAnsi="Times New Roman" w:cs="Times New Roman"/>
          <w:lang w:val="en-US"/>
        </w:rPr>
        <w:t>5</w:t>
      </w:r>
    </w:p>
    <w:p w:rsidR="00F94F60" w:rsidRPr="00F94F60" w:rsidRDefault="00F94F60" w:rsidP="00A4744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9. </w:t>
      </w:r>
      <w:r w:rsidRPr="00F94F60">
        <w:rPr>
          <w:rFonts w:ascii="Times New Roman" w:hAnsi="Times New Roman" w:cs="Times New Roman"/>
          <w:lang w:val="en-US"/>
        </w:rPr>
        <w:t>Markaziy</w:t>
      </w:r>
      <w:r w:rsidR="007F6069">
        <w:rPr>
          <w:rFonts w:ascii="Times New Roman" w:hAnsi="Times New Roman" w:cs="Times New Roman"/>
          <w:lang w:val="en-US"/>
        </w:rPr>
        <w:t xml:space="preserve"> atomning atom orbitali sp-g</w:t>
      </w:r>
      <w:r w:rsidRPr="00F94F60">
        <w:rPr>
          <w:rFonts w:ascii="Times New Roman" w:hAnsi="Times New Roman" w:cs="Times New Roman"/>
          <w:lang w:val="en-US"/>
        </w:rPr>
        <w:t>ibridlangan holatdagi zarrachani ko’rsatining.</w:t>
      </w:r>
    </w:p>
    <w:p w:rsidR="00F94F60" w:rsidRPr="00EB1D74" w:rsidRDefault="00F94F60" w:rsidP="009E3342">
      <w:pPr>
        <w:spacing w:after="0" w:line="240" w:lineRule="auto"/>
        <w:ind w:left="390" w:firstLine="318"/>
        <w:jc w:val="both"/>
        <w:rPr>
          <w:rFonts w:ascii="Times New Roman" w:hAnsi="Times New Roman" w:cs="Times New Roman"/>
        </w:rPr>
      </w:pPr>
      <w:r w:rsidRPr="00EB1D74">
        <w:rPr>
          <w:rFonts w:ascii="Times New Roman" w:hAnsi="Times New Roman" w:cs="Times New Roman"/>
        </w:rPr>
        <w:lastRenderedPageBreak/>
        <w:t>1) Р</w:t>
      </w:r>
      <w:r w:rsidRPr="00EB1D74">
        <w:rPr>
          <w:rFonts w:ascii="Times New Roman" w:hAnsi="Times New Roman" w:cs="Times New Roman"/>
          <w:vertAlign w:val="subscript"/>
        </w:rPr>
        <w:t>2</w:t>
      </w:r>
      <w:r w:rsidRPr="00EB1D74">
        <w:rPr>
          <w:rFonts w:ascii="Times New Roman" w:hAnsi="Times New Roman" w:cs="Times New Roman"/>
        </w:rPr>
        <w:t>О</w:t>
      </w:r>
      <w:r w:rsidRPr="00EB1D74">
        <w:rPr>
          <w:rFonts w:ascii="Times New Roman" w:hAnsi="Times New Roman" w:cs="Times New Roman"/>
          <w:vertAlign w:val="subscript"/>
        </w:rPr>
        <w:t>3</w:t>
      </w:r>
      <w:proofErr w:type="gramStart"/>
      <w:r w:rsidR="009E3342">
        <w:rPr>
          <w:rFonts w:ascii="Times New Roman" w:hAnsi="Times New Roman" w:cs="Times New Roman"/>
        </w:rPr>
        <w:t xml:space="preserve"> ;</w:t>
      </w:r>
      <w:proofErr w:type="gramEnd"/>
      <w:r w:rsidR="009E3342">
        <w:rPr>
          <w:rFonts w:ascii="Times New Roman" w:hAnsi="Times New Roman" w:cs="Times New Roman"/>
        </w:rPr>
        <w:tab/>
      </w:r>
      <w:r w:rsidR="009E3342">
        <w:rPr>
          <w:rFonts w:ascii="Times New Roman" w:hAnsi="Times New Roman" w:cs="Times New Roman"/>
        </w:rPr>
        <w:tab/>
      </w:r>
      <w:r w:rsidRPr="00EB1D74">
        <w:rPr>
          <w:rFonts w:ascii="Times New Roman" w:hAnsi="Times New Roman" w:cs="Times New Roman"/>
        </w:rPr>
        <w:t>2) СО</w:t>
      </w:r>
      <w:r w:rsidRPr="00EB1D74">
        <w:rPr>
          <w:rFonts w:ascii="Times New Roman" w:hAnsi="Times New Roman" w:cs="Times New Roman"/>
          <w:vertAlign w:val="subscript"/>
        </w:rPr>
        <w:t>2</w:t>
      </w:r>
      <w:r w:rsidRPr="00EB1D74">
        <w:rPr>
          <w:rFonts w:ascii="Times New Roman" w:hAnsi="Times New Roman" w:cs="Times New Roman"/>
        </w:rPr>
        <w:t>;</w:t>
      </w:r>
      <w:r w:rsidRPr="00EB1D74">
        <w:rPr>
          <w:rFonts w:ascii="Times New Roman" w:hAnsi="Times New Roman" w:cs="Times New Roman"/>
        </w:rPr>
        <w:tab/>
      </w:r>
    </w:p>
    <w:p w:rsidR="00F94F60" w:rsidRPr="00EB1D74" w:rsidRDefault="00F94F60" w:rsidP="009E3342">
      <w:pPr>
        <w:spacing w:after="0" w:line="240" w:lineRule="auto"/>
        <w:ind w:left="390" w:firstLine="318"/>
        <w:jc w:val="both"/>
        <w:rPr>
          <w:rFonts w:ascii="Times New Roman" w:hAnsi="Times New Roman" w:cs="Times New Roman"/>
        </w:rPr>
      </w:pPr>
      <w:r w:rsidRPr="00EB1D74">
        <w:rPr>
          <w:rFonts w:ascii="Times New Roman" w:hAnsi="Times New Roman" w:cs="Times New Roman"/>
        </w:rPr>
        <w:t xml:space="preserve">3) </w:t>
      </w:r>
      <w:r w:rsidRPr="00F94F60">
        <w:rPr>
          <w:rFonts w:ascii="Times New Roman" w:hAnsi="Times New Roman" w:cs="Times New Roman"/>
          <w:lang w:val="en-US"/>
        </w:rPr>
        <w:t>H</w:t>
      </w:r>
      <w:r w:rsidRPr="00EB1D74">
        <w:rPr>
          <w:rFonts w:ascii="Times New Roman" w:hAnsi="Times New Roman" w:cs="Times New Roman"/>
          <w:vertAlign w:val="subscript"/>
        </w:rPr>
        <w:t>2</w:t>
      </w:r>
      <w:r w:rsidRPr="00F94F60">
        <w:rPr>
          <w:rFonts w:ascii="Times New Roman" w:hAnsi="Times New Roman" w:cs="Times New Roman"/>
          <w:lang w:val="en-US"/>
        </w:rPr>
        <w:t>O</w:t>
      </w:r>
      <w:r w:rsidRPr="00EB1D74">
        <w:rPr>
          <w:rFonts w:ascii="Times New Roman" w:hAnsi="Times New Roman" w:cs="Times New Roman"/>
        </w:rPr>
        <w:t>;</w:t>
      </w:r>
      <w:r w:rsidRPr="00EB1D74">
        <w:rPr>
          <w:rFonts w:ascii="Times New Roman" w:hAnsi="Times New Roman" w:cs="Times New Roman"/>
        </w:rPr>
        <w:tab/>
      </w:r>
      <w:r w:rsidRPr="00EB1D74">
        <w:rPr>
          <w:rFonts w:ascii="Times New Roman" w:hAnsi="Times New Roman" w:cs="Times New Roman"/>
        </w:rPr>
        <w:tab/>
      </w:r>
      <w:r w:rsidRPr="00EB1D74">
        <w:rPr>
          <w:rFonts w:ascii="Times New Roman" w:hAnsi="Times New Roman" w:cs="Times New Roman"/>
        </w:rPr>
        <w:tab/>
        <w:t xml:space="preserve">4) </w:t>
      </w:r>
      <w:r w:rsidRPr="00F94F60">
        <w:rPr>
          <w:rFonts w:ascii="Times New Roman" w:hAnsi="Times New Roman" w:cs="Times New Roman"/>
          <w:lang w:val="en-US"/>
        </w:rPr>
        <w:t>SO</w:t>
      </w:r>
      <w:r w:rsidRPr="00EB1D74">
        <w:rPr>
          <w:rFonts w:ascii="Times New Roman" w:hAnsi="Times New Roman" w:cs="Times New Roman"/>
          <w:vertAlign w:val="subscript"/>
        </w:rPr>
        <w:t>3</w:t>
      </w:r>
      <w:r w:rsidRPr="00EB1D74">
        <w:rPr>
          <w:rFonts w:ascii="Times New Roman" w:hAnsi="Times New Roman" w:cs="Times New Roman"/>
        </w:rPr>
        <w:t>;</w:t>
      </w:r>
      <w:r w:rsidRPr="00EB1D74">
        <w:rPr>
          <w:rFonts w:ascii="Times New Roman" w:hAnsi="Times New Roman" w:cs="Times New Roman"/>
        </w:rPr>
        <w:tab/>
      </w:r>
    </w:p>
    <w:p w:rsidR="00DB6ECA" w:rsidRPr="00EB1D74" w:rsidRDefault="00F94F60" w:rsidP="009E3342">
      <w:pPr>
        <w:spacing w:after="0" w:line="240" w:lineRule="auto"/>
        <w:ind w:left="390" w:firstLine="318"/>
        <w:jc w:val="both"/>
        <w:rPr>
          <w:rFonts w:ascii="Times New Roman" w:hAnsi="Times New Roman" w:cs="Times New Roman"/>
        </w:rPr>
      </w:pPr>
      <w:r w:rsidRPr="00EB1D74">
        <w:rPr>
          <w:rFonts w:ascii="Times New Roman" w:hAnsi="Times New Roman" w:cs="Times New Roman"/>
        </w:rPr>
        <w:t xml:space="preserve">5) </w:t>
      </w:r>
      <w:r>
        <w:rPr>
          <w:rFonts w:ascii="Times New Roman" w:hAnsi="Times New Roman" w:cs="Times New Roman"/>
          <w:lang w:val="en-US"/>
        </w:rPr>
        <w:t>BeCl</w:t>
      </w:r>
      <w:r w:rsidRPr="00EB1D74">
        <w:rPr>
          <w:rFonts w:ascii="Times New Roman" w:hAnsi="Times New Roman" w:cs="Times New Roman"/>
          <w:vertAlign w:val="subscript"/>
        </w:rPr>
        <w:t>2</w:t>
      </w:r>
    </w:p>
    <w:p w:rsidR="00DB6ECA" w:rsidRPr="00EB1D74" w:rsidRDefault="00F94F60" w:rsidP="009E3342">
      <w:pPr>
        <w:spacing w:after="0" w:line="240" w:lineRule="auto"/>
        <w:ind w:left="390" w:firstLine="318"/>
        <w:jc w:val="both"/>
        <w:rPr>
          <w:rFonts w:ascii="Times New Roman" w:hAnsi="Times New Roman" w:cs="Times New Roman"/>
        </w:rPr>
      </w:pPr>
      <w:r w:rsidRPr="00F94F60">
        <w:rPr>
          <w:rFonts w:ascii="Times New Roman" w:hAnsi="Times New Roman" w:cs="Times New Roman"/>
          <w:lang w:val="en-US"/>
        </w:rPr>
        <w:t>A</w:t>
      </w:r>
      <w:r w:rsidRPr="00EB1D74">
        <w:rPr>
          <w:rFonts w:ascii="Times New Roman" w:hAnsi="Times New Roman" w:cs="Times New Roman"/>
        </w:rPr>
        <w:t>) 2, 3</w:t>
      </w:r>
      <w:r w:rsidRPr="00EB1D74">
        <w:rPr>
          <w:rFonts w:ascii="Times New Roman" w:hAnsi="Times New Roman" w:cs="Times New Roman"/>
        </w:rPr>
        <w:tab/>
      </w:r>
      <w:r w:rsidR="00DB6ECA" w:rsidRPr="00EB1D74">
        <w:rPr>
          <w:rFonts w:ascii="Times New Roman" w:hAnsi="Times New Roman" w:cs="Times New Roman"/>
        </w:rPr>
        <w:tab/>
      </w:r>
      <w:r w:rsidR="00DB6ECA" w:rsidRPr="00EB1D74">
        <w:rPr>
          <w:rFonts w:ascii="Times New Roman" w:hAnsi="Times New Roman" w:cs="Times New Roman"/>
        </w:rPr>
        <w:tab/>
      </w:r>
      <w:r w:rsidR="00DB6ECA" w:rsidRPr="00EB1D74">
        <w:rPr>
          <w:rFonts w:ascii="Times New Roman" w:hAnsi="Times New Roman" w:cs="Times New Roman"/>
        </w:rPr>
        <w:tab/>
      </w:r>
      <w:r w:rsidRPr="009D17D5">
        <w:rPr>
          <w:rFonts w:ascii="Times New Roman" w:hAnsi="Times New Roman" w:cs="Times New Roman"/>
          <w:b/>
          <w:u w:val="single"/>
        </w:rPr>
        <w:t>В) 2, 5</w:t>
      </w:r>
      <w:r w:rsidRPr="00EB1D74">
        <w:rPr>
          <w:rFonts w:ascii="Times New Roman" w:hAnsi="Times New Roman" w:cs="Times New Roman"/>
        </w:rPr>
        <w:tab/>
      </w:r>
    </w:p>
    <w:p w:rsidR="00DB6ECA" w:rsidRPr="00EB1D74" w:rsidRDefault="00F94F60" w:rsidP="009E3342">
      <w:pPr>
        <w:spacing w:after="0" w:line="240" w:lineRule="auto"/>
        <w:ind w:left="390" w:firstLine="318"/>
        <w:jc w:val="both"/>
        <w:rPr>
          <w:rFonts w:ascii="Times New Roman" w:hAnsi="Times New Roman" w:cs="Times New Roman"/>
        </w:rPr>
      </w:pPr>
      <w:r w:rsidRPr="00EB1D74">
        <w:rPr>
          <w:rFonts w:ascii="Times New Roman" w:hAnsi="Times New Roman" w:cs="Times New Roman"/>
        </w:rPr>
        <w:t>С) 1, 2</w:t>
      </w:r>
      <w:r w:rsidRPr="00EB1D74">
        <w:rPr>
          <w:rFonts w:ascii="Times New Roman" w:hAnsi="Times New Roman" w:cs="Times New Roman"/>
        </w:rPr>
        <w:tab/>
      </w:r>
      <w:r w:rsidR="00DB6ECA" w:rsidRPr="00EB1D74">
        <w:rPr>
          <w:rFonts w:ascii="Times New Roman" w:hAnsi="Times New Roman" w:cs="Times New Roman"/>
        </w:rPr>
        <w:tab/>
      </w:r>
      <w:r w:rsidR="00DB6ECA" w:rsidRPr="00EB1D74">
        <w:rPr>
          <w:rFonts w:ascii="Times New Roman" w:hAnsi="Times New Roman" w:cs="Times New Roman"/>
        </w:rPr>
        <w:tab/>
      </w:r>
      <w:r w:rsidR="00DB6ECA" w:rsidRPr="00EB1D74">
        <w:rPr>
          <w:rFonts w:ascii="Times New Roman" w:hAnsi="Times New Roman" w:cs="Times New Roman"/>
        </w:rPr>
        <w:tab/>
      </w:r>
      <w:r w:rsidR="00DB6ECA">
        <w:rPr>
          <w:rFonts w:ascii="Times New Roman" w:hAnsi="Times New Roman" w:cs="Times New Roman"/>
          <w:lang w:val="en-US"/>
        </w:rPr>
        <w:t>D</w:t>
      </w:r>
      <w:r w:rsidR="00DB6ECA" w:rsidRPr="00EB1D74">
        <w:rPr>
          <w:rFonts w:ascii="Times New Roman" w:hAnsi="Times New Roman" w:cs="Times New Roman"/>
        </w:rPr>
        <w:t xml:space="preserve">) </w:t>
      </w:r>
      <w:r w:rsidRPr="00EB1D74">
        <w:rPr>
          <w:rFonts w:ascii="Times New Roman" w:hAnsi="Times New Roman" w:cs="Times New Roman"/>
        </w:rPr>
        <w:t>4, 5</w:t>
      </w:r>
      <w:r w:rsidRPr="00EB1D74">
        <w:rPr>
          <w:rFonts w:ascii="Times New Roman" w:hAnsi="Times New Roman" w:cs="Times New Roman"/>
        </w:rPr>
        <w:tab/>
      </w:r>
    </w:p>
    <w:p w:rsidR="00F94F60" w:rsidRPr="00F94F60" w:rsidRDefault="00DB6ECA" w:rsidP="00A4744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10. </w:t>
      </w:r>
      <w:r w:rsidR="00F94F60" w:rsidRPr="00F94F60">
        <w:rPr>
          <w:rFonts w:ascii="Times New Roman" w:hAnsi="Times New Roman" w:cs="Times New Roman"/>
          <w:lang w:val="en-US"/>
        </w:rPr>
        <w:t xml:space="preserve">Eng qattiq </w:t>
      </w:r>
      <w:proofErr w:type="gramStart"/>
      <w:r w:rsidR="00F94F60" w:rsidRPr="00F94F60">
        <w:rPr>
          <w:rFonts w:ascii="Times New Roman" w:hAnsi="Times New Roman" w:cs="Times New Roman"/>
          <w:lang w:val="en-US"/>
        </w:rPr>
        <w:t>va</w:t>
      </w:r>
      <w:proofErr w:type="gramEnd"/>
      <w:r w:rsidR="00F94F60" w:rsidRPr="00F94F60">
        <w:rPr>
          <w:rFonts w:ascii="Times New Roman" w:hAnsi="Times New Roman" w:cs="Times New Roman"/>
          <w:lang w:val="en-US"/>
        </w:rPr>
        <w:t xml:space="preserve"> qiyin suyuqlanuvchan moddalar kristall panjarasi qanday tuzilgan?</w:t>
      </w:r>
    </w:p>
    <w:p w:rsidR="00DB6ECA" w:rsidRDefault="00F94F60" w:rsidP="009E3342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 w:rsidRPr="00F94F60">
        <w:rPr>
          <w:rFonts w:ascii="Times New Roman" w:hAnsi="Times New Roman" w:cs="Times New Roman"/>
          <w:lang w:val="en-US"/>
        </w:rPr>
        <w:t xml:space="preserve">1) </w:t>
      </w:r>
      <w:proofErr w:type="gramStart"/>
      <w:r w:rsidRPr="00F94F60">
        <w:rPr>
          <w:rFonts w:ascii="Times New Roman" w:hAnsi="Times New Roman" w:cs="Times New Roman"/>
          <w:lang w:val="en-US"/>
        </w:rPr>
        <w:t>ion</w:t>
      </w:r>
      <w:proofErr w:type="gramEnd"/>
      <w:r w:rsidRPr="00F94F60">
        <w:rPr>
          <w:rFonts w:ascii="Times New Roman" w:hAnsi="Times New Roman" w:cs="Times New Roman"/>
          <w:lang w:val="en-US"/>
        </w:rPr>
        <w:t xml:space="preserve">; </w:t>
      </w:r>
      <w:r w:rsidR="00DB6ECA">
        <w:rPr>
          <w:rFonts w:ascii="Times New Roman" w:hAnsi="Times New Roman" w:cs="Times New Roman"/>
          <w:lang w:val="en-US"/>
        </w:rPr>
        <w:tab/>
      </w:r>
      <w:r w:rsidR="00DB6ECA">
        <w:rPr>
          <w:rFonts w:ascii="Times New Roman" w:hAnsi="Times New Roman" w:cs="Times New Roman"/>
          <w:lang w:val="en-US"/>
        </w:rPr>
        <w:tab/>
      </w:r>
      <w:r w:rsidR="00DB6ECA">
        <w:rPr>
          <w:rFonts w:ascii="Times New Roman" w:hAnsi="Times New Roman" w:cs="Times New Roman"/>
          <w:lang w:val="en-US"/>
        </w:rPr>
        <w:tab/>
      </w:r>
      <w:r w:rsidRPr="00F94F60">
        <w:rPr>
          <w:rFonts w:ascii="Times New Roman" w:hAnsi="Times New Roman" w:cs="Times New Roman"/>
          <w:lang w:val="en-US"/>
        </w:rPr>
        <w:t xml:space="preserve">2) molekulyar; </w:t>
      </w:r>
    </w:p>
    <w:p w:rsidR="00DB6ECA" w:rsidRPr="00EB1D74" w:rsidRDefault="00F94F60" w:rsidP="009E3342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 w:rsidRPr="00EB1D74">
        <w:rPr>
          <w:rFonts w:ascii="Times New Roman" w:hAnsi="Times New Roman" w:cs="Times New Roman"/>
          <w:lang w:val="en-US"/>
        </w:rPr>
        <w:t xml:space="preserve">3) </w:t>
      </w:r>
      <w:proofErr w:type="gramStart"/>
      <w:r w:rsidRPr="00F94F60">
        <w:rPr>
          <w:rFonts w:ascii="Times New Roman" w:hAnsi="Times New Roman" w:cs="Times New Roman"/>
          <w:lang w:val="en-US"/>
        </w:rPr>
        <w:t>atom</w:t>
      </w:r>
      <w:proofErr w:type="gramEnd"/>
      <w:r w:rsidRPr="00EB1D74">
        <w:rPr>
          <w:rFonts w:ascii="Times New Roman" w:hAnsi="Times New Roman" w:cs="Times New Roman"/>
          <w:lang w:val="en-US"/>
        </w:rPr>
        <w:t xml:space="preserve">; </w:t>
      </w:r>
      <w:r w:rsidR="009E3342">
        <w:rPr>
          <w:rFonts w:ascii="Times New Roman" w:hAnsi="Times New Roman" w:cs="Times New Roman"/>
          <w:lang w:val="en-US"/>
        </w:rPr>
        <w:tab/>
      </w:r>
      <w:r w:rsidR="009E3342">
        <w:rPr>
          <w:rFonts w:ascii="Times New Roman" w:hAnsi="Times New Roman" w:cs="Times New Roman"/>
          <w:lang w:val="en-US"/>
        </w:rPr>
        <w:tab/>
      </w:r>
      <w:r w:rsidRPr="00EB1D74">
        <w:rPr>
          <w:rFonts w:ascii="Times New Roman" w:hAnsi="Times New Roman" w:cs="Times New Roman"/>
          <w:lang w:val="en-US"/>
        </w:rPr>
        <w:t xml:space="preserve">4) </w:t>
      </w:r>
      <w:r w:rsidRPr="00F94F60">
        <w:rPr>
          <w:rFonts w:ascii="Times New Roman" w:hAnsi="Times New Roman" w:cs="Times New Roman"/>
          <w:lang w:val="en-US"/>
        </w:rPr>
        <w:t>metall</w:t>
      </w:r>
    </w:p>
    <w:p w:rsidR="00DB6ECA" w:rsidRPr="00EB1D74" w:rsidRDefault="00F94F60" w:rsidP="009E3342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 w:rsidRPr="009D17D5">
        <w:rPr>
          <w:rFonts w:ascii="Times New Roman" w:hAnsi="Times New Roman" w:cs="Times New Roman"/>
          <w:b/>
          <w:u w:val="single"/>
        </w:rPr>
        <w:t>А</w:t>
      </w:r>
      <w:r w:rsidRPr="009D17D5">
        <w:rPr>
          <w:rFonts w:ascii="Times New Roman" w:hAnsi="Times New Roman" w:cs="Times New Roman"/>
          <w:b/>
          <w:u w:val="single"/>
          <w:lang w:val="en-US"/>
        </w:rPr>
        <w:t>) 3</w:t>
      </w:r>
      <w:r w:rsidRPr="00EB1D74">
        <w:rPr>
          <w:rFonts w:ascii="Times New Roman" w:hAnsi="Times New Roman" w:cs="Times New Roman"/>
          <w:lang w:val="en-US"/>
        </w:rPr>
        <w:tab/>
      </w:r>
      <w:r w:rsidR="00DB6ECA" w:rsidRPr="00EB1D74">
        <w:rPr>
          <w:rFonts w:ascii="Times New Roman" w:hAnsi="Times New Roman" w:cs="Times New Roman"/>
          <w:lang w:val="en-US"/>
        </w:rPr>
        <w:tab/>
      </w:r>
      <w:r w:rsidR="00DB6ECA" w:rsidRPr="00EB1D74">
        <w:rPr>
          <w:rFonts w:ascii="Times New Roman" w:hAnsi="Times New Roman" w:cs="Times New Roman"/>
          <w:lang w:val="en-US"/>
        </w:rPr>
        <w:tab/>
      </w:r>
      <w:r w:rsidR="00DB6ECA" w:rsidRPr="00EB1D74">
        <w:rPr>
          <w:rFonts w:ascii="Times New Roman" w:hAnsi="Times New Roman" w:cs="Times New Roman"/>
          <w:lang w:val="en-US"/>
        </w:rPr>
        <w:tab/>
      </w:r>
      <w:r w:rsidR="00DB6ECA">
        <w:rPr>
          <w:rFonts w:ascii="Times New Roman" w:hAnsi="Times New Roman" w:cs="Times New Roman"/>
        </w:rPr>
        <w:t>В</w:t>
      </w:r>
      <w:r w:rsidR="00DB6ECA" w:rsidRPr="00EB1D74">
        <w:rPr>
          <w:rFonts w:ascii="Times New Roman" w:hAnsi="Times New Roman" w:cs="Times New Roman"/>
          <w:lang w:val="en-US"/>
        </w:rPr>
        <w:t xml:space="preserve">) </w:t>
      </w:r>
      <w:r w:rsidRPr="00EB1D74">
        <w:rPr>
          <w:rFonts w:ascii="Times New Roman" w:hAnsi="Times New Roman" w:cs="Times New Roman"/>
          <w:lang w:val="en-US"/>
        </w:rPr>
        <w:t>4</w:t>
      </w:r>
      <w:r w:rsidRPr="00EB1D74">
        <w:rPr>
          <w:rFonts w:ascii="Times New Roman" w:hAnsi="Times New Roman" w:cs="Times New Roman"/>
          <w:lang w:val="en-US"/>
        </w:rPr>
        <w:tab/>
      </w:r>
    </w:p>
    <w:p w:rsidR="00DB6ECA" w:rsidRPr="00EB1D74" w:rsidRDefault="00DB6ECA" w:rsidP="009E3342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>С</w:t>
      </w:r>
      <w:r w:rsidRPr="00EB1D74">
        <w:rPr>
          <w:rFonts w:ascii="Times New Roman" w:hAnsi="Times New Roman" w:cs="Times New Roman"/>
          <w:lang w:val="en-US"/>
        </w:rPr>
        <w:t xml:space="preserve">) </w:t>
      </w:r>
      <w:r w:rsidR="00F94F60" w:rsidRPr="00EB1D74">
        <w:rPr>
          <w:rFonts w:ascii="Times New Roman" w:hAnsi="Times New Roman" w:cs="Times New Roman"/>
          <w:lang w:val="en-US"/>
        </w:rPr>
        <w:t>1</w:t>
      </w:r>
      <w:r w:rsidR="00F94F60" w:rsidRPr="00EB1D74">
        <w:rPr>
          <w:rFonts w:ascii="Times New Roman" w:hAnsi="Times New Roman" w:cs="Times New Roman"/>
          <w:lang w:val="en-US"/>
        </w:rPr>
        <w:tab/>
      </w:r>
      <w:r w:rsidRPr="00EB1D74">
        <w:rPr>
          <w:rFonts w:ascii="Times New Roman" w:hAnsi="Times New Roman" w:cs="Times New Roman"/>
          <w:lang w:val="en-US"/>
        </w:rPr>
        <w:tab/>
      </w:r>
      <w:r w:rsidRPr="00EB1D74">
        <w:rPr>
          <w:rFonts w:ascii="Times New Roman" w:hAnsi="Times New Roman" w:cs="Times New Roman"/>
          <w:lang w:val="en-US"/>
        </w:rPr>
        <w:tab/>
      </w:r>
      <w:r w:rsidRPr="00EB1D74">
        <w:rPr>
          <w:rFonts w:ascii="Times New Roman" w:hAnsi="Times New Roman" w:cs="Times New Roman"/>
          <w:lang w:val="en-US"/>
        </w:rPr>
        <w:tab/>
      </w:r>
      <w:r w:rsidR="00F94F60" w:rsidRPr="00F94F60">
        <w:rPr>
          <w:rFonts w:ascii="Times New Roman" w:hAnsi="Times New Roman" w:cs="Times New Roman"/>
          <w:lang w:val="en-US"/>
        </w:rPr>
        <w:t>D</w:t>
      </w:r>
      <w:r w:rsidRPr="00EB1D74">
        <w:rPr>
          <w:rFonts w:ascii="Times New Roman" w:hAnsi="Times New Roman" w:cs="Times New Roman"/>
          <w:lang w:val="en-US"/>
        </w:rPr>
        <w:t xml:space="preserve">) </w:t>
      </w:r>
      <w:r w:rsidR="00F94F60" w:rsidRPr="00EB1D74">
        <w:rPr>
          <w:rFonts w:ascii="Times New Roman" w:hAnsi="Times New Roman" w:cs="Times New Roman"/>
          <w:lang w:val="en-US"/>
        </w:rPr>
        <w:t>1,2  </w:t>
      </w:r>
    </w:p>
    <w:p w:rsidR="00F94F60" w:rsidRPr="00EB1D74" w:rsidRDefault="00DB6ECA" w:rsidP="00A4744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EB1D74">
        <w:rPr>
          <w:rFonts w:ascii="Times New Roman" w:hAnsi="Times New Roman" w:cs="Times New Roman"/>
          <w:lang w:val="en-US"/>
        </w:rPr>
        <w:t xml:space="preserve">11. </w:t>
      </w:r>
      <w:r w:rsidR="00F94F60" w:rsidRPr="00F94F60">
        <w:rPr>
          <w:rFonts w:ascii="Times New Roman" w:hAnsi="Times New Roman" w:cs="Times New Roman"/>
          <w:lang w:val="en-US"/>
        </w:rPr>
        <w:t>Quruq</w:t>
      </w:r>
      <w:r w:rsidR="009E3342">
        <w:rPr>
          <w:rFonts w:ascii="Times New Roman" w:hAnsi="Times New Roman" w:cs="Times New Roman"/>
          <w:lang w:val="en-US"/>
        </w:rPr>
        <w:t xml:space="preserve"> </w:t>
      </w:r>
      <w:r w:rsidR="00F94F60" w:rsidRPr="00F94F60">
        <w:rPr>
          <w:rFonts w:ascii="Times New Roman" w:hAnsi="Times New Roman" w:cs="Times New Roman"/>
          <w:lang w:val="en-US"/>
        </w:rPr>
        <w:t>muz</w:t>
      </w:r>
      <w:r w:rsidR="00F94F60" w:rsidRPr="00EB1D74">
        <w:rPr>
          <w:rFonts w:ascii="Times New Roman" w:hAnsi="Times New Roman" w:cs="Times New Roman"/>
          <w:lang w:val="en-US"/>
        </w:rPr>
        <w:t xml:space="preserve"> (</w:t>
      </w:r>
      <w:r w:rsidR="00F94F60" w:rsidRPr="00DB6ECA">
        <w:rPr>
          <w:rFonts w:ascii="Times New Roman" w:hAnsi="Times New Roman" w:cs="Times New Roman"/>
        </w:rPr>
        <w:t>СО</w:t>
      </w:r>
      <w:r w:rsidR="00F94F60" w:rsidRPr="00EB1D74">
        <w:rPr>
          <w:rFonts w:ascii="Times New Roman" w:hAnsi="Times New Roman" w:cs="Times New Roman"/>
          <w:vertAlign w:val="subscript"/>
          <w:lang w:val="en-US"/>
        </w:rPr>
        <w:t>2</w:t>
      </w:r>
      <w:r w:rsidR="00F94F60" w:rsidRPr="00EB1D74">
        <w:rPr>
          <w:rFonts w:ascii="Times New Roman" w:hAnsi="Times New Roman" w:cs="Times New Roman"/>
          <w:lang w:val="en-US"/>
        </w:rPr>
        <w:t xml:space="preserve">) </w:t>
      </w:r>
      <w:r w:rsidR="00F94F60" w:rsidRPr="00F94F60">
        <w:rPr>
          <w:rFonts w:ascii="Times New Roman" w:hAnsi="Times New Roman" w:cs="Times New Roman"/>
          <w:lang w:val="en-US"/>
        </w:rPr>
        <w:t>ning</w:t>
      </w:r>
      <w:r w:rsidR="009E3342">
        <w:rPr>
          <w:rFonts w:ascii="Times New Roman" w:hAnsi="Times New Roman" w:cs="Times New Roman"/>
          <w:lang w:val="en-US"/>
        </w:rPr>
        <w:t xml:space="preserve"> </w:t>
      </w:r>
      <w:r w:rsidR="00F94F60" w:rsidRPr="00F94F60">
        <w:rPr>
          <w:rFonts w:ascii="Times New Roman" w:hAnsi="Times New Roman" w:cs="Times New Roman"/>
          <w:lang w:val="en-US"/>
        </w:rPr>
        <w:t>kristall</w:t>
      </w:r>
      <w:r w:rsidR="009E3342">
        <w:rPr>
          <w:rFonts w:ascii="Times New Roman" w:hAnsi="Times New Roman" w:cs="Times New Roman"/>
          <w:lang w:val="en-US"/>
        </w:rPr>
        <w:t xml:space="preserve"> </w:t>
      </w:r>
      <w:r w:rsidR="00F94F60" w:rsidRPr="00F94F60">
        <w:rPr>
          <w:rFonts w:ascii="Times New Roman" w:hAnsi="Times New Roman" w:cs="Times New Roman"/>
          <w:lang w:val="en-US"/>
        </w:rPr>
        <w:t>panjarasi</w:t>
      </w:r>
      <w:r w:rsidR="009E3342">
        <w:rPr>
          <w:rFonts w:ascii="Times New Roman" w:hAnsi="Times New Roman" w:cs="Times New Roman"/>
          <w:lang w:val="en-US"/>
        </w:rPr>
        <w:t xml:space="preserve"> </w:t>
      </w:r>
      <w:r w:rsidR="00F94F60" w:rsidRPr="00F94F60">
        <w:rPr>
          <w:rFonts w:ascii="Times New Roman" w:hAnsi="Times New Roman" w:cs="Times New Roman"/>
          <w:lang w:val="en-US"/>
        </w:rPr>
        <w:t>qanday</w:t>
      </w:r>
      <w:r w:rsidR="009E3342">
        <w:rPr>
          <w:rFonts w:ascii="Times New Roman" w:hAnsi="Times New Roman" w:cs="Times New Roman"/>
          <w:lang w:val="en-US"/>
        </w:rPr>
        <w:t xml:space="preserve"> </w:t>
      </w:r>
      <w:proofErr w:type="gramStart"/>
      <w:r w:rsidR="00F94F60" w:rsidRPr="00F94F60">
        <w:rPr>
          <w:rFonts w:ascii="Times New Roman" w:hAnsi="Times New Roman" w:cs="Times New Roman"/>
          <w:lang w:val="en-US"/>
        </w:rPr>
        <w:t>tuzilgan</w:t>
      </w:r>
      <w:proofErr w:type="gramEnd"/>
      <w:r w:rsidR="009E3342">
        <w:rPr>
          <w:rFonts w:ascii="Times New Roman" w:hAnsi="Times New Roman" w:cs="Times New Roman"/>
          <w:lang w:val="en-US"/>
        </w:rPr>
        <w:t xml:space="preserve"> </w:t>
      </w:r>
      <w:r w:rsidR="00F94F60" w:rsidRPr="00F94F60">
        <w:rPr>
          <w:rFonts w:ascii="Times New Roman" w:hAnsi="Times New Roman" w:cs="Times New Roman"/>
          <w:lang w:val="en-US"/>
        </w:rPr>
        <w:t>moddalar</w:t>
      </w:r>
      <w:r w:rsidR="009E3342">
        <w:rPr>
          <w:rFonts w:ascii="Times New Roman" w:hAnsi="Times New Roman" w:cs="Times New Roman"/>
          <w:lang w:val="en-US"/>
        </w:rPr>
        <w:t xml:space="preserve"> </w:t>
      </w:r>
      <w:r w:rsidR="00F94F60" w:rsidRPr="00F94F60">
        <w:rPr>
          <w:rFonts w:ascii="Times New Roman" w:hAnsi="Times New Roman" w:cs="Times New Roman"/>
          <w:lang w:val="en-US"/>
        </w:rPr>
        <w:t>tuzilgan</w:t>
      </w:r>
      <w:r w:rsidR="009E3342">
        <w:rPr>
          <w:rFonts w:ascii="Times New Roman" w:hAnsi="Times New Roman" w:cs="Times New Roman"/>
          <w:lang w:val="en-US"/>
        </w:rPr>
        <w:t xml:space="preserve"> </w:t>
      </w:r>
      <w:r w:rsidR="00F94F60" w:rsidRPr="00F94F60">
        <w:rPr>
          <w:rFonts w:ascii="Times New Roman" w:hAnsi="Times New Roman" w:cs="Times New Roman"/>
          <w:lang w:val="en-US"/>
        </w:rPr>
        <w:t>bo</w:t>
      </w:r>
      <w:r w:rsidR="00F94F60" w:rsidRPr="00EB1D74">
        <w:rPr>
          <w:rFonts w:ascii="Times New Roman" w:hAnsi="Times New Roman" w:cs="Times New Roman"/>
          <w:lang w:val="en-US"/>
        </w:rPr>
        <w:t>’</w:t>
      </w:r>
      <w:r w:rsidR="00F94F60" w:rsidRPr="00F94F60">
        <w:rPr>
          <w:rFonts w:ascii="Times New Roman" w:hAnsi="Times New Roman" w:cs="Times New Roman"/>
          <w:lang w:val="en-US"/>
        </w:rPr>
        <w:t>ladi</w:t>
      </w:r>
      <w:r w:rsidR="00F94F60" w:rsidRPr="00EB1D74">
        <w:rPr>
          <w:rFonts w:ascii="Times New Roman" w:hAnsi="Times New Roman" w:cs="Times New Roman"/>
          <w:lang w:val="en-US"/>
        </w:rPr>
        <w:t>?</w:t>
      </w:r>
    </w:p>
    <w:p w:rsidR="00DB6ECA" w:rsidRDefault="00F94F60" w:rsidP="009E3342">
      <w:pPr>
        <w:spacing w:after="0" w:line="240" w:lineRule="auto"/>
        <w:ind w:left="390" w:firstLine="318"/>
        <w:jc w:val="both"/>
        <w:rPr>
          <w:rFonts w:ascii="Times New Roman" w:hAnsi="Times New Roman" w:cs="Times New Roman"/>
          <w:lang w:val="en-US"/>
        </w:rPr>
      </w:pPr>
      <w:r w:rsidRPr="00EB1D74">
        <w:rPr>
          <w:rFonts w:ascii="Times New Roman" w:hAnsi="Times New Roman" w:cs="Times New Roman"/>
          <w:lang w:val="en-US"/>
        </w:rPr>
        <w:t xml:space="preserve">1) </w:t>
      </w:r>
      <w:proofErr w:type="gramStart"/>
      <w:r w:rsidRPr="00F94F60">
        <w:rPr>
          <w:rFonts w:ascii="Times New Roman" w:hAnsi="Times New Roman" w:cs="Times New Roman"/>
          <w:lang w:val="en-US"/>
        </w:rPr>
        <w:t>ion</w:t>
      </w:r>
      <w:proofErr w:type="gramEnd"/>
      <w:r w:rsidRPr="00EB1D74">
        <w:rPr>
          <w:rFonts w:ascii="Times New Roman" w:hAnsi="Times New Roman" w:cs="Times New Roman"/>
          <w:lang w:val="en-US"/>
        </w:rPr>
        <w:t>;</w:t>
      </w:r>
      <w:r w:rsidRPr="00EB1D74">
        <w:rPr>
          <w:rFonts w:ascii="Times New Roman" w:hAnsi="Times New Roman" w:cs="Times New Roman"/>
          <w:lang w:val="en-US"/>
        </w:rPr>
        <w:tab/>
      </w:r>
      <w:r w:rsidR="00DB6ECA" w:rsidRPr="00EB1D74">
        <w:rPr>
          <w:rFonts w:ascii="Times New Roman" w:hAnsi="Times New Roman" w:cs="Times New Roman"/>
          <w:lang w:val="en-US"/>
        </w:rPr>
        <w:tab/>
      </w:r>
      <w:r w:rsidR="00DB6ECA" w:rsidRPr="00EB1D74">
        <w:rPr>
          <w:rFonts w:ascii="Times New Roman" w:hAnsi="Times New Roman" w:cs="Times New Roman"/>
          <w:lang w:val="en-US"/>
        </w:rPr>
        <w:tab/>
      </w:r>
      <w:r w:rsidRPr="00EB1D74">
        <w:rPr>
          <w:rFonts w:ascii="Times New Roman" w:hAnsi="Times New Roman" w:cs="Times New Roman"/>
          <w:lang w:val="en-US"/>
        </w:rPr>
        <w:t xml:space="preserve">2) </w:t>
      </w:r>
      <w:r w:rsidRPr="00F94F60">
        <w:rPr>
          <w:rFonts w:ascii="Times New Roman" w:hAnsi="Times New Roman" w:cs="Times New Roman"/>
          <w:lang w:val="en-US"/>
        </w:rPr>
        <w:t>molekulyar</w:t>
      </w:r>
      <w:r w:rsidRPr="00EB1D74">
        <w:rPr>
          <w:rFonts w:ascii="Times New Roman" w:hAnsi="Times New Roman" w:cs="Times New Roman"/>
          <w:lang w:val="en-US"/>
        </w:rPr>
        <w:t>;</w:t>
      </w:r>
      <w:r w:rsidRPr="00EB1D74">
        <w:rPr>
          <w:rFonts w:ascii="Times New Roman" w:hAnsi="Times New Roman" w:cs="Times New Roman"/>
          <w:lang w:val="en-US"/>
        </w:rPr>
        <w:tab/>
      </w:r>
    </w:p>
    <w:p w:rsidR="00DB6ECA" w:rsidRPr="00A56742" w:rsidRDefault="00DB6ECA" w:rsidP="009E3342">
      <w:pPr>
        <w:spacing w:after="0" w:line="240" w:lineRule="auto"/>
        <w:ind w:left="390" w:firstLine="318"/>
        <w:jc w:val="both"/>
        <w:rPr>
          <w:rFonts w:ascii="Times New Roman" w:hAnsi="Times New Roman" w:cs="Times New Roman"/>
          <w:lang w:val="en-US"/>
        </w:rPr>
      </w:pPr>
      <w:r w:rsidRPr="00A56742">
        <w:rPr>
          <w:rFonts w:ascii="Times New Roman" w:hAnsi="Times New Roman" w:cs="Times New Roman"/>
          <w:lang w:val="en-US"/>
        </w:rPr>
        <w:t xml:space="preserve">3) </w:t>
      </w:r>
      <w:proofErr w:type="gramStart"/>
      <w:r w:rsidR="00F94F60" w:rsidRPr="00F94F60">
        <w:rPr>
          <w:rFonts w:ascii="Times New Roman" w:hAnsi="Times New Roman" w:cs="Times New Roman"/>
          <w:lang w:val="en-US"/>
        </w:rPr>
        <w:t>atomli</w:t>
      </w:r>
      <w:proofErr w:type="gramEnd"/>
      <w:r w:rsidR="00F94F60" w:rsidRPr="00A56742">
        <w:rPr>
          <w:rFonts w:ascii="Times New Roman" w:hAnsi="Times New Roman" w:cs="Times New Roman"/>
          <w:lang w:val="en-US"/>
        </w:rPr>
        <w:t>;</w:t>
      </w:r>
      <w:r w:rsidR="00F94F60" w:rsidRPr="00A56742">
        <w:rPr>
          <w:rFonts w:ascii="Times New Roman" w:hAnsi="Times New Roman" w:cs="Times New Roman"/>
          <w:lang w:val="en-US"/>
        </w:rPr>
        <w:tab/>
      </w:r>
      <w:r w:rsidRPr="00A56742">
        <w:rPr>
          <w:rFonts w:ascii="Times New Roman" w:hAnsi="Times New Roman" w:cs="Times New Roman"/>
          <w:lang w:val="en-US"/>
        </w:rPr>
        <w:tab/>
      </w:r>
      <w:r w:rsidR="00F94F60" w:rsidRPr="00A56742">
        <w:rPr>
          <w:rFonts w:ascii="Times New Roman" w:hAnsi="Times New Roman" w:cs="Times New Roman"/>
          <w:lang w:val="en-US"/>
        </w:rPr>
        <w:t xml:space="preserve">4) </w:t>
      </w:r>
      <w:r w:rsidR="00F94F60" w:rsidRPr="00F94F60">
        <w:rPr>
          <w:rFonts w:ascii="Times New Roman" w:hAnsi="Times New Roman" w:cs="Times New Roman"/>
          <w:lang w:val="en-US"/>
        </w:rPr>
        <w:t>metall</w:t>
      </w:r>
      <w:r w:rsidR="00F94F60" w:rsidRPr="00A56742">
        <w:rPr>
          <w:rFonts w:ascii="Times New Roman" w:hAnsi="Times New Roman" w:cs="Times New Roman"/>
          <w:lang w:val="en-US"/>
        </w:rPr>
        <w:t>.</w:t>
      </w:r>
    </w:p>
    <w:p w:rsidR="00DB6ECA" w:rsidRPr="00A56742" w:rsidRDefault="00F94F60" w:rsidP="009E3342">
      <w:pPr>
        <w:spacing w:after="0" w:line="240" w:lineRule="auto"/>
        <w:ind w:left="390" w:firstLine="318"/>
        <w:jc w:val="both"/>
        <w:rPr>
          <w:rFonts w:ascii="Times New Roman" w:hAnsi="Times New Roman" w:cs="Times New Roman"/>
          <w:lang w:val="en-US"/>
        </w:rPr>
      </w:pPr>
      <w:r w:rsidRPr="00DB6ECA">
        <w:rPr>
          <w:rFonts w:ascii="Times New Roman" w:hAnsi="Times New Roman" w:cs="Times New Roman"/>
        </w:rPr>
        <w:t>А</w:t>
      </w:r>
      <w:r w:rsidR="009E3342" w:rsidRPr="00A56742">
        <w:rPr>
          <w:rFonts w:ascii="Times New Roman" w:hAnsi="Times New Roman" w:cs="Times New Roman"/>
          <w:lang w:val="en-US"/>
        </w:rPr>
        <w:t xml:space="preserve">) </w:t>
      </w:r>
      <w:r w:rsidRPr="00A56742">
        <w:rPr>
          <w:rFonts w:ascii="Times New Roman" w:hAnsi="Times New Roman" w:cs="Times New Roman"/>
          <w:lang w:val="en-US"/>
        </w:rPr>
        <w:t>1</w:t>
      </w:r>
      <w:r w:rsidRPr="00A56742">
        <w:rPr>
          <w:rFonts w:ascii="Times New Roman" w:hAnsi="Times New Roman" w:cs="Times New Roman"/>
          <w:lang w:val="en-US"/>
        </w:rPr>
        <w:tab/>
      </w:r>
      <w:r w:rsidR="009E3342" w:rsidRPr="00A56742">
        <w:rPr>
          <w:rFonts w:ascii="Times New Roman" w:hAnsi="Times New Roman" w:cs="Times New Roman"/>
          <w:lang w:val="en-US"/>
        </w:rPr>
        <w:tab/>
      </w:r>
      <w:r w:rsidR="009E3342" w:rsidRPr="00A56742">
        <w:rPr>
          <w:rFonts w:ascii="Times New Roman" w:hAnsi="Times New Roman" w:cs="Times New Roman"/>
          <w:lang w:val="en-US"/>
        </w:rPr>
        <w:tab/>
      </w:r>
      <w:r w:rsidR="009E3342">
        <w:rPr>
          <w:rFonts w:ascii="Times New Roman" w:hAnsi="Times New Roman" w:cs="Times New Roman"/>
          <w:lang w:val="en-US"/>
        </w:rPr>
        <w:tab/>
      </w:r>
      <w:r w:rsidRPr="009D17D5">
        <w:rPr>
          <w:rFonts w:ascii="Times New Roman" w:hAnsi="Times New Roman" w:cs="Times New Roman"/>
          <w:b/>
          <w:u w:val="single"/>
        </w:rPr>
        <w:t>В</w:t>
      </w:r>
      <w:r w:rsidRPr="009D17D5">
        <w:rPr>
          <w:rFonts w:ascii="Times New Roman" w:hAnsi="Times New Roman" w:cs="Times New Roman"/>
          <w:b/>
          <w:u w:val="single"/>
          <w:lang w:val="en-US"/>
        </w:rPr>
        <w:t>) 2</w:t>
      </w:r>
      <w:r w:rsidRPr="00A56742">
        <w:rPr>
          <w:rFonts w:ascii="Times New Roman" w:hAnsi="Times New Roman" w:cs="Times New Roman"/>
          <w:lang w:val="en-US"/>
        </w:rPr>
        <w:tab/>
      </w:r>
    </w:p>
    <w:p w:rsidR="00DB6ECA" w:rsidRPr="00A56742" w:rsidRDefault="00F94F60" w:rsidP="009E3342">
      <w:pPr>
        <w:spacing w:after="0" w:line="240" w:lineRule="auto"/>
        <w:ind w:left="390" w:firstLine="318"/>
        <w:jc w:val="both"/>
        <w:rPr>
          <w:rFonts w:ascii="Times New Roman" w:hAnsi="Times New Roman" w:cs="Times New Roman"/>
          <w:lang w:val="en-US"/>
        </w:rPr>
      </w:pPr>
      <w:r w:rsidRPr="00DB6ECA">
        <w:rPr>
          <w:rFonts w:ascii="Times New Roman" w:hAnsi="Times New Roman" w:cs="Times New Roman"/>
        </w:rPr>
        <w:t>С</w:t>
      </w:r>
      <w:r w:rsidRPr="00A56742">
        <w:rPr>
          <w:rFonts w:ascii="Times New Roman" w:hAnsi="Times New Roman" w:cs="Times New Roman"/>
          <w:lang w:val="en-US"/>
        </w:rPr>
        <w:t>) 3</w:t>
      </w:r>
      <w:r w:rsidRPr="00A56742">
        <w:rPr>
          <w:rFonts w:ascii="Times New Roman" w:hAnsi="Times New Roman" w:cs="Times New Roman"/>
          <w:lang w:val="en-US"/>
        </w:rPr>
        <w:tab/>
      </w:r>
      <w:r w:rsidR="00DB6ECA" w:rsidRPr="00A56742">
        <w:rPr>
          <w:rFonts w:ascii="Times New Roman" w:hAnsi="Times New Roman" w:cs="Times New Roman"/>
          <w:lang w:val="en-US"/>
        </w:rPr>
        <w:tab/>
      </w:r>
      <w:r w:rsidR="00DB6ECA" w:rsidRPr="00A56742">
        <w:rPr>
          <w:rFonts w:ascii="Times New Roman" w:hAnsi="Times New Roman" w:cs="Times New Roman"/>
          <w:lang w:val="en-US"/>
        </w:rPr>
        <w:tab/>
      </w:r>
      <w:r w:rsidR="00DB6ECA" w:rsidRPr="00A56742">
        <w:rPr>
          <w:rFonts w:ascii="Times New Roman" w:hAnsi="Times New Roman" w:cs="Times New Roman"/>
          <w:lang w:val="en-US"/>
        </w:rPr>
        <w:tab/>
      </w:r>
      <w:r w:rsidRPr="00F94F60">
        <w:rPr>
          <w:rFonts w:ascii="Times New Roman" w:hAnsi="Times New Roman" w:cs="Times New Roman"/>
          <w:lang w:val="en-US"/>
        </w:rPr>
        <w:t>D</w:t>
      </w:r>
      <w:r w:rsidRPr="00A56742">
        <w:rPr>
          <w:rFonts w:ascii="Times New Roman" w:hAnsi="Times New Roman" w:cs="Times New Roman"/>
          <w:lang w:val="en-US"/>
        </w:rPr>
        <w:t xml:space="preserve">) 2,3 </w:t>
      </w:r>
    </w:p>
    <w:p w:rsidR="00F94F60" w:rsidRPr="00614D0F" w:rsidRDefault="00DB6ECA" w:rsidP="00A4744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614D0F">
        <w:rPr>
          <w:rFonts w:ascii="Times New Roman" w:hAnsi="Times New Roman" w:cs="Times New Roman"/>
          <w:lang w:val="en-US"/>
        </w:rPr>
        <w:t xml:space="preserve">12. </w:t>
      </w:r>
      <w:r w:rsidR="00F94F60" w:rsidRPr="00F94F60">
        <w:rPr>
          <w:rFonts w:ascii="Times New Roman" w:hAnsi="Times New Roman" w:cs="Times New Roman"/>
          <w:lang w:val="en-US"/>
        </w:rPr>
        <w:t>Juda</w:t>
      </w:r>
      <w:r w:rsidR="00614D0F" w:rsidRPr="00614D0F">
        <w:rPr>
          <w:rFonts w:ascii="Times New Roman" w:hAnsi="Times New Roman" w:cs="Times New Roman"/>
          <w:lang w:val="en-US"/>
        </w:rPr>
        <w:t xml:space="preserve"> </w:t>
      </w:r>
      <w:r w:rsidR="00F94F60" w:rsidRPr="00F94F60">
        <w:rPr>
          <w:rFonts w:ascii="Times New Roman" w:hAnsi="Times New Roman" w:cs="Times New Roman"/>
          <w:lang w:val="en-US"/>
        </w:rPr>
        <w:t>qattiq</w:t>
      </w:r>
      <w:r w:rsidR="00614D0F" w:rsidRPr="00614D0F">
        <w:rPr>
          <w:rFonts w:ascii="Times New Roman" w:hAnsi="Times New Roman" w:cs="Times New Roman"/>
          <w:lang w:val="en-US"/>
        </w:rPr>
        <w:t xml:space="preserve"> </w:t>
      </w:r>
      <w:r w:rsidR="00F94F60" w:rsidRPr="00F94F60">
        <w:rPr>
          <w:rFonts w:ascii="Times New Roman" w:hAnsi="Times New Roman" w:cs="Times New Roman"/>
          <w:lang w:val="en-US"/>
        </w:rPr>
        <w:t>suv</w:t>
      </w:r>
      <w:r w:rsidR="00614D0F" w:rsidRPr="00614D0F">
        <w:rPr>
          <w:rFonts w:ascii="Times New Roman" w:hAnsi="Times New Roman" w:cs="Times New Roman"/>
          <w:lang w:val="en-US"/>
        </w:rPr>
        <w:t xml:space="preserve"> </w:t>
      </w:r>
      <w:proofErr w:type="gramStart"/>
      <w:r w:rsidR="00F94F60" w:rsidRPr="00F94F60">
        <w:rPr>
          <w:rFonts w:ascii="Times New Roman" w:hAnsi="Times New Roman" w:cs="Times New Roman"/>
          <w:lang w:val="en-US"/>
        </w:rPr>
        <w:t>va</w:t>
      </w:r>
      <w:proofErr w:type="gramEnd"/>
      <w:r w:rsidR="00614D0F" w:rsidRPr="00614D0F">
        <w:rPr>
          <w:rFonts w:ascii="Times New Roman" w:hAnsi="Times New Roman" w:cs="Times New Roman"/>
          <w:lang w:val="en-US"/>
        </w:rPr>
        <w:t xml:space="preserve"> </w:t>
      </w:r>
      <w:r w:rsidR="00F94F60" w:rsidRPr="00F94F60">
        <w:rPr>
          <w:rFonts w:ascii="Times New Roman" w:hAnsi="Times New Roman" w:cs="Times New Roman"/>
          <w:lang w:val="en-US"/>
        </w:rPr>
        <w:t>qiyin</w:t>
      </w:r>
      <w:r w:rsidR="00614D0F" w:rsidRPr="00614D0F">
        <w:rPr>
          <w:rFonts w:ascii="Times New Roman" w:hAnsi="Times New Roman" w:cs="Times New Roman"/>
          <w:lang w:val="en-US"/>
        </w:rPr>
        <w:t xml:space="preserve"> </w:t>
      </w:r>
      <w:r w:rsidR="00F94F60" w:rsidRPr="00F94F60">
        <w:rPr>
          <w:rFonts w:ascii="Times New Roman" w:hAnsi="Times New Roman" w:cs="Times New Roman"/>
          <w:lang w:val="en-US"/>
        </w:rPr>
        <w:t>suyuqlanuvchan</w:t>
      </w:r>
      <w:r w:rsidR="00614D0F" w:rsidRPr="00614D0F">
        <w:rPr>
          <w:rFonts w:ascii="Times New Roman" w:hAnsi="Times New Roman" w:cs="Times New Roman"/>
          <w:lang w:val="en-US"/>
        </w:rPr>
        <w:t xml:space="preserve"> </w:t>
      </w:r>
      <w:r w:rsidR="00F94F60" w:rsidRPr="00F94F60">
        <w:rPr>
          <w:rFonts w:ascii="Times New Roman" w:hAnsi="Times New Roman" w:cs="Times New Roman"/>
          <w:lang w:val="en-US"/>
        </w:rPr>
        <w:t>moddalar</w:t>
      </w:r>
      <w:r w:rsidR="00614D0F">
        <w:rPr>
          <w:rFonts w:ascii="Times New Roman" w:hAnsi="Times New Roman" w:cs="Times New Roman"/>
          <w:lang w:val="en-US"/>
        </w:rPr>
        <w:t xml:space="preserve"> </w:t>
      </w:r>
      <w:r w:rsidR="00F94F60" w:rsidRPr="00F94F60">
        <w:rPr>
          <w:rFonts w:ascii="Times New Roman" w:hAnsi="Times New Roman" w:cs="Times New Roman"/>
          <w:lang w:val="en-US"/>
        </w:rPr>
        <w:t>qanday</w:t>
      </w:r>
      <w:r w:rsidR="00614D0F">
        <w:rPr>
          <w:rFonts w:ascii="Times New Roman" w:hAnsi="Times New Roman" w:cs="Times New Roman"/>
          <w:lang w:val="en-US"/>
        </w:rPr>
        <w:t xml:space="preserve"> </w:t>
      </w:r>
      <w:r w:rsidR="00F94F60" w:rsidRPr="00F94F60">
        <w:rPr>
          <w:rFonts w:ascii="Times New Roman" w:hAnsi="Times New Roman" w:cs="Times New Roman"/>
          <w:lang w:val="en-US"/>
        </w:rPr>
        <w:t>kristall</w:t>
      </w:r>
      <w:r w:rsidR="00614D0F">
        <w:rPr>
          <w:rFonts w:ascii="Times New Roman" w:hAnsi="Times New Roman" w:cs="Times New Roman"/>
          <w:lang w:val="en-US"/>
        </w:rPr>
        <w:t xml:space="preserve"> </w:t>
      </w:r>
      <w:r w:rsidR="00F94F60" w:rsidRPr="00F94F60">
        <w:rPr>
          <w:rFonts w:ascii="Times New Roman" w:hAnsi="Times New Roman" w:cs="Times New Roman"/>
          <w:lang w:val="en-US"/>
        </w:rPr>
        <w:t>panjarali</w:t>
      </w:r>
      <w:r w:rsidR="00614D0F">
        <w:rPr>
          <w:rFonts w:ascii="Times New Roman" w:hAnsi="Times New Roman" w:cs="Times New Roman"/>
          <w:lang w:val="en-US"/>
        </w:rPr>
        <w:t xml:space="preserve"> </w:t>
      </w:r>
      <w:r w:rsidR="00F94F60" w:rsidRPr="00F94F60">
        <w:rPr>
          <w:rFonts w:ascii="Times New Roman" w:hAnsi="Times New Roman" w:cs="Times New Roman"/>
          <w:lang w:val="en-US"/>
        </w:rPr>
        <w:t>bo</w:t>
      </w:r>
      <w:r w:rsidR="00F94F60" w:rsidRPr="00614D0F">
        <w:rPr>
          <w:rFonts w:ascii="Times New Roman" w:hAnsi="Times New Roman" w:cs="Times New Roman"/>
          <w:lang w:val="en-US"/>
        </w:rPr>
        <w:t>’</w:t>
      </w:r>
      <w:r w:rsidR="00F94F60" w:rsidRPr="00F94F60">
        <w:rPr>
          <w:rFonts w:ascii="Times New Roman" w:hAnsi="Times New Roman" w:cs="Times New Roman"/>
          <w:lang w:val="en-US"/>
        </w:rPr>
        <w:t>ladi</w:t>
      </w:r>
      <w:r w:rsidR="00F94F60" w:rsidRPr="00614D0F">
        <w:rPr>
          <w:rFonts w:ascii="Times New Roman" w:hAnsi="Times New Roman" w:cs="Times New Roman"/>
          <w:lang w:val="en-US"/>
        </w:rPr>
        <w:t>?</w:t>
      </w:r>
    </w:p>
    <w:p w:rsidR="00DB6ECA" w:rsidRDefault="00F94F60" w:rsidP="00614D0F">
      <w:pPr>
        <w:spacing w:after="0" w:line="240" w:lineRule="auto"/>
        <w:ind w:left="390" w:firstLine="318"/>
        <w:jc w:val="both"/>
        <w:rPr>
          <w:rFonts w:ascii="Times New Roman" w:hAnsi="Times New Roman" w:cs="Times New Roman"/>
          <w:lang w:val="en-US"/>
        </w:rPr>
      </w:pPr>
      <w:r w:rsidRPr="00DB6ECA">
        <w:rPr>
          <w:rFonts w:ascii="Times New Roman" w:hAnsi="Times New Roman" w:cs="Times New Roman"/>
          <w:lang w:val="en-US"/>
        </w:rPr>
        <w:t xml:space="preserve">1) </w:t>
      </w:r>
      <w:proofErr w:type="gramStart"/>
      <w:r w:rsidRPr="00F94F60">
        <w:rPr>
          <w:rFonts w:ascii="Times New Roman" w:hAnsi="Times New Roman" w:cs="Times New Roman"/>
          <w:lang w:val="en-US"/>
        </w:rPr>
        <w:t>ionli</w:t>
      </w:r>
      <w:proofErr w:type="gramEnd"/>
      <w:r w:rsidRPr="00DB6ECA">
        <w:rPr>
          <w:rFonts w:ascii="Times New Roman" w:hAnsi="Times New Roman" w:cs="Times New Roman"/>
          <w:lang w:val="en-US"/>
        </w:rPr>
        <w:t xml:space="preserve">; </w:t>
      </w:r>
      <w:r w:rsidR="00614D0F">
        <w:rPr>
          <w:rFonts w:ascii="Times New Roman" w:hAnsi="Times New Roman" w:cs="Times New Roman"/>
          <w:lang w:val="en-US"/>
        </w:rPr>
        <w:tab/>
      </w:r>
      <w:r w:rsidR="00614D0F">
        <w:rPr>
          <w:rFonts w:ascii="Times New Roman" w:hAnsi="Times New Roman" w:cs="Times New Roman"/>
          <w:lang w:val="en-US"/>
        </w:rPr>
        <w:tab/>
      </w:r>
      <w:r w:rsidRPr="00DB6ECA">
        <w:rPr>
          <w:rFonts w:ascii="Times New Roman" w:hAnsi="Times New Roman" w:cs="Times New Roman"/>
          <w:lang w:val="en-US"/>
        </w:rPr>
        <w:t>2</w:t>
      </w:r>
      <w:r w:rsidRPr="00F94F60">
        <w:rPr>
          <w:rFonts w:ascii="Times New Roman" w:hAnsi="Times New Roman" w:cs="Times New Roman"/>
          <w:lang w:val="en-US"/>
        </w:rPr>
        <w:t xml:space="preserve">) atomli; </w:t>
      </w:r>
    </w:p>
    <w:p w:rsidR="00DB6ECA" w:rsidRPr="00614D0F" w:rsidRDefault="00F94F60" w:rsidP="00614D0F">
      <w:pPr>
        <w:spacing w:after="0" w:line="240" w:lineRule="auto"/>
        <w:ind w:left="390" w:firstLine="318"/>
        <w:jc w:val="both"/>
        <w:rPr>
          <w:rFonts w:ascii="Times New Roman" w:hAnsi="Times New Roman" w:cs="Times New Roman"/>
          <w:lang w:val="en-US"/>
        </w:rPr>
      </w:pPr>
      <w:r w:rsidRPr="00614D0F">
        <w:rPr>
          <w:rFonts w:ascii="Times New Roman" w:hAnsi="Times New Roman" w:cs="Times New Roman"/>
          <w:lang w:val="en-US"/>
        </w:rPr>
        <w:t xml:space="preserve">3) </w:t>
      </w:r>
      <w:proofErr w:type="gramStart"/>
      <w:r w:rsidRPr="00F94F60">
        <w:rPr>
          <w:rFonts w:ascii="Times New Roman" w:hAnsi="Times New Roman" w:cs="Times New Roman"/>
          <w:lang w:val="en-US"/>
        </w:rPr>
        <w:t>molekulali</w:t>
      </w:r>
      <w:proofErr w:type="gramEnd"/>
      <w:r w:rsidRPr="00614D0F">
        <w:rPr>
          <w:rFonts w:ascii="Times New Roman" w:hAnsi="Times New Roman" w:cs="Times New Roman"/>
          <w:lang w:val="en-US"/>
        </w:rPr>
        <w:t xml:space="preserve">; </w:t>
      </w:r>
      <w:r w:rsidR="00DB6ECA" w:rsidRPr="00614D0F">
        <w:rPr>
          <w:rFonts w:ascii="Times New Roman" w:hAnsi="Times New Roman" w:cs="Times New Roman"/>
          <w:lang w:val="en-US"/>
        </w:rPr>
        <w:tab/>
      </w:r>
      <w:r w:rsidR="00DB6ECA" w:rsidRPr="00614D0F">
        <w:rPr>
          <w:rFonts w:ascii="Times New Roman" w:hAnsi="Times New Roman" w:cs="Times New Roman"/>
          <w:lang w:val="en-US"/>
        </w:rPr>
        <w:tab/>
      </w:r>
      <w:r w:rsidRPr="00614D0F">
        <w:rPr>
          <w:rFonts w:ascii="Times New Roman" w:hAnsi="Times New Roman" w:cs="Times New Roman"/>
          <w:lang w:val="en-US"/>
        </w:rPr>
        <w:t xml:space="preserve">4) </w:t>
      </w:r>
      <w:r w:rsidRPr="00F94F60">
        <w:rPr>
          <w:rFonts w:ascii="Times New Roman" w:hAnsi="Times New Roman" w:cs="Times New Roman"/>
          <w:lang w:val="en-US"/>
        </w:rPr>
        <w:t>metalli</w:t>
      </w:r>
      <w:r w:rsidRPr="00614D0F">
        <w:rPr>
          <w:rFonts w:ascii="Times New Roman" w:hAnsi="Times New Roman" w:cs="Times New Roman"/>
          <w:lang w:val="en-US"/>
        </w:rPr>
        <w:t>.</w:t>
      </w:r>
    </w:p>
    <w:p w:rsidR="00DB6ECA" w:rsidRPr="00614D0F" w:rsidRDefault="00F94F60" w:rsidP="00614D0F">
      <w:pPr>
        <w:spacing w:after="0" w:line="240" w:lineRule="auto"/>
        <w:ind w:left="390" w:firstLine="318"/>
        <w:jc w:val="both"/>
        <w:rPr>
          <w:rFonts w:ascii="Times New Roman" w:hAnsi="Times New Roman" w:cs="Times New Roman"/>
          <w:lang w:val="en-US"/>
        </w:rPr>
      </w:pPr>
      <w:r w:rsidRPr="00DB6ECA">
        <w:rPr>
          <w:rFonts w:ascii="Times New Roman" w:hAnsi="Times New Roman" w:cs="Times New Roman"/>
        </w:rPr>
        <w:t>А</w:t>
      </w:r>
      <w:r w:rsidRPr="00614D0F">
        <w:rPr>
          <w:rFonts w:ascii="Times New Roman" w:hAnsi="Times New Roman" w:cs="Times New Roman"/>
          <w:lang w:val="en-US"/>
        </w:rPr>
        <w:t>) 3</w:t>
      </w:r>
      <w:r w:rsidRPr="00614D0F">
        <w:rPr>
          <w:rFonts w:ascii="Times New Roman" w:hAnsi="Times New Roman" w:cs="Times New Roman"/>
          <w:lang w:val="en-US"/>
        </w:rPr>
        <w:tab/>
      </w:r>
      <w:r w:rsidR="00DB6ECA" w:rsidRPr="00614D0F">
        <w:rPr>
          <w:rFonts w:ascii="Times New Roman" w:hAnsi="Times New Roman" w:cs="Times New Roman"/>
          <w:lang w:val="en-US"/>
        </w:rPr>
        <w:tab/>
      </w:r>
      <w:r w:rsidR="00DB6ECA" w:rsidRPr="00614D0F">
        <w:rPr>
          <w:rFonts w:ascii="Times New Roman" w:hAnsi="Times New Roman" w:cs="Times New Roman"/>
          <w:lang w:val="en-US"/>
        </w:rPr>
        <w:tab/>
      </w:r>
      <w:r w:rsidR="00DB6ECA" w:rsidRPr="00614D0F">
        <w:rPr>
          <w:rFonts w:ascii="Times New Roman" w:hAnsi="Times New Roman" w:cs="Times New Roman"/>
          <w:lang w:val="en-US"/>
        </w:rPr>
        <w:tab/>
      </w:r>
      <w:r w:rsidRPr="00DB6ECA">
        <w:rPr>
          <w:rFonts w:ascii="Times New Roman" w:hAnsi="Times New Roman" w:cs="Times New Roman"/>
        </w:rPr>
        <w:t>В</w:t>
      </w:r>
      <w:r w:rsidRPr="00614D0F">
        <w:rPr>
          <w:rFonts w:ascii="Times New Roman" w:hAnsi="Times New Roman" w:cs="Times New Roman"/>
          <w:lang w:val="en-US"/>
        </w:rPr>
        <w:t xml:space="preserve">) 1,3 </w:t>
      </w:r>
    </w:p>
    <w:p w:rsidR="00DB6ECA" w:rsidRPr="00A56742" w:rsidRDefault="00F94F60" w:rsidP="00614D0F">
      <w:pPr>
        <w:spacing w:after="0" w:line="240" w:lineRule="auto"/>
        <w:ind w:left="390" w:firstLine="318"/>
        <w:jc w:val="both"/>
        <w:rPr>
          <w:rFonts w:ascii="Times New Roman" w:hAnsi="Times New Roman" w:cs="Times New Roman"/>
          <w:lang w:val="en-US"/>
        </w:rPr>
      </w:pPr>
      <w:r w:rsidRPr="009D17D5">
        <w:rPr>
          <w:rFonts w:ascii="Times New Roman" w:hAnsi="Times New Roman" w:cs="Times New Roman"/>
          <w:b/>
          <w:u w:val="single"/>
        </w:rPr>
        <w:t>С</w:t>
      </w:r>
      <w:r w:rsidRPr="009D17D5">
        <w:rPr>
          <w:rFonts w:ascii="Times New Roman" w:hAnsi="Times New Roman" w:cs="Times New Roman"/>
          <w:b/>
          <w:u w:val="single"/>
          <w:lang w:val="en-US"/>
        </w:rPr>
        <w:t>) 2</w:t>
      </w:r>
      <w:r w:rsidRPr="00A56742">
        <w:rPr>
          <w:rFonts w:ascii="Times New Roman" w:hAnsi="Times New Roman" w:cs="Times New Roman"/>
          <w:lang w:val="en-US"/>
        </w:rPr>
        <w:tab/>
      </w:r>
      <w:r w:rsidR="00DB6ECA" w:rsidRPr="00A56742">
        <w:rPr>
          <w:rFonts w:ascii="Times New Roman" w:hAnsi="Times New Roman" w:cs="Times New Roman"/>
          <w:lang w:val="en-US"/>
        </w:rPr>
        <w:tab/>
      </w:r>
      <w:r w:rsidR="00DB6ECA" w:rsidRPr="00A56742">
        <w:rPr>
          <w:rFonts w:ascii="Times New Roman" w:hAnsi="Times New Roman" w:cs="Times New Roman"/>
          <w:lang w:val="en-US"/>
        </w:rPr>
        <w:tab/>
      </w:r>
      <w:r w:rsidR="00DB6ECA" w:rsidRPr="00A56742">
        <w:rPr>
          <w:rFonts w:ascii="Times New Roman" w:hAnsi="Times New Roman" w:cs="Times New Roman"/>
          <w:lang w:val="en-US"/>
        </w:rPr>
        <w:tab/>
      </w:r>
      <w:r w:rsidRPr="00F94F60">
        <w:rPr>
          <w:rFonts w:ascii="Times New Roman" w:hAnsi="Times New Roman" w:cs="Times New Roman"/>
          <w:lang w:val="en-US"/>
        </w:rPr>
        <w:t>D</w:t>
      </w:r>
      <w:r w:rsidRPr="00A56742">
        <w:rPr>
          <w:rFonts w:ascii="Times New Roman" w:hAnsi="Times New Roman" w:cs="Times New Roman"/>
          <w:lang w:val="en-US"/>
        </w:rPr>
        <w:t>) 4</w:t>
      </w:r>
    </w:p>
    <w:p w:rsidR="00F94F60" w:rsidRPr="00614D0F" w:rsidRDefault="00DB6ECA" w:rsidP="00A4744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614D0F">
        <w:rPr>
          <w:rFonts w:ascii="Times New Roman" w:hAnsi="Times New Roman" w:cs="Times New Roman"/>
          <w:lang w:val="en-US"/>
        </w:rPr>
        <w:t xml:space="preserve">13. </w:t>
      </w:r>
      <w:r w:rsidR="00F94F60" w:rsidRPr="00F94F60">
        <w:rPr>
          <w:rFonts w:ascii="Times New Roman" w:hAnsi="Times New Roman" w:cs="Times New Roman"/>
          <w:lang w:val="en-US"/>
        </w:rPr>
        <w:t>Osh</w:t>
      </w:r>
      <w:r w:rsidR="00614D0F">
        <w:rPr>
          <w:rFonts w:ascii="Times New Roman" w:hAnsi="Times New Roman" w:cs="Times New Roman"/>
          <w:lang w:val="en-US"/>
        </w:rPr>
        <w:t xml:space="preserve"> </w:t>
      </w:r>
      <w:r w:rsidR="00F94F60" w:rsidRPr="00F94F60">
        <w:rPr>
          <w:rFonts w:ascii="Times New Roman" w:hAnsi="Times New Roman" w:cs="Times New Roman"/>
          <w:lang w:val="en-US"/>
        </w:rPr>
        <w:t>tuzi</w:t>
      </w:r>
      <w:r w:rsidR="00614D0F">
        <w:rPr>
          <w:rFonts w:ascii="Times New Roman" w:hAnsi="Times New Roman" w:cs="Times New Roman"/>
          <w:lang w:val="en-US"/>
        </w:rPr>
        <w:t xml:space="preserve"> </w:t>
      </w:r>
      <w:r w:rsidR="00F94F60" w:rsidRPr="00F94F60">
        <w:rPr>
          <w:rFonts w:ascii="Times New Roman" w:hAnsi="Times New Roman" w:cs="Times New Roman"/>
          <w:lang w:val="en-US"/>
        </w:rPr>
        <w:t>fazoviy</w:t>
      </w:r>
      <w:r w:rsidR="00614D0F">
        <w:rPr>
          <w:rFonts w:ascii="Times New Roman" w:hAnsi="Times New Roman" w:cs="Times New Roman"/>
          <w:lang w:val="en-US"/>
        </w:rPr>
        <w:t xml:space="preserve"> </w:t>
      </w:r>
      <w:r w:rsidR="00F94F60" w:rsidRPr="00F94F60">
        <w:rPr>
          <w:rFonts w:ascii="Times New Roman" w:hAnsi="Times New Roman" w:cs="Times New Roman"/>
          <w:lang w:val="en-US"/>
        </w:rPr>
        <w:t>holati</w:t>
      </w:r>
      <w:r w:rsidR="00614D0F">
        <w:rPr>
          <w:rFonts w:ascii="Times New Roman" w:hAnsi="Times New Roman" w:cs="Times New Roman"/>
          <w:lang w:val="en-US"/>
        </w:rPr>
        <w:t xml:space="preserve"> </w:t>
      </w:r>
      <w:r w:rsidR="00F94F60" w:rsidRPr="00F94F60">
        <w:rPr>
          <w:rFonts w:ascii="Times New Roman" w:hAnsi="Times New Roman" w:cs="Times New Roman"/>
          <w:lang w:val="en-US"/>
        </w:rPr>
        <w:t>qanday</w:t>
      </w:r>
      <w:r w:rsidR="00614D0F">
        <w:rPr>
          <w:rFonts w:ascii="Times New Roman" w:hAnsi="Times New Roman" w:cs="Times New Roman"/>
          <w:lang w:val="en-US"/>
        </w:rPr>
        <w:t xml:space="preserve"> </w:t>
      </w:r>
      <w:r w:rsidR="00F94F60" w:rsidRPr="00F94F60">
        <w:rPr>
          <w:rFonts w:ascii="Times New Roman" w:hAnsi="Times New Roman" w:cs="Times New Roman"/>
          <w:lang w:val="en-US"/>
        </w:rPr>
        <w:t>tuzilishga</w:t>
      </w:r>
      <w:r w:rsidR="00614D0F">
        <w:rPr>
          <w:rFonts w:ascii="Times New Roman" w:hAnsi="Times New Roman" w:cs="Times New Roman"/>
          <w:lang w:val="en-US"/>
        </w:rPr>
        <w:t xml:space="preserve"> </w:t>
      </w:r>
      <w:r w:rsidR="00F94F60" w:rsidRPr="00F94F60">
        <w:rPr>
          <w:rFonts w:ascii="Times New Roman" w:hAnsi="Times New Roman" w:cs="Times New Roman"/>
          <w:lang w:val="en-US"/>
        </w:rPr>
        <w:t>ega</w:t>
      </w:r>
      <w:r w:rsidR="00F94F60" w:rsidRPr="00614D0F">
        <w:rPr>
          <w:rFonts w:ascii="Times New Roman" w:hAnsi="Times New Roman" w:cs="Times New Roman"/>
          <w:lang w:val="en-US"/>
        </w:rPr>
        <w:t>?</w:t>
      </w:r>
    </w:p>
    <w:p w:rsidR="00DB6ECA" w:rsidRPr="00614D0F" w:rsidRDefault="00F94F60" w:rsidP="00614D0F">
      <w:pPr>
        <w:spacing w:after="0" w:line="240" w:lineRule="auto"/>
        <w:ind w:left="390" w:firstLine="318"/>
        <w:jc w:val="both"/>
        <w:rPr>
          <w:rFonts w:ascii="Times New Roman" w:hAnsi="Times New Roman" w:cs="Times New Roman"/>
          <w:lang w:val="en-US"/>
        </w:rPr>
      </w:pPr>
      <w:r w:rsidRPr="00DB6ECA">
        <w:rPr>
          <w:rFonts w:ascii="Times New Roman" w:hAnsi="Times New Roman" w:cs="Times New Roman"/>
        </w:rPr>
        <w:t>А</w:t>
      </w:r>
      <w:r w:rsidRPr="00614D0F">
        <w:rPr>
          <w:rFonts w:ascii="Times New Roman" w:hAnsi="Times New Roman" w:cs="Times New Roman"/>
          <w:lang w:val="en-US"/>
        </w:rPr>
        <w:t xml:space="preserve">) </w:t>
      </w:r>
      <w:r w:rsidRPr="00F94F60">
        <w:rPr>
          <w:rFonts w:ascii="Times New Roman" w:hAnsi="Times New Roman" w:cs="Times New Roman"/>
          <w:lang w:val="en-US"/>
        </w:rPr>
        <w:t>tekis</w:t>
      </w:r>
      <w:r w:rsidR="00614D0F">
        <w:rPr>
          <w:rFonts w:ascii="Times New Roman" w:hAnsi="Times New Roman" w:cs="Times New Roman"/>
          <w:lang w:val="en-US"/>
        </w:rPr>
        <w:t xml:space="preserve"> </w:t>
      </w:r>
      <w:r w:rsidRPr="00F94F60">
        <w:rPr>
          <w:rFonts w:ascii="Times New Roman" w:hAnsi="Times New Roman" w:cs="Times New Roman"/>
          <w:lang w:val="en-US"/>
        </w:rPr>
        <w:t>uchburchakli</w:t>
      </w:r>
      <w:r w:rsidRPr="00614D0F">
        <w:rPr>
          <w:rFonts w:ascii="Times New Roman" w:hAnsi="Times New Roman" w:cs="Times New Roman"/>
          <w:lang w:val="en-US"/>
        </w:rPr>
        <w:tab/>
      </w:r>
      <w:r w:rsidR="00DB6ECA" w:rsidRPr="00614D0F">
        <w:rPr>
          <w:rFonts w:ascii="Times New Roman" w:hAnsi="Times New Roman" w:cs="Times New Roman"/>
          <w:lang w:val="en-US"/>
        </w:rPr>
        <w:tab/>
      </w:r>
      <w:r w:rsidRPr="00DB6ECA">
        <w:rPr>
          <w:rFonts w:ascii="Times New Roman" w:hAnsi="Times New Roman" w:cs="Times New Roman"/>
        </w:rPr>
        <w:t>В</w:t>
      </w:r>
      <w:r w:rsidRPr="00614D0F">
        <w:rPr>
          <w:rFonts w:ascii="Times New Roman" w:hAnsi="Times New Roman" w:cs="Times New Roman"/>
          <w:lang w:val="en-US"/>
        </w:rPr>
        <w:t xml:space="preserve">) </w:t>
      </w:r>
      <w:r w:rsidRPr="00F94F60">
        <w:rPr>
          <w:rFonts w:ascii="Times New Roman" w:hAnsi="Times New Roman" w:cs="Times New Roman"/>
          <w:lang w:val="en-US"/>
        </w:rPr>
        <w:t>kubsimon</w:t>
      </w:r>
      <w:r w:rsidRPr="00614D0F">
        <w:rPr>
          <w:rFonts w:ascii="Times New Roman" w:hAnsi="Times New Roman" w:cs="Times New Roman"/>
          <w:lang w:val="en-US"/>
        </w:rPr>
        <w:tab/>
      </w:r>
    </w:p>
    <w:p w:rsidR="00DB6ECA" w:rsidRPr="00A56742" w:rsidRDefault="00F94F60" w:rsidP="00614D0F">
      <w:pPr>
        <w:spacing w:after="0" w:line="240" w:lineRule="auto"/>
        <w:ind w:left="390" w:firstLine="318"/>
        <w:jc w:val="both"/>
        <w:rPr>
          <w:rFonts w:ascii="Times New Roman" w:hAnsi="Times New Roman" w:cs="Times New Roman"/>
          <w:lang w:val="en-US"/>
        </w:rPr>
      </w:pPr>
      <w:r w:rsidRPr="009D17D5">
        <w:rPr>
          <w:rFonts w:ascii="Times New Roman" w:hAnsi="Times New Roman" w:cs="Times New Roman"/>
          <w:b/>
          <w:u w:val="single"/>
        </w:rPr>
        <w:t>С</w:t>
      </w:r>
      <w:r w:rsidRPr="009D17D5">
        <w:rPr>
          <w:rFonts w:ascii="Times New Roman" w:hAnsi="Times New Roman" w:cs="Times New Roman"/>
          <w:b/>
          <w:u w:val="single"/>
          <w:lang w:val="en-US"/>
        </w:rPr>
        <w:t>) tetraedr</w:t>
      </w:r>
      <w:r w:rsidR="00614D0F" w:rsidRPr="00A56742">
        <w:rPr>
          <w:rFonts w:ascii="Times New Roman" w:hAnsi="Times New Roman" w:cs="Times New Roman"/>
          <w:lang w:val="en-US"/>
        </w:rPr>
        <w:tab/>
      </w:r>
      <w:r w:rsidR="00614D0F" w:rsidRPr="00A56742">
        <w:rPr>
          <w:rFonts w:ascii="Times New Roman" w:hAnsi="Times New Roman" w:cs="Times New Roman"/>
          <w:lang w:val="en-US"/>
        </w:rPr>
        <w:tab/>
      </w:r>
      <w:r w:rsidR="00614D0F" w:rsidRPr="00A56742">
        <w:rPr>
          <w:rFonts w:ascii="Times New Roman" w:hAnsi="Times New Roman" w:cs="Times New Roman"/>
          <w:lang w:val="en-US"/>
        </w:rPr>
        <w:tab/>
      </w:r>
      <w:r w:rsidRPr="00F94F60">
        <w:rPr>
          <w:rFonts w:ascii="Times New Roman" w:hAnsi="Times New Roman" w:cs="Times New Roman"/>
          <w:lang w:val="en-US"/>
        </w:rPr>
        <w:t>D</w:t>
      </w:r>
      <w:r w:rsidR="00DB6ECA" w:rsidRPr="00A56742">
        <w:rPr>
          <w:rFonts w:ascii="Times New Roman" w:hAnsi="Times New Roman" w:cs="Times New Roman"/>
          <w:lang w:val="en-US"/>
        </w:rPr>
        <w:t xml:space="preserve">) </w:t>
      </w:r>
      <w:r w:rsidRPr="00F94F60">
        <w:rPr>
          <w:rFonts w:ascii="Times New Roman" w:hAnsi="Times New Roman" w:cs="Times New Roman"/>
          <w:lang w:val="en-US"/>
        </w:rPr>
        <w:t>piramida</w:t>
      </w:r>
    </w:p>
    <w:p w:rsidR="00F94F60" w:rsidRPr="00F94F60" w:rsidRDefault="00DB6ECA" w:rsidP="00A4744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15. </w:t>
      </w:r>
      <w:r w:rsidR="00F94F60" w:rsidRPr="00F94F60">
        <w:rPr>
          <w:rFonts w:ascii="Times New Roman" w:hAnsi="Times New Roman" w:cs="Times New Roman"/>
          <w:lang w:val="en-US"/>
        </w:rPr>
        <w:t>Qattiq uglerod (IV) - oksid (quruq muz</w:t>
      </w:r>
      <w:proofErr w:type="gramStart"/>
      <w:r w:rsidR="00F94F60" w:rsidRPr="00F94F60">
        <w:rPr>
          <w:rFonts w:ascii="Times New Roman" w:hAnsi="Times New Roman" w:cs="Times New Roman"/>
          <w:lang w:val="en-US"/>
        </w:rPr>
        <w:t>)ning</w:t>
      </w:r>
      <w:proofErr w:type="gramEnd"/>
      <w:r w:rsidR="00F94F60" w:rsidRPr="00F94F60">
        <w:rPr>
          <w:rFonts w:ascii="Times New Roman" w:hAnsi="Times New Roman" w:cs="Times New Roman"/>
          <w:lang w:val="en-US"/>
        </w:rPr>
        <w:t xml:space="preserve"> tuzilishi qanday xususiyatlar bilan ifodalanadi?</w:t>
      </w:r>
    </w:p>
    <w:p w:rsidR="00DB6ECA" w:rsidRPr="009D17D5" w:rsidRDefault="00DB6ECA" w:rsidP="00614D0F">
      <w:pPr>
        <w:spacing w:after="0" w:line="240" w:lineRule="auto"/>
        <w:ind w:left="708"/>
        <w:jc w:val="both"/>
        <w:rPr>
          <w:rFonts w:ascii="Times New Roman" w:hAnsi="Times New Roman" w:cs="Times New Roman"/>
          <w:b/>
          <w:u w:val="single"/>
          <w:lang w:val="en-US"/>
        </w:rPr>
      </w:pPr>
      <w:r w:rsidRPr="009D17D5">
        <w:rPr>
          <w:rFonts w:ascii="Times New Roman" w:hAnsi="Times New Roman" w:cs="Times New Roman"/>
          <w:b/>
          <w:u w:val="single"/>
          <w:lang w:val="en-US"/>
        </w:rPr>
        <w:t>A) s</w:t>
      </w:r>
      <w:r w:rsidR="00F94F60" w:rsidRPr="009D17D5">
        <w:rPr>
          <w:rFonts w:ascii="Times New Roman" w:hAnsi="Times New Roman" w:cs="Times New Roman"/>
          <w:b/>
          <w:u w:val="single"/>
          <w:lang w:val="en-US"/>
        </w:rPr>
        <w:t>p -gibridlanish, burchak 180°, molekulyar kristall panjarali</w:t>
      </w:r>
    </w:p>
    <w:p w:rsidR="00DB6ECA" w:rsidRDefault="00DB6ECA" w:rsidP="00614D0F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B) </w:t>
      </w:r>
      <w:proofErr w:type="gramStart"/>
      <w:r>
        <w:rPr>
          <w:rFonts w:ascii="Times New Roman" w:hAnsi="Times New Roman" w:cs="Times New Roman"/>
          <w:lang w:val="en-US"/>
        </w:rPr>
        <w:t>s</w:t>
      </w:r>
      <w:r w:rsidR="00F94F60" w:rsidRPr="00F94F60">
        <w:rPr>
          <w:rFonts w:ascii="Times New Roman" w:hAnsi="Times New Roman" w:cs="Times New Roman"/>
          <w:lang w:val="en-US"/>
        </w:rPr>
        <w:t>p</w:t>
      </w:r>
      <w:r w:rsidR="00F94F60" w:rsidRPr="00DB6ECA">
        <w:rPr>
          <w:rFonts w:ascii="Times New Roman" w:hAnsi="Times New Roman" w:cs="Times New Roman"/>
          <w:vertAlign w:val="superscript"/>
          <w:lang w:val="en-US"/>
        </w:rPr>
        <w:t>2</w:t>
      </w:r>
      <w:proofErr w:type="gramEnd"/>
      <w:r w:rsidR="00F94F60" w:rsidRPr="00F94F60">
        <w:rPr>
          <w:rFonts w:ascii="Times New Roman" w:hAnsi="Times New Roman" w:cs="Times New Roman"/>
          <w:lang w:val="en-US"/>
        </w:rPr>
        <w:t xml:space="preserve"> - gibridlanish, burchak 120°</w:t>
      </w:r>
      <w:r>
        <w:rPr>
          <w:rFonts w:ascii="Times New Roman" w:hAnsi="Times New Roman" w:cs="Times New Roman"/>
          <w:lang w:val="en-US"/>
        </w:rPr>
        <w:t>, molekulyar kristall panjarali</w:t>
      </w:r>
    </w:p>
    <w:p w:rsidR="00DB6ECA" w:rsidRDefault="00DB6ECA" w:rsidP="00614D0F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C) </w:t>
      </w:r>
      <w:proofErr w:type="gramStart"/>
      <w:r>
        <w:rPr>
          <w:rFonts w:ascii="Times New Roman" w:hAnsi="Times New Roman" w:cs="Times New Roman"/>
          <w:lang w:val="en-US"/>
        </w:rPr>
        <w:t>s</w:t>
      </w:r>
      <w:r w:rsidR="00F94F60" w:rsidRPr="00F94F60">
        <w:rPr>
          <w:rFonts w:ascii="Times New Roman" w:hAnsi="Times New Roman" w:cs="Times New Roman"/>
          <w:lang w:val="en-US"/>
        </w:rPr>
        <w:t>p</w:t>
      </w:r>
      <w:r w:rsidR="00F94F60" w:rsidRPr="00DB6ECA">
        <w:rPr>
          <w:rFonts w:ascii="Times New Roman" w:hAnsi="Times New Roman" w:cs="Times New Roman"/>
          <w:vertAlign w:val="superscript"/>
          <w:lang w:val="en-US"/>
        </w:rPr>
        <w:t>3</w:t>
      </w:r>
      <w:proofErr w:type="gramEnd"/>
      <w:r w:rsidR="00F94F60" w:rsidRPr="00F94F60">
        <w:rPr>
          <w:rFonts w:ascii="Times New Roman" w:hAnsi="Times New Roman" w:cs="Times New Roman"/>
          <w:lang w:val="en-US"/>
        </w:rPr>
        <w:t xml:space="preserve"> - gibridlanish, burchak 109°</w:t>
      </w:r>
      <w:r>
        <w:rPr>
          <w:rFonts w:ascii="Times New Roman" w:hAnsi="Times New Roman" w:cs="Times New Roman"/>
          <w:lang w:val="en-US"/>
        </w:rPr>
        <w:t>, molekulyar kristall panjarali</w:t>
      </w:r>
    </w:p>
    <w:p w:rsidR="00F94F60" w:rsidRPr="00F94F60" w:rsidRDefault="00DB6ECA" w:rsidP="00614D0F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D) </w:t>
      </w:r>
      <w:proofErr w:type="gramStart"/>
      <w:r>
        <w:rPr>
          <w:rFonts w:ascii="Times New Roman" w:hAnsi="Times New Roman" w:cs="Times New Roman"/>
          <w:lang w:val="en-US"/>
        </w:rPr>
        <w:t>s</w:t>
      </w:r>
      <w:r w:rsidR="00F94F60" w:rsidRPr="00F94F60">
        <w:rPr>
          <w:rFonts w:ascii="Times New Roman" w:hAnsi="Times New Roman" w:cs="Times New Roman"/>
          <w:lang w:val="en-US"/>
        </w:rPr>
        <w:t>p</w:t>
      </w:r>
      <w:proofErr w:type="gramEnd"/>
      <w:r w:rsidR="00F94F60" w:rsidRPr="00F94F60">
        <w:rPr>
          <w:rFonts w:ascii="Times New Roman" w:hAnsi="Times New Roman" w:cs="Times New Roman"/>
          <w:lang w:val="en-US"/>
        </w:rPr>
        <w:t xml:space="preserve"> - gibridlanish, burchak 180°, atom kristall panjarali</w:t>
      </w:r>
    </w:p>
    <w:p w:rsidR="00F94F60" w:rsidRPr="00F94F60" w:rsidRDefault="00DB6ECA" w:rsidP="00A4744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16. </w:t>
      </w:r>
      <w:r w:rsidR="00F94F60" w:rsidRPr="00F94F60">
        <w:rPr>
          <w:rFonts w:ascii="Times New Roman" w:hAnsi="Times New Roman" w:cs="Times New Roman"/>
          <w:lang w:val="en-US"/>
        </w:rPr>
        <w:t>Quyidagi qattiq moddalardan qaysilari atomli kristall panjara hosil qiladi?</w:t>
      </w:r>
    </w:p>
    <w:p w:rsidR="00DB6ECA" w:rsidRDefault="00F94F60" w:rsidP="00614D0F">
      <w:pPr>
        <w:spacing w:after="0" w:line="240" w:lineRule="auto"/>
        <w:ind w:left="390" w:firstLine="318"/>
        <w:jc w:val="both"/>
        <w:rPr>
          <w:rFonts w:ascii="Times New Roman" w:hAnsi="Times New Roman" w:cs="Times New Roman"/>
          <w:lang w:val="en-US"/>
        </w:rPr>
      </w:pPr>
      <w:r w:rsidRPr="00F94F60">
        <w:rPr>
          <w:rFonts w:ascii="Times New Roman" w:hAnsi="Times New Roman" w:cs="Times New Roman"/>
          <w:lang w:val="en-US"/>
        </w:rPr>
        <w:t>1)</w:t>
      </w:r>
      <w:r w:rsidR="00DB6ECA">
        <w:rPr>
          <w:rFonts w:ascii="Times New Roman" w:hAnsi="Times New Roman" w:cs="Times New Roman"/>
          <w:lang w:val="en-US"/>
        </w:rPr>
        <w:t xml:space="preserve"> </w:t>
      </w:r>
      <w:proofErr w:type="gramStart"/>
      <w:r w:rsidR="00DB6ECA">
        <w:rPr>
          <w:rFonts w:ascii="Times New Roman" w:hAnsi="Times New Roman" w:cs="Times New Roman"/>
          <w:lang w:val="en-US"/>
        </w:rPr>
        <w:t>o</w:t>
      </w:r>
      <w:r w:rsidRPr="00F94F60">
        <w:rPr>
          <w:rFonts w:ascii="Times New Roman" w:hAnsi="Times New Roman" w:cs="Times New Roman"/>
          <w:lang w:val="en-US"/>
        </w:rPr>
        <w:t>lmos</w:t>
      </w:r>
      <w:proofErr w:type="gramEnd"/>
      <w:r w:rsidRPr="00F94F60">
        <w:rPr>
          <w:rFonts w:ascii="Times New Roman" w:hAnsi="Times New Roman" w:cs="Times New Roman"/>
          <w:lang w:val="en-US"/>
        </w:rPr>
        <w:t>;</w:t>
      </w:r>
      <w:r w:rsidRPr="00F94F60">
        <w:rPr>
          <w:rFonts w:ascii="Times New Roman" w:hAnsi="Times New Roman" w:cs="Times New Roman"/>
          <w:lang w:val="en-US"/>
        </w:rPr>
        <w:tab/>
      </w:r>
      <w:r w:rsidR="00614D0F">
        <w:rPr>
          <w:rFonts w:ascii="Times New Roman" w:hAnsi="Times New Roman" w:cs="Times New Roman"/>
          <w:lang w:val="en-US"/>
        </w:rPr>
        <w:tab/>
      </w:r>
      <w:r w:rsidR="00DB6ECA">
        <w:rPr>
          <w:rFonts w:ascii="Times New Roman" w:hAnsi="Times New Roman" w:cs="Times New Roman"/>
          <w:lang w:val="en-US"/>
        </w:rPr>
        <w:t>2) t</w:t>
      </w:r>
      <w:r w:rsidRPr="00F94F60">
        <w:rPr>
          <w:rFonts w:ascii="Times New Roman" w:hAnsi="Times New Roman" w:cs="Times New Roman"/>
          <w:lang w:val="en-US"/>
        </w:rPr>
        <w:t xml:space="preserve">emir; </w:t>
      </w:r>
    </w:p>
    <w:p w:rsidR="00DB6ECA" w:rsidRDefault="00DB6ECA" w:rsidP="00614D0F">
      <w:pPr>
        <w:spacing w:after="0" w:line="240" w:lineRule="auto"/>
        <w:ind w:left="390" w:firstLine="31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3) </w:t>
      </w:r>
      <w:proofErr w:type="gramStart"/>
      <w:r>
        <w:rPr>
          <w:rFonts w:ascii="Times New Roman" w:hAnsi="Times New Roman" w:cs="Times New Roman"/>
          <w:lang w:val="en-US"/>
        </w:rPr>
        <w:t>y</w:t>
      </w:r>
      <w:r w:rsidR="00F94F60" w:rsidRPr="00F94F60">
        <w:rPr>
          <w:rFonts w:ascii="Times New Roman" w:hAnsi="Times New Roman" w:cs="Times New Roman"/>
          <w:lang w:val="en-US"/>
        </w:rPr>
        <w:t>od</w:t>
      </w:r>
      <w:proofErr w:type="gramEnd"/>
      <w:r w:rsidR="00F94F60" w:rsidRPr="00F94F60">
        <w:rPr>
          <w:rFonts w:ascii="Times New Roman" w:hAnsi="Times New Roman" w:cs="Times New Roman"/>
          <w:lang w:val="en-US"/>
        </w:rPr>
        <w:t>;</w:t>
      </w:r>
      <w:r w:rsidR="00F94F60" w:rsidRPr="00F94F60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4) k</w:t>
      </w:r>
      <w:r w:rsidR="00F94F60" w:rsidRPr="00F94F60">
        <w:rPr>
          <w:rFonts w:ascii="Times New Roman" w:hAnsi="Times New Roman" w:cs="Times New Roman"/>
          <w:lang w:val="en-US"/>
        </w:rPr>
        <w:t xml:space="preserve">remniy; </w:t>
      </w:r>
    </w:p>
    <w:p w:rsidR="00DB6ECA" w:rsidRDefault="00F94F60" w:rsidP="00614D0F">
      <w:pPr>
        <w:spacing w:after="0" w:line="240" w:lineRule="auto"/>
        <w:ind w:left="390" w:firstLine="318"/>
        <w:jc w:val="both"/>
        <w:rPr>
          <w:rFonts w:ascii="Times New Roman" w:hAnsi="Times New Roman" w:cs="Times New Roman"/>
          <w:lang w:val="en-US"/>
        </w:rPr>
      </w:pPr>
      <w:r w:rsidRPr="00F94F60">
        <w:rPr>
          <w:rFonts w:ascii="Times New Roman" w:hAnsi="Times New Roman" w:cs="Times New Roman"/>
          <w:lang w:val="en-US"/>
        </w:rPr>
        <w:t xml:space="preserve">5) </w:t>
      </w:r>
      <w:proofErr w:type="gramStart"/>
      <w:r w:rsidR="00DB6ECA">
        <w:rPr>
          <w:rFonts w:ascii="Times New Roman" w:hAnsi="Times New Roman" w:cs="Times New Roman"/>
          <w:lang w:val="en-US"/>
        </w:rPr>
        <w:t>q</w:t>
      </w:r>
      <w:r w:rsidRPr="00F94F60">
        <w:rPr>
          <w:rFonts w:ascii="Times New Roman" w:hAnsi="Times New Roman" w:cs="Times New Roman"/>
          <w:lang w:val="en-US"/>
        </w:rPr>
        <w:t>izil</w:t>
      </w:r>
      <w:proofErr w:type="gramEnd"/>
      <w:r w:rsidRPr="00F94F60">
        <w:rPr>
          <w:rFonts w:ascii="Times New Roman" w:hAnsi="Times New Roman" w:cs="Times New Roman"/>
          <w:lang w:val="en-US"/>
        </w:rPr>
        <w:t xml:space="preserve"> fosfor.</w:t>
      </w:r>
    </w:p>
    <w:p w:rsidR="00DB6ECA" w:rsidRPr="00EB1D74" w:rsidRDefault="00F94F60" w:rsidP="00614D0F">
      <w:pPr>
        <w:spacing w:after="0" w:line="240" w:lineRule="auto"/>
        <w:ind w:left="390" w:firstLine="318"/>
        <w:jc w:val="both"/>
        <w:rPr>
          <w:rFonts w:ascii="Times New Roman" w:hAnsi="Times New Roman" w:cs="Times New Roman"/>
        </w:rPr>
      </w:pPr>
      <w:r w:rsidRPr="00F94F60">
        <w:rPr>
          <w:rFonts w:ascii="Times New Roman" w:hAnsi="Times New Roman" w:cs="Times New Roman"/>
        </w:rPr>
        <w:t>А</w:t>
      </w:r>
      <w:r w:rsidRPr="00EB1D74">
        <w:rPr>
          <w:rFonts w:ascii="Times New Roman" w:hAnsi="Times New Roman" w:cs="Times New Roman"/>
        </w:rPr>
        <w:t xml:space="preserve">) 1,2 </w:t>
      </w:r>
      <w:r w:rsidRPr="00F94F60">
        <w:rPr>
          <w:rFonts w:ascii="Times New Roman" w:hAnsi="Times New Roman" w:cs="Times New Roman"/>
          <w:lang w:val="en-US"/>
        </w:rPr>
        <w:t>va</w:t>
      </w:r>
      <w:r w:rsidRPr="00EB1D74">
        <w:rPr>
          <w:rFonts w:ascii="Times New Roman" w:hAnsi="Times New Roman" w:cs="Times New Roman"/>
        </w:rPr>
        <w:t xml:space="preserve"> 3</w:t>
      </w:r>
      <w:r w:rsidRPr="00EB1D74">
        <w:rPr>
          <w:rFonts w:ascii="Times New Roman" w:hAnsi="Times New Roman" w:cs="Times New Roman"/>
        </w:rPr>
        <w:tab/>
      </w:r>
      <w:r w:rsidR="00614D0F">
        <w:rPr>
          <w:rFonts w:ascii="Times New Roman" w:hAnsi="Times New Roman" w:cs="Times New Roman"/>
        </w:rPr>
        <w:tab/>
      </w:r>
      <w:r w:rsidR="00DB6ECA" w:rsidRPr="00EB1D74">
        <w:rPr>
          <w:rFonts w:ascii="Times New Roman" w:hAnsi="Times New Roman" w:cs="Times New Roman"/>
        </w:rPr>
        <w:tab/>
      </w:r>
      <w:r w:rsidRPr="00F94F60">
        <w:rPr>
          <w:rFonts w:ascii="Times New Roman" w:hAnsi="Times New Roman" w:cs="Times New Roman"/>
        </w:rPr>
        <w:t>В</w:t>
      </w:r>
      <w:r w:rsidRPr="00EB1D74">
        <w:rPr>
          <w:rFonts w:ascii="Times New Roman" w:hAnsi="Times New Roman" w:cs="Times New Roman"/>
        </w:rPr>
        <w:t xml:space="preserve">) 2,3 </w:t>
      </w:r>
      <w:r w:rsidRPr="00F94F60">
        <w:rPr>
          <w:rFonts w:ascii="Times New Roman" w:hAnsi="Times New Roman" w:cs="Times New Roman"/>
          <w:lang w:val="en-US"/>
        </w:rPr>
        <w:t>va</w:t>
      </w:r>
      <w:r w:rsidRPr="00EB1D74">
        <w:rPr>
          <w:rFonts w:ascii="Times New Roman" w:hAnsi="Times New Roman" w:cs="Times New Roman"/>
        </w:rPr>
        <w:t xml:space="preserve"> 4</w:t>
      </w:r>
      <w:r w:rsidRPr="00EB1D74">
        <w:rPr>
          <w:rFonts w:ascii="Times New Roman" w:hAnsi="Times New Roman" w:cs="Times New Roman"/>
        </w:rPr>
        <w:tab/>
      </w:r>
    </w:p>
    <w:p w:rsidR="00F94F60" w:rsidRPr="00EB1D74" w:rsidRDefault="00F94F60" w:rsidP="00614D0F">
      <w:pPr>
        <w:spacing w:after="0" w:line="240" w:lineRule="auto"/>
        <w:ind w:left="390" w:firstLine="318"/>
        <w:jc w:val="both"/>
        <w:rPr>
          <w:rFonts w:ascii="Times New Roman" w:hAnsi="Times New Roman" w:cs="Times New Roman"/>
        </w:rPr>
      </w:pPr>
      <w:r w:rsidRPr="00F94F60">
        <w:rPr>
          <w:rFonts w:ascii="Times New Roman" w:hAnsi="Times New Roman" w:cs="Times New Roman"/>
        </w:rPr>
        <w:t>С</w:t>
      </w:r>
      <w:r w:rsidRPr="00EB1D74">
        <w:rPr>
          <w:rFonts w:ascii="Times New Roman" w:hAnsi="Times New Roman" w:cs="Times New Roman"/>
        </w:rPr>
        <w:t xml:space="preserve">) 3,4 </w:t>
      </w:r>
      <w:r w:rsidRPr="00F94F60">
        <w:rPr>
          <w:rFonts w:ascii="Times New Roman" w:hAnsi="Times New Roman" w:cs="Times New Roman"/>
          <w:lang w:val="en-US"/>
        </w:rPr>
        <w:t>va</w:t>
      </w:r>
      <w:r w:rsidR="00614D0F">
        <w:rPr>
          <w:rFonts w:ascii="Times New Roman" w:hAnsi="Times New Roman" w:cs="Times New Roman"/>
        </w:rPr>
        <w:t xml:space="preserve"> 5</w:t>
      </w:r>
      <w:r w:rsidR="00614D0F">
        <w:rPr>
          <w:rFonts w:ascii="Times New Roman" w:hAnsi="Times New Roman" w:cs="Times New Roman"/>
        </w:rPr>
        <w:tab/>
      </w:r>
      <w:r w:rsidR="00614D0F">
        <w:rPr>
          <w:rFonts w:ascii="Times New Roman" w:hAnsi="Times New Roman" w:cs="Times New Roman"/>
        </w:rPr>
        <w:tab/>
      </w:r>
      <w:r w:rsidR="00614D0F">
        <w:rPr>
          <w:rFonts w:ascii="Times New Roman" w:hAnsi="Times New Roman" w:cs="Times New Roman"/>
        </w:rPr>
        <w:tab/>
      </w:r>
      <w:r w:rsidRPr="009D17D5">
        <w:rPr>
          <w:rFonts w:ascii="Times New Roman" w:hAnsi="Times New Roman" w:cs="Times New Roman"/>
          <w:b/>
          <w:u w:val="single"/>
          <w:lang w:val="en-US"/>
        </w:rPr>
        <w:t>D</w:t>
      </w:r>
      <w:r w:rsidR="00DB6ECA" w:rsidRPr="009D17D5">
        <w:rPr>
          <w:rFonts w:ascii="Times New Roman" w:hAnsi="Times New Roman" w:cs="Times New Roman"/>
          <w:b/>
          <w:u w:val="single"/>
        </w:rPr>
        <w:t xml:space="preserve">) </w:t>
      </w:r>
      <w:r w:rsidRPr="009D17D5">
        <w:rPr>
          <w:rFonts w:ascii="Times New Roman" w:hAnsi="Times New Roman" w:cs="Times New Roman"/>
          <w:b/>
          <w:u w:val="single"/>
        </w:rPr>
        <w:t xml:space="preserve">1,4 </w:t>
      </w:r>
      <w:r w:rsidRPr="009D17D5">
        <w:rPr>
          <w:rFonts w:ascii="Times New Roman" w:hAnsi="Times New Roman" w:cs="Times New Roman"/>
          <w:b/>
          <w:u w:val="single"/>
          <w:lang w:val="en-US"/>
        </w:rPr>
        <w:t>va</w:t>
      </w:r>
      <w:r w:rsidRPr="009D17D5">
        <w:rPr>
          <w:rFonts w:ascii="Times New Roman" w:hAnsi="Times New Roman" w:cs="Times New Roman"/>
          <w:b/>
          <w:u w:val="single"/>
        </w:rPr>
        <w:t xml:space="preserve"> 5</w:t>
      </w:r>
    </w:p>
    <w:p w:rsidR="00F94F60" w:rsidRPr="00F94F60" w:rsidRDefault="00DB6ECA" w:rsidP="00A4744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17. </w:t>
      </w:r>
      <w:proofErr w:type="gramStart"/>
      <w:r w:rsidR="00F94F60" w:rsidRPr="00F94F60">
        <w:rPr>
          <w:rFonts w:ascii="Times New Roman" w:hAnsi="Times New Roman" w:cs="Times New Roman"/>
          <w:lang w:val="en-US"/>
        </w:rPr>
        <w:t>sp</w:t>
      </w:r>
      <w:r w:rsidR="00F94F60" w:rsidRPr="00DB6ECA">
        <w:rPr>
          <w:rFonts w:ascii="Times New Roman" w:hAnsi="Times New Roman" w:cs="Times New Roman"/>
          <w:vertAlign w:val="superscript"/>
          <w:lang w:val="en-US"/>
        </w:rPr>
        <w:t>2</w:t>
      </w:r>
      <w:proofErr w:type="gramEnd"/>
      <w:r w:rsidR="00F94F60" w:rsidRPr="00F94F60">
        <w:rPr>
          <w:rFonts w:ascii="Times New Roman" w:hAnsi="Times New Roman" w:cs="Times New Roman"/>
          <w:lang w:val="en-US"/>
        </w:rPr>
        <w:t xml:space="preserve"> - gibridlangan ortiballar yo’nalishlari orasidagi burchak qanday bo’ladi?</w:t>
      </w:r>
    </w:p>
    <w:p w:rsidR="00DB6ECA" w:rsidRDefault="00F94F60" w:rsidP="00614D0F">
      <w:pPr>
        <w:spacing w:after="0" w:line="240" w:lineRule="auto"/>
        <w:ind w:left="390" w:firstLine="318"/>
        <w:jc w:val="both"/>
        <w:rPr>
          <w:rFonts w:ascii="Times New Roman" w:hAnsi="Times New Roman" w:cs="Times New Roman"/>
          <w:lang w:val="en-US"/>
        </w:rPr>
      </w:pPr>
      <w:r w:rsidRPr="00F94F60">
        <w:rPr>
          <w:rFonts w:ascii="Times New Roman" w:hAnsi="Times New Roman" w:cs="Times New Roman"/>
          <w:lang w:val="en-US"/>
        </w:rPr>
        <w:t xml:space="preserve">А) 180° </w:t>
      </w:r>
      <w:r w:rsidR="00614D0F">
        <w:rPr>
          <w:rFonts w:ascii="Times New Roman" w:hAnsi="Times New Roman" w:cs="Times New Roman"/>
          <w:lang w:val="en-US"/>
        </w:rPr>
        <w:tab/>
      </w:r>
      <w:r w:rsidR="00614D0F">
        <w:rPr>
          <w:rFonts w:ascii="Times New Roman" w:hAnsi="Times New Roman" w:cs="Times New Roman"/>
          <w:lang w:val="en-US"/>
        </w:rPr>
        <w:tab/>
      </w:r>
      <w:r w:rsidR="00614D0F">
        <w:rPr>
          <w:rFonts w:ascii="Times New Roman" w:hAnsi="Times New Roman" w:cs="Times New Roman"/>
          <w:lang w:val="en-US"/>
        </w:rPr>
        <w:tab/>
      </w:r>
      <w:r w:rsidRPr="00F94F60">
        <w:rPr>
          <w:rFonts w:ascii="Times New Roman" w:hAnsi="Times New Roman" w:cs="Times New Roman"/>
          <w:lang w:val="en-US"/>
        </w:rPr>
        <w:t xml:space="preserve">В) 90° </w:t>
      </w:r>
    </w:p>
    <w:p w:rsidR="00F94F60" w:rsidRPr="00F94F60" w:rsidRDefault="00F94F60" w:rsidP="00614D0F">
      <w:pPr>
        <w:spacing w:after="0" w:line="240" w:lineRule="auto"/>
        <w:ind w:left="390" w:firstLine="318"/>
        <w:jc w:val="both"/>
        <w:rPr>
          <w:rFonts w:ascii="Times New Roman" w:hAnsi="Times New Roman" w:cs="Times New Roman"/>
          <w:lang w:val="en-US"/>
        </w:rPr>
      </w:pPr>
      <w:r w:rsidRPr="009D17D5">
        <w:rPr>
          <w:rFonts w:ascii="Times New Roman" w:hAnsi="Times New Roman" w:cs="Times New Roman"/>
          <w:b/>
          <w:u w:val="single"/>
          <w:lang w:val="en-US"/>
        </w:rPr>
        <w:t>С) 120°</w:t>
      </w:r>
      <w:r w:rsidRPr="00F94F60">
        <w:rPr>
          <w:rFonts w:ascii="Times New Roman" w:hAnsi="Times New Roman" w:cs="Times New Roman"/>
          <w:lang w:val="en-US"/>
        </w:rPr>
        <w:t xml:space="preserve"> </w:t>
      </w:r>
      <w:r w:rsidR="00614D0F">
        <w:rPr>
          <w:rFonts w:ascii="Times New Roman" w:hAnsi="Times New Roman" w:cs="Times New Roman"/>
          <w:lang w:val="en-US"/>
        </w:rPr>
        <w:tab/>
      </w:r>
      <w:r w:rsidR="00614D0F">
        <w:rPr>
          <w:rFonts w:ascii="Times New Roman" w:hAnsi="Times New Roman" w:cs="Times New Roman"/>
          <w:lang w:val="en-US"/>
        </w:rPr>
        <w:tab/>
      </w:r>
      <w:r w:rsidR="00614D0F">
        <w:rPr>
          <w:rFonts w:ascii="Times New Roman" w:hAnsi="Times New Roman" w:cs="Times New Roman"/>
          <w:lang w:val="en-US"/>
        </w:rPr>
        <w:tab/>
      </w:r>
      <w:r w:rsidRPr="00F94F60">
        <w:rPr>
          <w:rFonts w:ascii="Times New Roman" w:hAnsi="Times New Roman" w:cs="Times New Roman"/>
          <w:lang w:val="en-US"/>
        </w:rPr>
        <w:t>D) 109°28</w:t>
      </w:r>
    </w:p>
    <w:p w:rsidR="00F94F60" w:rsidRPr="00F94F60" w:rsidRDefault="00DB6ECA" w:rsidP="00A4744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18. </w:t>
      </w:r>
      <w:r w:rsidR="00F94F60" w:rsidRPr="00F94F60">
        <w:rPr>
          <w:rFonts w:ascii="Times New Roman" w:hAnsi="Times New Roman" w:cs="Times New Roman"/>
          <w:lang w:val="en-US"/>
        </w:rPr>
        <w:t>Qaysi modda molekulyar kristall panjaraga ega?</w:t>
      </w:r>
    </w:p>
    <w:p w:rsidR="00DB6ECA" w:rsidRDefault="00F94F60" w:rsidP="00614D0F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 w:rsidRPr="009D17D5">
        <w:rPr>
          <w:rFonts w:ascii="Times New Roman" w:hAnsi="Times New Roman" w:cs="Times New Roman"/>
          <w:b/>
          <w:u w:val="single"/>
          <w:lang w:val="en-US"/>
        </w:rPr>
        <w:t xml:space="preserve">А) </w:t>
      </w:r>
      <w:proofErr w:type="gramStart"/>
      <w:r w:rsidRPr="009D17D5">
        <w:rPr>
          <w:rFonts w:ascii="Times New Roman" w:hAnsi="Times New Roman" w:cs="Times New Roman"/>
          <w:b/>
          <w:u w:val="single"/>
          <w:lang w:val="en-US"/>
        </w:rPr>
        <w:t>yod</w:t>
      </w:r>
      <w:proofErr w:type="gramEnd"/>
      <w:r w:rsidRPr="00F94F60">
        <w:rPr>
          <w:rFonts w:ascii="Times New Roman" w:hAnsi="Times New Roman" w:cs="Times New Roman"/>
          <w:lang w:val="en-US"/>
        </w:rPr>
        <w:t xml:space="preserve"> </w:t>
      </w:r>
      <w:r w:rsidR="00DB6ECA">
        <w:rPr>
          <w:rFonts w:ascii="Times New Roman" w:hAnsi="Times New Roman" w:cs="Times New Roman"/>
          <w:lang w:val="en-US"/>
        </w:rPr>
        <w:tab/>
      </w:r>
      <w:r w:rsidR="00DB6ECA">
        <w:rPr>
          <w:rFonts w:ascii="Times New Roman" w:hAnsi="Times New Roman" w:cs="Times New Roman"/>
          <w:lang w:val="en-US"/>
        </w:rPr>
        <w:tab/>
      </w:r>
      <w:r w:rsidR="00DB6ECA">
        <w:rPr>
          <w:rFonts w:ascii="Times New Roman" w:hAnsi="Times New Roman" w:cs="Times New Roman"/>
          <w:lang w:val="en-US"/>
        </w:rPr>
        <w:tab/>
      </w:r>
      <w:r w:rsidR="00DB6ECA">
        <w:rPr>
          <w:rFonts w:ascii="Times New Roman" w:hAnsi="Times New Roman" w:cs="Times New Roman"/>
          <w:lang w:val="en-US"/>
        </w:rPr>
        <w:tab/>
      </w:r>
      <w:r w:rsidRPr="00F94F60">
        <w:rPr>
          <w:rFonts w:ascii="Times New Roman" w:hAnsi="Times New Roman" w:cs="Times New Roman"/>
          <w:lang w:val="en-US"/>
        </w:rPr>
        <w:t xml:space="preserve">В) olmos </w:t>
      </w:r>
    </w:p>
    <w:p w:rsidR="00F94F60" w:rsidRPr="00F94F60" w:rsidRDefault="00F94F60" w:rsidP="00614D0F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 w:rsidRPr="00F94F60">
        <w:rPr>
          <w:rFonts w:ascii="Times New Roman" w:hAnsi="Times New Roman" w:cs="Times New Roman"/>
          <w:lang w:val="en-US"/>
        </w:rPr>
        <w:t xml:space="preserve">С) </w:t>
      </w:r>
      <w:proofErr w:type="gramStart"/>
      <w:r w:rsidRPr="00F94F60">
        <w:rPr>
          <w:rFonts w:ascii="Times New Roman" w:hAnsi="Times New Roman" w:cs="Times New Roman"/>
          <w:lang w:val="en-US"/>
        </w:rPr>
        <w:t>grafit</w:t>
      </w:r>
      <w:proofErr w:type="gramEnd"/>
      <w:r w:rsidRPr="00F94F60">
        <w:rPr>
          <w:rFonts w:ascii="Times New Roman" w:hAnsi="Times New Roman" w:cs="Times New Roman"/>
          <w:lang w:val="en-US"/>
        </w:rPr>
        <w:t xml:space="preserve"> </w:t>
      </w:r>
      <w:r w:rsidR="00614D0F">
        <w:rPr>
          <w:rFonts w:ascii="Times New Roman" w:hAnsi="Times New Roman" w:cs="Times New Roman"/>
          <w:lang w:val="en-US"/>
        </w:rPr>
        <w:tab/>
      </w:r>
      <w:r w:rsidR="00614D0F">
        <w:rPr>
          <w:rFonts w:ascii="Times New Roman" w:hAnsi="Times New Roman" w:cs="Times New Roman"/>
          <w:lang w:val="en-US"/>
        </w:rPr>
        <w:tab/>
      </w:r>
      <w:r w:rsidR="00614D0F">
        <w:rPr>
          <w:rFonts w:ascii="Times New Roman" w:hAnsi="Times New Roman" w:cs="Times New Roman"/>
          <w:lang w:val="en-US"/>
        </w:rPr>
        <w:tab/>
      </w:r>
      <w:r w:rsidRPr="00F94F60">
        <w:rPr>
          <w:rFonts w:ascii="Times New Roman" w:hAnsi="Times New Roman" w:cs="Times New Roman"/>
          <w:lang w:val="en-US"/>
        </w:rPr>
        <w:t>D) ishqor</w:t>
      </w:r>
    </w:p>
    <w:p w:rsidR="00F94F60" w:rsidRPr="00F94F60" w:rsidRDefault="00DB6ECA" w:rsidP="00A4744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19. </w:t>
      </w:r>
      <w:r w:rsidR="00F94F60" w:rsidRPr="00F94F60">
        <w:rPr>
          <w:rFonts w:ascii="Times New Roman" w:hAnsi="Times New Roman" w:cs="Times New Roman"/>
          <w:lang w:val="en-US"/>
        </w:rPr>
        <w:t>Silan molekulasining geometrik shakli qanday?</w:t>
      </w:r>
    </w:p>
    <w:p w:rsidR="00DB6ECA" w:rsidRDefault="00F94F60" w:rsidP="00614D0F">
      <w:pPr>
        <w:spacing w:after="0" w:line="240" w:lineRule="auto"/>
        <w:ind w:left="390" w:firstLine="318"/>
        <w:jc w:val="both"/>
        <w:rPr>
          <w:rFonts w:ascii="Times New Roman" w:hAnsi="Times New Roman" w:cs="Times New Roman"/>
          <w:lang w:val="en-US"/>
        </w:rPr>
      </w:pPr>
      <w:r w:rsidRPr="00F94F60">
        <w:rPr>
          <w:rFonts w:ascii="Times New Roman" w:hAnsi="Times New Roman" w:cs="Times New Roman"/>
          <w:lang w:val="en-US"/>
        </w:rPr>
        <w:t xml:space="preserve">А) </w:t>
      </w:r>
      <w:proofErr w:type="gramStart"/>
      <w:r w:rsidRPr="00F94F60">
        <w:rPr>
          <w:rFonts w:ascii="Times New Roman" w:hAnsi="Times New Roman" w:cs="Times New Roman"/>
          <w:lang w:val="en-US"/>
        </w:rPr>
        <w:t>chiziqli</w:t>
      </w:r>
      <w:proofErr w:type="gramEnd"/>
      <w:r w:rsidRPr="00F94F60">
        <w:rPr>
          <w:rFonts w:ascii="Times New Roman" w:hAnsi="Times New Roman" w:cs="Times New Roman"/>
          <w:lang w:val="en-US"/>
        </w:rPr>
        <w:tab/>
      </w:r>
      <w:r w:rsidR="00614D0F">
        <w:rPr>
          <w:rFonts w:ascii="Times New Roman" w:hAnsi="Times New Roman" w:cs="Times New Roman"/>
          <w:lang w:val="en-US"/>
        </w:rPr>
        <w:tab/>
      </w:r>
      <w:r w:rsidR="00614D0F">
        <w:rPr>
          <w:rFonts w:ascii="Times New Roman" w:hAnsi="Times New Roman" w:cs="Times New Roman"/>
          <w:lang w:val="en-US"/>
        </w:rPr>
        <w:tab/>
      </w:r>
      <w:r w:rsidRPr="00F94F60">
        <w:rPr>
          <w:rFonts w:ascii="Times New Roman" w:hAnsi="Times New Roman" w:cs="Times New Roman"/>
          <w:lang w:val="en-US"/>
        </w:rPr>
        <w:t>В) tekis kvadrat</w:t>
      </w:r>
      <w:r w:rsidRPr="00F94F60">
        <w:rPr>
          <w:rFonts w:ascii="Times New Roman" w:hAnsi="Times New Roman" w:cs="Times New Roman"/>
          <w:lang w:val="en-US"/>
        </w:rPr>
        <w:tab/>
      </w:r>
    </w:p>
    <w:p w:rsidR="00F94F60" w:rsidRPr="00F94F60" w:rsidRDefault="00F94F60" w:rsidP="00614D0F">
      <w:pPr>
        <w:spacing w:after="0" w:line="240" w:lineRule="auto"/>
        <w:ind w:left="390" w:firstLine="318"/>
        <w:jc w:val="both"/>
        <w:rPr>
          <w:rFonts w:ascii="Times New Roman" w:hAnsi="Times New Roman" w:cs="Times New Roman"/>
          <w:lang w:val="en-US"/>
        </w:rPr>
      </w:pPr>
      <w:r w:rsidRPr="009D17D5">
        <w:rPr>
          <w:rFonts w:ascii="Times New Roman" w:hAnsi="Times New Roman" w:cs="Times New Roman"/>
          <w:b/>
          <w:u w:val="single"/>
          <w:lang w:val="en-US"/>
        </w:rPr>
        <w:t xml:space="preserve">С) </w:t>
      </w:r>
      <w:proofErr w:type="gramStart"/>
      <w:r w:rsidRPr="009D17D5">
        <w:rPr>
          <w:rFonts w:ascii="Times New Roman" w:hAnsi="Times New Roman" w:cs="Times New Roman"/>
          <w:b/>
          <w:u w:val="single"/>
          <w:lang w:val="en-US"/>
        </w:rPr>
        <w:t>tetraedr</w:t>
      </w:r>
      <w:proofErr w:type="gramEnd"/>
      <w:r w:rsidR="00614D0F">
        <w:rPr>
          <w:rFonts w:ascii="Times New Roman" w:hAnsi="Times New Roman" w:cs="Times New Roman"/>
          <w:lang w:val="en-US"/>
        </w:rPr>
        <w:tab/>
      </w:r>
      <w:r w:rsidR="00614D0F">
        <w:rPr>
          <w:rFonts w:ascii="Times New Roman" w:hAnsi="Times New Roman" w:cs="Times New Roman"/>
          <w:lang w:val="en-US"/>
        </w:rPr>
        <w:tab/>
      </w:r>
      <w:r w:rsidR="00614D0F">
        <w:rPr>
          <w:rFonts w:ascii="Times New Roman" w:hAnsi="Times New Roman" w:cs="Times New Roman"/>
          <w:lang w:val="en-US"/>
        </w:rPr>
        <w:tab/>
      </w:r>
      <w:r w:rsidRPr="00F94F60">
        <w:rPr>
          <w:rFonts w:ascii="Times New Roman" w:hAnsi="Times New Roman" w:cs="Times New Roman"/>
          <w:lang w:val="en-US"/>
        </w:rPr>
        <w:t>D) oktaedr</w:t>
      </w:r>
    </w:p>
    <w:p w:rsidR="00F94F60" w:rsidRPr="00F94F60" w:rsidRDefault="00DB6ECA" w:rsidP="00A4744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20. </w:t>
      </w:r>
      <w:r w:rsidR="00F94F60" w:rsidRPr="00F94F60">
        <w:rPr>
          <w:rFonts w:ascii="Times New Roman" w:hAnsi="Times New Roman" w:cs="Times New Roman"/>
          <w:lang w:val="en-US"/>
        </w:rPr>
        <w:t>Qaysi moddalar atom kristall panjaraga ega?</w:t>
      </w:r>
    </w:p>
    <w:p w:rsidR="00DB6ECA" w:rsidRDefault="00DB6ECA" w:rsidP="00614D0F">
      <w:pPr>
        <w:spacing w:after="0" w:line="240" w:lineRule="auto"/>
        <w:ind w:left="270" w:firstLine="43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А) Na</w:t>
      </w:r>
      <w:r w:rsidRPr="00DB6ECA">
        <w:rPr>
          <w:rFonts w:ascii="Times New Roman" w:hAnsi="Times New Roman" w:cs="Times New Roman"/>
          <w:vertAlign w:val="subscript"/>
          <w:lang w:val="en-US"/>
        </w:rPr>
        <w:t>2</w:t>
      </w:r>
      <w:r>
        <w:rPr>
          <w:rFonts w:ascii="Times New Roman" w:hAnsi="Times New Roman" w:cs="Times New Roman"/>
          <w:lang w:val="en-US"/>
        </w:rPr>
        <w:t>O, Li</w:t>
      </w:r>
      <w:r w:rsidRPr="00DB6ECA">
        <w:rPr>
          <w:rFonts w:ascii="Times New Roman" w:hAnsi="Times New Roman" w:cs="Times New Roman"/>
          <w:vertAlign w:val="subscript"/>
          <w:lang w:val="en-US"/>
        </w:rPr>
        <w:t>2</w:t>
      </w:r>
      <w:r w:rsidR="00614D0F">
        <w:rPr>
          <w:rFonts w:ascii="Times New Roman" w:hAnsi="Times New Roman" w:cs="Times New Roman"/>
          <w:lang w:val="en-US"/>
        </w:rPr>
        <w:t>O, CaO</w:t>
      </w:r>
      <w:r w:rsidR="00614D0F">
        <w:rPr>
          <w:rFonts w:ascii="Times New Roman" w:hAnsi="Times New Roman" w:cs="Times New Roman"/>
          <w:lang w:val="en-US"/>
        </w:rPr>
        <w:tab/>
      </w:r>
      <w:r w:rsidR="00614D0F">
        <w:rPr>
          <w:rFonts w:ascii="Times New Roman" w:hAnsi="Times New Roman" w:cs="Times New Roman"/>
          <w:lang w:val="en-US"/>
        </w:rPr>
        <w:tab/>
      </w:r>
      <w:r w:rsidRPr="00A921F3">
        <w:rPr>
          <w:rFonts w:ascii="Times New Roman" w:hAnsi="Times New Roman" w:cs="Times New Roman"/>
          <w:b/>
          <w:u w:val="single"/>
          <w:lang w:val="en-US"/>
        </w:rPr>
        <w:t>B) C, Si, Ge, B</w:t>
      </w:r>
      <w:r>
        <w:rPr>
          <w:rFonts w:ascii="Times New Roman" w:hAnsi="Times New Roman" w:cs="Times New Roman"/>
          <w:lang w:val="en-US"/>
        </w:rPr>
        <w:t xml:space="preserve">                                </w:t>
      </w:r>
    </w:p>
    <w:p w:rsidR="00F94F60" w:rsidRPr="00F94F60" w:rsidRDefault="00F94F60" w:rsidP="00614D0F">
      <w:pPr>
        <w:spacing w:after="0" w:line="240" w:lineRule="auto"/>
        <w:ind w:left="270" w:firstLine="438"/>
        <w:jc w:val="both"/>
        <w:rPr>
          <w:rFonts w:ascii="Times New Roman" w:hAnsi="Times New Roman" w:cs="Times New Roman"/>
          <w:lang w:val="en-US"/>
        </w:rPr>
      </w:pPr>
      <w:r w:rsidRPr="00F94F60">
        <w:rPr>
          <w:rFonts w:ascii="Times New Roman" w:hAnsi="Times New Roman" w:cs="Times New Roman"/>
          <w:lang w:val="en-US"/>
        </w:rPr>
        <w:t>D) H</w:t>
      </w:r>
      <w:r w:rsidRPr="00DB6ECA">
        <w:rPr>
          <w:rFonts w:ascii="Times New Roman" w:hAnsi="Times New Roman" w:cs="Times New Roman"/>
          <w:vertAlign w:val="subscript"/>
          <w:lang w:val="en-US"/>
        </w:rPr>
        <w:t>2</w:t>
      </w:r>
      <w:r w:rsidRPr="00F94F60">
        <w:rPr>
          <w:rFonts w:ascii="Times New Roman" w:hAnsi="Times New Roman" w:cs="Times New Roman"/>
          <w:lang w:val="en-US"/>
        </w:rPr>
        <w:t>O, HCI</w:t>
      </w:r>
      <w:proofErr w:type="gramStart"/>
      <w:r w:rsidRPr="00F94F60">
        <w:rPr>
          <w:rFonts w:ascii="Times New Roman" w:hAnsi="Times New Roman" w:cs="Times New Roman"/>
          <w:lang w:val="en-US"/>
        </w:rPr>
        <w:t>,H</w:t>
      </w:r>
      <w:r w:rsidRPr="00DB6ECA">
        <w:rPr>
          <w:rFonts w:ascii="Times New Roman" w:hAnsi="Times New Roman" w:cs="Times New Roman"/>
          <w:vertAlign w:val="subscript"/>
          <w:lang w:val="en-US"/>
        </w:rPr>
        <w:t>2</w:t>
      </w:r>
      <w:r w:rsidRPr="00F94F60">
        <w:rPr>
          <w:rFonts w:ascii="Times New Roman" w:hAnsi="Times New Roman" w:cs="Times New Roman"/>
          <w:lang w:val="en-US"/>
        </w:rPr>
        <w:t>S</w:t>
      </w:r>
      <w:proofErr w:type="gramEnd"/>
      <w:r w:rsidRPr="00F94F60">
        <w:rPr>
          <w:rFonts w:ascii="Times New Roman" w:hAnsi="Times New Roman" w:cs="Times New Roman"/>
          <w:lang w:val="en-US"/>
        </w:rPr>
        <w:tab/>
      </w:r>
      <w:r w:rsidR="00614D0F">
        <w:rPr>
          <w:rFonts w:ascii="Times New Roman" w:hAnsi="Times New Roman" w:cs="Times New Roman"/>
          <w:lang w:val="en-US"/>
        </w:rPr>
        <w:tab/>
      </w:r>
      <w:r w:rsidR="00DB6ECA" w:rsidRPr="00A921F3">
        <w:rPr>
          <w:rFonts w:ascii="Times New Roman" w:hAnsi="Times New Roman" w:cs="Times New Roman"/>
          <w:lang w:val="en-US"/>
        </w:rPr>
        <w:t>D</w:t>
      </w:r>
      <w:r w:rsidRPr="00A921F3">
        <w:rPr>
          <w:rFonts w:ascii="Times New Roman" w:hAnsi="Times New Roman" w:cs="Times New Roman"/>
          <w:lang w:val="en-US"/>
        </w:rPr>
        <w:t>) Na, Ca,Fe,</w:t>
      </w:r>
      <w:r w:rsidR="00DB6ECA" w:rsidRPr="00A921F3">
        <w:rPr>
          <w:rFonts w:ascii="Times New Roman" w:hAnsi="Times New Roman" w:cs="Times New Roman"/>
          <w:lang w:val="en-US"/>
        </w:rPr>
        <w:t xml:space="preserve"> Al</w:t>
      </w:r>
      <w:r w:rsidRPr="00F94F60">
        <w:rPr>
          <w:rFonts w:ascii="Times New Roman" w:hAnsi="Times New Roman" w:cs="Times New Roman"/>
          <w:lang w:val="en-US"/>
        </w:rPr>
        <w:t> </w:t>
      </w:r>
    </w:p>
    <w:p w:rsidR="00F94F60" w:rsidRPr="00F94F60" w:rsidRDefault="00DB6ECA" w:rsidP="00A4744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lastRenderedPageBreak/>
        <w:t xml:space="preserve">21. </w:t>
      </w:r>
      <w:r w:rsidR="00F94F60" w:rsidRPr="00F94F60">
        <w:rPr>
          <w:rFonts w:ascii="Times New Roman" w:hAnsi="Times New Roman" w:cs="Times New Roman"/>
          <w:lang w:val="en-US"/>
        </w:rPr>
        <w:t>СО</w:t>
      </w:r>
      <w:r w:rsidR="00F94F60" w:rsidRPr="00DB6ECA">
        <w:rPr>
          <w:rFonts w:ascii="Times New Roman" w:hAnsi="Times New Roman" w:cs="Times New Roman"/>
          <w:vertAlign w:val="subscript"/>
          <w:lang w:val="en-US"/>
        </w:rPr>
        <w:t>2</w:t>
      </w:r>
      <w:r>
        <w:rPr>
          <w:rFonts w:ascii="Times New Roman" w:hAnsi="Times New Roman" w:cs="Times New Roman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lang w:val="en-US"/>
        </w:rPr>
        <w:t>va</w:t>
      </w:r>
      <w:proofErr w:type="gramEnd"/>
      <w:r>
        <w:rPr>
          <w:rFonts w:ascii="Times New Roman" w:hAnsi="Times New Roman" w:cs="Times New Roman"/>
          <w:lang w:val="en-US"/>
        </w:rPr>
        <w:t xml:space="preserve"> SiO</w:t>
      </w:r>
      <w:r w:rsidR="00F94F60" w:rsidRPr="00DB6ECA">
        <w:rPr>
          <w:rFonts w:ascii="Times New Roman" w:hAnsi="Times New Roman" w:cs="Times New Roman"/>
          <w:vertAlign w:val="subscript"/>
          <w:lang w:val="en-US"/>
        </w:rPr>
        <w:t>2</w:t>
      </w:r>
      <w:r w:rsidR="00F94F60" w:rsidRPr="00F94F60">
        <w:rPr>
          <w:rFonts w:ascii="Times New Roman" w:hAnsi="Times New Roman" w:cs="Times New Roman"/>
          <w:lang w:val="en-US"/>
        </w:rPr>
        <w:t xml:space="preserve"> qaysi xususiyatlari bilan farq qiladilar?</w:t>
      </w:r>
    </w:p>
    <w:p w:rsidR="00614D0F" w:rsidRDefault="00F94F60" w:rsidP="00614D0F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 w:rsidRPr="00F94F60">
        <w:rPr>
          <w:rFonts w:ascii="Times New Roman" w:hAnsi="Times New Roman" w:cs="Times New Roman"/>
          <w:lang w:val="en-US"/>
        </w:rPr>
        <w:t xml:space="preserve">1) </w:t>
      </w:r>
      <w:proofErr w:type="gramStart"/>
      <w:r w:rsidRPr="00F94F60">
        <w:rPr>
          <w:rFonts w:ascii="Times New Roman" w:hAnsi="Times New Roman" w:cs="Times New Roman"/>
          <w:lang w:val="en-US"/>
        </w:rPr>
        <w:t>valentligi</w:t>
      </w:r>
      <w:proofErr w:type="gramEnd"/>
      <w:r w:rsidRPr="00F94F60">
        <w:rPr>
          <w:rFonts w:ascii="Times New Roman" w:hAnsi="Times New Roman" w:cs="Times New Roman"/>
          <w:lang w:val="en-US"/>
        </w:rPr>
        <w:t xml:space="preserve">; </w:t>
      </w:r>
      <w:r w:rsidR="00DB6ECA">
        <w:rPr>
          <w:rFonts w:ascii="Times New Roman" w:hAnsi="Times New Roman" w:cs="Times New Roman"/>
          <w:lang w:val="en-US"/>
        </w:rPr>
        <w:tab/>
      </w:r>
      <w:r w:rsidR="00DB6ECA">
        <w:rPr>
          <w:rFonts w:ascii="Times New Roman" w:hAnsi="Times New Roman" w:cs="Times New Roman"/>
          <w:lang w:val="en-US"/>
        </w:rPr>
        <w:tab/>
      </w:r>
    </w:p>
    <w:p w:rsidR="00DB6ECA" w:rsidRDefault="00F94F60" w:rsidP="00614D0F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 w:rsidRPr="00F94F60">
        <w:rPr>
          <w:rFonts w:ascii="Times New Roman" w:hAnsi="Times New Roman" w:cs="Times New Roman"/>
          <w:lang w:val="en-US"/>
        </w:rPr>
        <w:t xml:space="preserve">2) </w:t>
      </w:r>
      <w:proofErr w:type="gramStart"/>
      <w:r w:rsidRPr="00F94F60">
        <w:rPr>
          <w:rFonts w:ascii="Times New Roman" w:hAnsi="Times New Roman" w:cs="Times New Roman"/>
          <w:lang w:val="en-US"/>
        </w:rPr>
        <w:t>oksidlanish</w:t>
      </w:r>
      <w:proofErr w:type="gramEnd"/>
      <w:r w:rsidRPr="00F94F60">
        <w:rPr>
          <w:rFonts w:ascii="Times New Roman" w:hAnsi="Times New Roman" w:cs="Times New Roman"/>
          <w:lang w:val="en-US"/>
        </w:rPr>
        <w:t xml:space="preserve"> darajasi; </w:t>
      </w:r>
    </w:p>
    <w:p w:rsidR="00614D0F" w:rsidRDefault="00F94F60" w:rsidP="00614D0F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 w:rsidRPr="00F94F60">
        <w:rPr>
          <w:rFonts w:ascii="Times New Roman" w:hAnsi="Times New Roman" w:cs="Times New Roman"/>
          <w:lang w:val="en-US"/>
        </w:rPr>
        <w:t xml:space="preserve">3) </w:t>
      </w:r>
      <w:proofErr w:type="gramStart"/>
      <w:r w:rsidRPr="00F94F60">
        <w:rPr>
          <w:rFonts w:ascii="Times New Roman" w:hAnsi="Times New Roman" w:cs="Times New Roman"/>
          <w:lang w:val="en-US"/>
        </w:rPr>
        <w:t>kristall</w:t>
      </w:r>
      <w:proofErr w:type="gramEnd"/>
      <w:r w:rsidRPr="00F94F60">
        <w:rPr>
          <w:rFonts w:ascii="Times New Roman" w:hAnsi="Times New Roman" w:cs="Times New Roman"/>
          <w:lang w:val="en-US"/>
        </w:rPr>
        <w:t xml:space="preserve"> panjara turi;</w:t>
      </w:r>
      <w:r w:rsidR="00DB6ECA">
        <w:rPr>
          <w:rFonts w:ascii="Times New Roman" w:hAnsi="Times New Roman" w:cs="Times New Roman"/>
          <w:lang w:val="en-US"/>
        </w:rPr>
        <w:tab/>
      </w:r>
    </w:p>
    <w:p w:rsidR="00DB6ECA" w:rsidRDefault="00F94F60" w:rsidP="00614D0F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 w:rsidRPr="00F94F60">
        <w:rPr>
          <w:rFonts w:ascii="Times New Roman" w:hAnsi="Times New Roman" w:cs="Times New Roman"/>
          <w:lang w:val="en-US"/>
        </w:rPr>
        <w:t xml:space="preserve">4) </w:t>
      </w:r>
      <w:proofErr w:type="gramStart"/>
      <w:r w:rsidRPr="00F94F60">
        <w:rPr>
          <w:rFonts w:ascii="Times New Roman" w:hAnsi="Times New Roman" w:cs="Times New Roman"/>
          <w:lang w:val="en-US"/>
        </w:rPr>
        <w:t>gibridlanish</w:t>
      </w:r>
      <w:proofErr w:type="gramEnd"/>
      <w:r w:rsidRPr="00F94F60">
        <w:rPr>
          <w:rFonts w:ascii="Times New Roman" w:hAnsi="Times New Roman" w:cs="Times New Roman"/>
          <w:lang w:val="en-US"/>
        </w:rPr>
        <w:t xml:space="preserve"> turi; </w:t>
      </w:r>
    </w:p>
    <w:p w:rsidR="00DB6ECA" w:rsidRDefault="00F94F60" w:rsidP="00614D0F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 w:rsidRPr="00F94F60">
        <w:rPr>
          <w:rFonts w:ascii="Times New Roman" w:hAnsi="Times New Roman" w:cs="Times New Roman"/>
          <w:lang w:val="en-US"/>
        </w:rPr>
        <w:t xml:space="preserve">5) </w:t>
      </w:r>
      <w:proofErr w:type="gramStart"/>
      <w:r w:rsidRPr="00F94F60">
        <w:rPr>
          <w:rFonts w:ascii="Times New Roman" w:hAnsi="Times New Roman" w:cs="Times New Roman"/>
          <w:lang w:val="en-US"/>
        </w:rPr>
        <w:t>qaynas</w:t>
      </w:r>
      <w:r w:rsidR="00DB6ECA">
        <w:rPr>
          <w:rFonts w:ascii="Times New Roman" w:hAnsi="Times New Roman" w:cs="Times New Roman"/>
          <w:lang w:val="en-US"/>
        </w:rPr>
        <w:t>h</w:t>
      </w:r>
      <w:proofErr w:type="gramEnd"/>
      <w:r w:rsidR="00DB6ECA">
        <w:rPr>
          <w:rFonts w:ascii="Times New Roman" w:hAnsi="Times New Roman" w:cs="Times New Roman"/>
          <w:lang w:val="en-US"/>
        </w:rPr>
        <w:t xml:space="preserve"> va suyuqlanish temperaturasi.</w:t>
      </w:r>
    </w:p>
    <w:p w:rsidR="00DB6ECA" w:rsidRDefault="00F94F60" w:rsidP="00614D0F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 w:rsidRPr="00F94F60">
        <w:rPr>
          <w:rFonts w:ascii="Times New Roman" w:hAnsi="Times New Roman" w:cs="Times New Roman"/>
          <w:lang w:val="en-US"/>
        </w:rPr>
        <w:t>А</w:t>
      </w:r>
      <w:r w:rsidR="00DB6ECA">
        <w:rPr>
          <w:rFonts w:ascii="Times New Roman" w:hAnsi="Times New Roman" w:cs="Times New Roman"/>
          <w:lang w:val="en-US"/>
        </w:rPr>
        <w:t xml:space="preserve">) </w:t>
      </w:r>
      <w:r w:rsidRPr="00F94F60">
        <w:rPr>
          <w:rFonts w:ascii="Times New Roman" w:hAnsi="Times New Roman" w:cs="Times New Roman"/>
          <w:lang w:val="en-US"/>
        </w:rPr>
        <w:t>1</w:t>
      </w:r>
      <w:proofErr w:type="gramStart"/>
      <w:r w:rsidRPr="00F94F60">
        <w:rPr>
          <w:rFonts w:ascii="Times New Roman" w:hAnsi="Times New Roman" w:cs="Times New Roman"/>
          <w:lang w:val="en-US"/>
        </w:rPr>
        <w:t>,3,5</w:t>
      </w:r>
      <w:proofErr w:type="gramEnd"/>
      <w:r w:rsidRPr="00F94F60">
        <w:rPr>
          <w:rFonts w:ascii="Times New Roman" w:hAnsi="Times New Roman" w:cs="Times New Roman"/>
          <w:lang w:val="en-US"/>
        </w:rPr>
        <w:tab/>
      </w:r>
      <w:r w:rsidR="00614D0F">
        <w:rPr>
          <w:rFonts w:ascii="Times New Roman" w:hAnsi="Times New Roman" w:cs="Times New Roman"/>
          <w:lang w:val="en-US"/>
        </w:rPr>
        <w:tab/>
      </w:r>
      <w:r w:rsidR="00614D0F">
        <w:rPr>
          <w:rFonts w:ascii="Times New Roman" w:hAnsi="Times New Roman" w:cs="Times New Roman"/>
          <w:lang w:val="en-US"/>
        </w:rPr>
        <w:tab/>
        <w:t>В) 1,2,</w:t>
      </w:r>
      <w:r w:rsidRPr="00F94F60">
        <w:rPr>
          <w:rFonts w:ascii="Times New Roman" w:hAnsi="Times New Roman" w:cs="Times New Roman"/>
          <w:lang w:val="en-US"/>
        </w:rPr>
        <w:tab/>
      </w:r>
    </w:p>
    <w:p w:rsidR="00F94F60" w:rsidRPr="00F94F60" w:rsidRDefault="00F94F60" w:rsidP="00614D0F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 w:rsidRPr="009D17D5">
        <w:rPr>
          <w:rFonts w:ascii="Times New Roman" w:hAnsi="Times New Roman" w:cs="Times New Roman"/>
          <w:b/>
          <w:u w:val="single"/>
          <w:lang w:val="en-US"/>
        </w:rPr>
        <w:t>С) 3</w:t>
      </w:r>
      <w:proofErr w:type="gramStart"/>
      <w:r w:rsidRPr="009D17D5">
        <w:rPr>
          <w:rFonts w:ascii="Times New Roman" w:hAnsi="Times New Roman" w:cs="Times New Roman"/>
          <w:b/>
          <w:u w:val="single"/>
          <w:lang w:val="en-US"/>
        </w:rPr>
        <w:t>,4,5</w:t>
      </w:r>
      <w:proofErr w:type="gramEnd"/>
      <w:r w:rsidRPr="00F94F60">
        <w:rPr>
          <w:rFonts w:ascii="Times New Roman" w:hAnsi="Times New Roman" w:cs="Times New Roman"/>
          <w:lang w:val="en-US"/>
        </w:rPr>
        <w:tab/>
      </w:r>
      <w:r w:rsidR="00614D0F">
        <w:rPr>
          <w:rFonts w:ascii="Times New Roman" w:hAnsi="Times New Roman" w:cs="Times New Roman"/>
          <w:lang w:val="en-US"/>
        </w:rPr>
        <w:tab/>
      </w:r>
      <w:r w:rsidR="00614D0F">
        <w:rPr>
          <w:rFonts w:ascii="Times New Roman" w:hAnsi="Times New Roman" w:cs="Times New Roman"/>
          <w:lang w:val="en-US"/>
        </w:rPr>
        <w:tab/>
      </w:r>
      <w:r w:rsidRPr="00F94F60">
        <w:rPr>
          <w:rFonts w:ascii="Times New Roman" w:hAnsi="Times New Roman" w:cs="Times New Roman"/>
          <w:lang w:val="en-US"/>
        </w:rPr>
        <w:t>D) 2,4,5</w:t>
      </w:r>
    </w:p>
    <w:p w:rsidR="00F94F60" w:rsidRPr="00F94F60" w:rsidRDefault="00DB6ECA" w:rsidP="00A4744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22. </w:t>
      </w:r>
      <w:r w:rsidR="00F94F60" w:rsidRPr="00F94F60">
        <w:rPr>
          <w:rFonts w:ascii="Times New Roman" w:hAnsi="Times New Roman" w:cs="Times New Roman"/>
          <w:lang w:val="en-US"/>
        </w:rPr>
        <w:t>Ammoniy qanday geometrik tuzilishiga ega?</w:t>
      </w:r>
    </w:p>
    <w:p w:rsidR="00DB6ECA" w:rsidRDefault="00F94F60" w:rsidP="00614D0F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 w:rsidRPr="00F94F60">
        <w:rPr>
          <w:rFonts w:ascii="Times New Roman" w:hAnsi="Times New Roman" w:cs="Times New Roman"/>
          <w:lang w:val="en-US"/>
        </w:rPr>
        <w:t xml:space="preserve">А) </w:t>
      </w:r>
      <w:proofErr w:type="gramStart"/>
      <w:r w:rsidRPr="00F94F60">
        <w:rPr>
          <w:rFonts w:ascii="Times New Roman" w:hAnsi="Times New Roman" w:cs="Times New Roman"/>
          <w:lang w:val="en-US"/>
        </w:rPr>
        <w:t>uchburchak</w:t>
      </w:r>
      <w:proofErr w:type="gramEnd"/>
      <w:r w:rsidRPr="00F94F60">
        <w:rPr>
          <w:rFonts w:ascii="Times New Roman" w:hAnsi="Times New Roman" w:cs="Times New Roman"/>
          <w:lang w:val="en-US"/>
        </w:rPr>
        <w:tab/>
      </w:r>
      <w:r w:rsidR="00DB6ECA">
        <w:rPr>
          <w:rFonts w:ascii="Times New Roman" w:hAnsi="Times New Roman" w:cs="Times New Roman"/>
          <w:lang w:val="en-US"/>
        </w:rPr>
        <w:tab/>
      </w:r>
      <w:r w:rsidR="00DB6ECA">
        <w:rPr>
          <w:rFonts w:ascii="Times New Roman" w:hAnsi="Times New Roman" w:cs="Times New Roman"/>
          <w:lang w:val="en-US"/>
        </w:rPr>
        <w:tab/>
      </w:r>
    </w:p>
    <w:p w:rsidR="00DB6ECA" w:rsidRDefault="00F94F60" w:rsidP="00614D0F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 w:rsidRPr="00F94F60">
        <w:rPr>
          <w:rFonts w:ascii="Times New Roman" w:hAnsi="Times New Roman" w:cs="Times New Roman"/>
          <w:lang w:val="en-US"/>
        </w:rPr>
        <w:t xml:space="preserve">В) </w:t>
      </w:r>
      <w:proofErr w:type="gramStart"/>
      <w:r w:rsidRPr="00F94F60">
        <w:rPr>
          <w:rFonts w:ascii="Times New Roman" w:hAnsi="Times New Roman" w:cs="Times New Roman"/>
          <w:lang w:val="en-US"/>
        </w:rPr>
        <w:t>piramida</w:t>
      </w:r>
      <w:proofErr w:type="gramEnd"/>
      <w:r w:rsidRPr="00F94F60">
        <w:rPr>
          <w:rFonts w:ascii="Times New Roman" w:hAnsi="Times New Roman" w:cs="Times New Roman"/>
          <w:lang w:val="en-US"/>
        </w:rPr>
        <w:tab/>
      </w:r>
    </w:p>
    <w:p w:rsidR="00DB6ECA" w:rsidRPr="009D17D5" w:rsidRDefault="00F94F60" w:rsidP="00614D0F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b/>
          <w:u w:val="single"/>
          <w:lang w:val="en-US"/>
        </w:rPr>
      </w:pPr>
      <w:r w:rsidRPr="009D17D5">
        <w:rPr>
          <w:rFonts w:ascii="Times New Roman" w:hAnsi="Times New Roman" w:cs="Times New Roman"/>
          <w:b/>
          <w:u w:val="single"/>
          <w:lang w:val="en-US"/>
        </w:rPr>
        <w:t xml:space="preserve">С) </w:t>
      </w:r>
      <w:proofErr w:type="gramStart"/>
      <w:r w:rsidRPr="009D17D5">
        <w:rPr>
          <w:rFonts w:ascii="Times New Roman" w:hAnsi="Times New Roman" w:cs="Times New Roman"/>
          <w:b/>
          <w:u w:val="single"/>
          <w:lang w:val="en-US"/>
        </w:rPr>
        <w:t>tetraedr</w:t>
      </w:r>
      <w:proofErr w:type="gramEnd"/>
    </w:p>
    <w:p w:rsidR="00F94F60" w:rsidRPr="00F94F60" w:rsidRDefault="00F94F60" w:rsidP="00614D0F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 w:rsidRPr="00F94F60">
        <w:rPr>
          <w:rFonts w:ascii="Times New Roman" w:hAnsi="Times New Roman" w:cs="Times New Roman"/>
          <w:lang w:val="en-US"/>
        </w:rPr>
        <w:t>D)</w:t>
      </w:r>
      <w:r w:rsidR="009D17D5" w:rsidRPr="00A921F3">
        <w:rPr>
          <w:rFonts w:ascii="Times New Roman" w:hAnsi="Times New Roman" w:cs="Times New Roman"/>
          <w:lang w:val="en-US"/>
        </w:rPr>
        <w:t xml:space="preserve"> </w:t>
      </w:r>
      <w:proofErr w:type="gramStart"/>
      <w:r w:rsidRPr="00F94F60">
        <w:rPr>
          <w:rFonts w:ascii="Times New Roman" w:hAnsi="Times New Roman" w:cs="Times New Roman"/>
          <w:lang w:val="en-US"/>
        </w:rPr>
        <w:t>teng</w:t>
      </w:r>
      <w:proofErr w:type="gramEnd"/>
      <w:r w:rsidRPr="00F94F60">
        <w:rPr>
          <w:rFonts w:ascii="Times New Roman" w:hAnsi="Times New Roman" w:cs="Times New Roman"/>
          <w:lang w:val="en-US"/>
        </w:rPr>
        <w:t xml:space="preserve"> tomonli uchburchak</w:t>
      </w:r>
      <w:r w:rsidRPr="00F94F60">
        <w:rPr>
          <w:rFonts w:ascii="Times New Roman" w:hAnsi="Times New Roman" w:cs="Times New Roman"/>
          <w:lang w:val="en-US"/>
        </w:rPr>
        <w:tab/>
      </w:r>
    </w:p>
    <w:p w:rsidR="00F94F60" w:rsidRPr="00F94F60" w:rsidRDefault="00DB6ECA" w:rsidP="00A4744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23. </w:t>
      </w:r>
      <w:r w:rsidR="00F94F60" w:rsidRPr="00F94F60">
        <w:rPr>
          <w:rFonts w:ascii="Times New Roman" w:hAnsi="Times New Roman" w:cs="Times New Roman"/>
          <w:lang w:val="en-US"/>
        </w:rPr>
        <w:t>Qaysi guruhdagi eelementlar gidridning fazoviy shakli uchburchakli piramida tuzilishiga ega?</w:t>
      </w:r>
    </w:p>
    <w:p w:rsidR="00435634" w:rsidRDefault="00F94F60" w:rsidP="00614D0F">
      <w:pPr>
        <w:spacing w:after="0" w:line="240" w:lineRule="auto"/>
        <w:ind w:left="435" w:firstLine="273"/>
        <w:jc w:val="both"/>
        <w:rPr>
          <w:rFonts w:ascii="Times New Roman" w:hAnsi="Times New Roman" w:cs="Times New Roman"/>
        </w:rPr>
      </w:pPr>
      <w:r w:rsidRPr="00F94F60">
        <w:rPr>
          <w:rFonts w:ascii="Times New Roman" w:hAnsi="Times New Roman" w:cs="Times New Roman"/>
        </w:rPr>
        <w:t xml:space="preserve">А) </w:t>
      </w:r>
      <w:r w:rsidRPr="00F94F60">
        <w:rPr>
          <w:rFonts w:ascii="Times New Roman" w:hAnsi="Times New Roman" w:cs="Times New Roman"/>
          <w:lang w:val="en-US"/>
        </w:rPr>
        <w:t>III</w:t>
      </w:r>
      <w:r w:rsidRPr="00F94F60">
        <w:rPr>
          <w:rFonts w:ascii="Times New Roman" w:hAnsi="Times New Roman" w:cs="Times New Roman"/>
        </w:rPr>
        <w:tab/>
      </w:r>
      <w:r w:rsidR="00435634">
        <w:rPr>
          <w:rFonts w:ascii="Times New Roman" w:hAnsi="Times New Roman" w:cs="Times New Roman"/>
        </w:rPr>
        <w:tab/>
      </w:r>
      <w:r w:rsidR="00435634">
        <w:rPr>
          <w:rFonts w:ascii="Times New Roman" w:hAnsi="Times New Roman" w:cs="Times New Roman"/>
        </w:rPr>
        <w:tab/>
      </w:r>
      <w:r w:rsidR="00435634">
        <w:rPr>
          <w:rFonts w:ascii="Times New Roman" w:hAnsi="Times New Roman" w:cs="Times New Roman"/>
        </w:rPr>
        <w:tab/>
      </w:r>
      <w:r w:rsidRPr="00F94F60">
        <w:rPr>
          <w:rFonts w:ascii="Times New Roman" w:hAnsi="Times New Roman" w:cs="Times New Roman"/>
          <w:lang w:val="en-US"/>
        </w:rPr>
        <w:t>B</w:t>
      </w:r>
      <w:r w:rsidR="00435634">
        <w:rPr>
          <w:rFonts w:ascii="Times New Roman" w:hAnsi="Times New Roman" w:cs="Times New Roman"/>
        </w:rPr>
        <w:t xml:space="preserve">) </w:t>
      </w:r>
      <w:r w:rsidRPr="00F94F60">
        <w:rPr>
          <w:rFonts w:ascii="Times New Roman" w:hAnsi="Times New Roman" w:cs="Times New Roman"/>
          <w:lang w:val="en-US"/>
        </w:rPr>
        <w:t>IV</w:t>
      </w:r>
      <w:r w:rsidRPr="00F94F60">
        <w:rPr>
          <w:rFonts w:ascii="Times New Roman" w:hAnsi="Times New Roman" w:cs="Times New Roman"/>
        </w:rPr>
        <w:tab/>
      </w:r>
    </w:p>
    <w:p w:rsidR="00F94F60" w:rsidRPr="00EB1D74" w:rsidRDefault="00F94F60" w:rsidP="00614D0F">
      <w:pPr>
        <w:spacing w:after="0" w:line="240" w:lineRule="auto"/>
        <w:ind w:left="435" w:firstLine="273"/>
        <w:jc w:val="both"/>
        <w:rPr>
          <w:rFonts w:ascii="Times New Roman" w:hAnsi="Times New Roman" w:cs="Times New Roman"/>
        </w:rPr>
      </w:pPr>
      <w:r w:rsidRPr="009D17D5">
        <w:rPr>
          <w:rFonts w:ascii="Times New Roman" w:hAnsi="Times New Roman" w:cs="Times New Roman"/>
          <w:b/>
          <w:u w:val="single"/>
          <w:lang w:val="en-US"/>
        </w:rPr>
        <w:t>C</w:t>
      </w:r>
      <w:r w:rsidRPr="009D17D5">
        <w:rPr>
          <w:rFonts w:ascii="Times New Roman" w:hAnsi="Times New Roman" w:cs="Times New Roman"/>
          <w:b/>
          <w:u w:val="single"/>
        </w:rPr>
        <w:t xml:space="preserve">) </w:t>
      </w:r>
      <w:r w:rsidRPr="009D17D5">
        <w:rPr>
          <w:rFonts w:ascii="Times New Roman" w:hAnsi="Times New Roman" w:cs="Times New Roman"/>
          <w:b/>
          <w:u w:val="single"/>
          <w:lang w:val="en-US"/>
        </w:rPr>
        <w:t>V</w:t>
      </w:r>
      <w:r w:rsidRPr="00EB1D74">
        <w:rPr>
          <w:rFonts w:ascii="Times New Roman" w:hAnsi="Times New Roman" w:cs="Times New Roman"/>
        </w:rPr>
        <w:tab/>
      </w:r>
      <w:r w:rsidR="00435634" w:rsidRPr="00EB1D74">
        <w:rPr>
          <w:rFonts w:ascii="Times New Roman" w:hAnsi="Times New Roman" w:cs="Times New Roman"/>
        </w:rPr>
        <w:tab/>
      </w:r>
      <w:r w:rsidR="00435634" w:rsidRPr="00EB1D74">
        <w:rPr>
          <w:rFonts w:ascii="Times New Roman" w:hAnsi="Times New Roman" w:cs="Times New Roman"/>
        </w:rPr>
        <w:tab/>
      </w:r>
      <w:r w:rsidR="00435634" w:rsidRPr="00EB1D74">
        <w:rPr>
          <w:rFonts w:ascii="Times New Roman" w:hAnsi="Times New Roman" w:cs="Times New Roman"/>
        </w:rPr>
        <w:tab/>
      </w:r>
      <w:r w:rsidRPr="00F94F60">
        <w:rPr>
          <w:rFonts w:ascii="Times New Roman" w:hAnsi="Times New Roman" w:cs="Times New Roman"/>
          <w:lang w:val="en-US"/>
        </w:rPr>
        <w:t>D</w:t>
      </w:r>
      <w:r w:rsidR="00435634" w:rsidRPr="00EB1D74">
        <w:rPr>
          <w:rFonts w:ascii="Times New Roman" w:hAnsi="Times New Roman" w:cs="Times New Roman"/>
        </w:rPr>
        <w:t xml:space="preserve">) </w:t>
      </w:r>
      <w:r w:rsidRPr="00F94F60">
        <w:rPr>
          <w:rFonts w:ascii="Times New Roman" w:hAnsi="Times New Roman" w:cs="Times New Roman"/>
          <w:lang w:val="en-US"/>
        </w:rPr>
        <w:t>VI</w:t>
      </w:r>
      <w:r w:rsidRPr="00EB1D74">
        <w:rPr>
          <w:rFonts w:ascii="Times New Roman" w:hAnsi="Times New Roman" w:cs="Times New Roman"/>
        </w:rPr>
        <w:tab/>
      </w:r>
      <w:r w:rsidR="00435634" w:rsidRPr="00EB1D74">
        <w:rPr>
          <w:rFonts w:ascii="Times New Roman" w:hAnsi="Times New Roman" w:cs="Times New Roman"/>
        </w:rPr>
        <w:tab/>
      </w:r>
    </w:p>
    <w:p w:rsidR="00F94F60" w:rsidRPr="00F94F60" w:rsidRDefault="001C7090" w:rsidP="00A4744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24. </w:t>
      </w:r>
      <w:r w:rsidR="00F94F60" w:rsidRPr="00F94F60">
        <w:rPr>
          <w:rFonts w:ascii="Times New Roman" w:hAnsi="Times New Roman" w:cs="Times New Roman"/>
          <w:lang w:val="en-US"/>
        </w:rPr>
        <w:t>Quyidagi molekulalarning qaysilarida ma</w:t>
      </w:r>
      <w:r>
        <w:rPr>
          <w:rFonts w:ascii="Times New Roman" w:hAnsi="Times New Roman" w:cs="Times New Roman"/>
          <w:lang w:val="en-US"/>
        </w:rPr>
        <w:t>rkaziy atomning gibridlanishi sp</w:t>
      </w:r>
      <w:r w:rsidR="00F94F60" w:rsidRPr="00F94F60">
        <w:rPr>
          <w:rFonts w:ascii="Times New Roman" w:hAnsi="Times New Roman" w:cs="Times New Roman"/>
          <w:lang w:val="en-US"/>
        </w:rPr>
        <w:t xml:space="preserve"> - holatda bo’ladi?</w:t>
      </w:r>
    </w:p>
    <w:p w:rsidR="001C7090" w:rsidRDefault="001C7090" w:rsidP="00614D0F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1) BeCl</w:t>
      </w:r>
      <w:r w:rsidR="00F94F60" w:rsidRPr="001C7090">
        <w:rPr>
          <w:rFonts w:ascii="Times New Roman" w:hAnsi="Times New Roman" w:cs="Times New Roman"/>
          <w:vertAlign w:val="subscript"/>
          <w:lang w:val="en-US"/>
        </w:rPr>
        <w:t>2</w:t>
      </w:r>
      <w:r w:rsidR="00F94F60" w:rsidRPr="00F94F60">
        <w:rPr>
          <w:rFonts w:ascii="Times New Roman" w:hAnsi="Times New Roman" w:cs="Times New Roman"/>
          <w:lang w:val="en-US"/>
        </w:rPr>
        <w:t>;</w:t>
      </w:r>
      <w:r w:rsidR="00F94F60" w:rsidRPr="00F94F60">
        <w:rPr>
          <w:rFonts w:ascii="Times New Roman" w:hAnsi="Times New Roman" w:cs="Times New Roman"/>
          <w:lang w:val="en-US"/>
        </w:rPr>
        <w:tab/>
      </w:r>
      <w:r w:rsidR="00614D0F">
        <w:rPr>
          <w:rFonts w:ascii="Times New Roman" w:hAnsi="Times New Roman" w:cs="Times New Roman"/>
          <w:lang w:val="en-US"/>
        </w:rPr>
        <w:tab/>
      </w:r>
      <w:r w:rsidR="00F94F60" w:rsidRPr="00F94F60">
        <w:rPr>
          <w:rFonts w:ascii="Times New Roman" w:hAnsi="Times New Roman" w:cs="Times New Roman"/>
          <w:lang w:val="en-US"/>
        </w:rPr>
        <w:t>2) CO</w:t>
      </w:r>
      <w:r w:rsidR="00F94F60" w:rsidRPr="001C7090">
        <w:rPr>
          <w:rFonts w:ascii="Times New Roman" w:hAnsi="Times New Roman" w:cs="Times New Roman"/>
          <w:vertAlign w:val="subscript"/>
          <w:lang w:val="en-US"/>
        </w:rPr>
        <w:t>2</w:t>
      </w:r>
      <w:r w:rsidR="00F94F60" w:rsidRPr="00F94F60">
        <w:rPr>
          <w:rFonts w:ascii="Times New Roman" w:hAnsi="Times New Roman" w:cs="Times New Roman"/>
          <w:lang w:val="en-US"/>
        </w:rPr>
        <w:t>;</w:t>
      </w:r>
      <w:r w:rsidR="00F94F60" w:rsidRPr="00F94F60">
        <w:rPr>
          <w:rFonts w:ascii="Times New Roman" w:hAnsi="Times New Roman" w:cs="Times New Roman"/>
          <w:lang w:val="en-US"/>
        </w:rPr>
        <w:tab/>
      </w:r>
    </w:p>
    <w:p w:rsidR="001C7090" w:rsidRDefault="00F94F60" w:rsidP="00614D0F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 w:rsidRPr="00F94F60">
        <w:rPr>
          <w:rFonts w:ascii="Times New Roman" w:hAnsi="Times New Roman" w:cs="Times New Roman"/>
          <w:lang w:val="en-US"/>
        </w:rPr>
        <w:t>3) H</w:t>
      </w:r>
      <w:r w:rsidRPr="001C7090">
        <w:rPr>
          <w:rFonts w:ascii="Times New Roman" w:hAnsi="Times New Roman" w:cs="Times New Roman"/>
          <w:vertAlign w:val="subscript"/>
          <w:lang w:val="en-US"/>
        </w:rPr>
        <w:t>2</w:t>
      </w:r>
      <w:r w:rsidRPr="00F94F60">
        <w:rPr>
          <w:rFonts w:ascii="Times New Roman" w:hAnsi="Times New Roman" w:cs="Times New Roman"/>
          <w:lang w:val="en-US"/>
        </w:rPr>
        <w:t>O;</w:t>
      </w:r>
      <w:r w:rsidRPr="00F94F60">
        <w:rPr>
          <w:rFonts w:ascii="Times New Roman" w:hAnsi="Times New Roman" w:cs="Times New Roman"/>
          <w:lang w:val="en-US"/>
        </w:rPr>
        <w:tab/>
      </w:r>
      <w:r w:rsidR="001C7090">
        <w:rPr>
          <w:rFonts w:ascii="Times New Roman" w:hAnsi="Times New Roman" w:cs="Times New Roman"/>
          <w:lang w:val="en-US"/>
        </w:rPr>
        <w:tab/>
      </w:r>
      <w:r w:rsidR="001C7090">
        <w:rPr>
          <w:rFonts w:ascii="Times New Roman" w:hAnsi="Times New Roman" w:cs="Times New Roman"/>
          <w:lang w:val="en-US"/>
        </w:rPr>
        <w:tab/>
      </w:r>
      <w:r w:rsidRPr="00F94F60">
        <w:rPr>
          <w:rFonts w:ascii="Times New Roman" w:hAnsi="Times New Roman" w:cs="Times New Roman"/>
          <w:lang w:val="en-US"/>
        </w:rPr>
        <w:t>4) SO</w:t>
      </w:r>
      <w:r w:rsidRPr="001C7090">
        <w:rPr>
          <w:rFonts w:ascii="Times New Roman" w:hAnsi="Times New Roman" w:cs="Times New Roman"/>
          <w:vertAlign w:val="subscript"/>
          <w:lang w:val="en-US"/>
        </w:rPr>
        <w:t>2</w:t>
      </w:r>
      <w:r w:rsidR="001C7090">
        <w:rPr>
          <w:rFonts w:ascii="Times New Roman" w:hAnsi="Times New Roman" w:cs="Times New Roman"/>
          <w:lang w:val="en-US"/>
        </w:rPr>
        <w:t>.</w:t>
      </w:r>
    </w:p>
    <w:p w:rsidR="001C7090" w:rsidRDefault="00F94F60" w:rsidP="00614D0F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 w:rsidRPr="009D17D5">
        <w:rPr>
          <w:rFonts w:ascii="Times New Roman" w:hAnsi="Times New Roman" w:cs="Times New Roman"/>
          <w:b/>
          <w:u w:val="single"/>
          <w:lang w:val="en-US"/>
        </w:rPr>
        <w:t>А) 1</w:t>
      </w:r>
      <w:proofErr w:type="gramStart"/>
      <w:r w:rsidRPr="009D17D5">
        <w:rPr>
          <w:rFonts w:ascii="Times New Roman" w:hAnsi="Times New Roman" w:cs="Times New Roman"/>
          <w:b/>
          <w:u w:val="single"/>
          <w:lang w:val="en-US"/>
        </w:rPr>
        <w:t>,2</w:t>
      </w:r>
      <w:proofErr w:type="gramEnd"/>
      <w:r w:rsidRPr="00F94F60">
        <w:rPr>
          <w:rFonts w:ascii="Times New Roman" w:hAnsi="Times New Roman" w:cs="Times New Roman"/>
          <w:lang w:val="en-US"/>
        </w:rPr>
        <w:tab/>
      </w:r>
      <w:r w:rsidR="001C7090">
        <w:rPr>
          <w:rFonts w:ascii="Times New Roman" w:hAnsi="Times New Roman" w:cs="Times New Roman"/>
          <w:lang w:val="en-US"/>
        </w:rPr>
        <w:tab/>
      </w:r>
      <w:r w:rsidR="001C7090">
        <w:rPr>
          <w:rFonts w:ascii="Times New Roman" w:hAnsi="Times New Roman" w:cs="Times New Roman"/>
          <w:lang w:val="en-US"/>
        </w:rPr>
        <w:tab/>
      </w:r>
      <w:r w:rsidR="001C7090">
        <w:rPr>
          <w:rFonts w:ascii="Times New Roman" w:hAnsi="Times New Roman" w:cs="Times New Roman"/>
          <w:lang w:val="en-US"/>
        </w:rPr>
        <w:tab/>
      </w:r>
      <w:r w:rsidRPr="00F94F60">
        <w:rPr>
          <w:rFonts w:ascii="Times New Roman" w:hAnsi="Times New Roman" w:cs="Times New Roman"/>
          <w:lang w:val="en-US"/>
        </w:rPr>
        <w:t>В) 1,3</w:t>
      </w:r>
      <w:r w:rsidRPr="00F94F60">
        <w:rPr>
          <w:rFonts w:ascii="Times New Roman" w:hAnsi="Times New Roman" w:cs="Times New Roman"/>
          <w:lang w:val="en-US"/>
        </w:rPr>
        <w:tab/>
      </w:r>
    </w:p>
    <w:p w:rsidR="00F94F60" w:rsidRPr="00F94F60" w:rsidRDefault="00F94F60" w:rsidP="00614D0F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 w:rsidRPr="00F94F60">
        <w:rPr>
          <w:rFonts w:ascii="Times New Roman" w:hAnsi="Times New Roman" w:cs="Times New Roman"/>
          <w:lang w:val="en-US"/>
        </w:rPr>
        <w:t>С) 1</w:t>
      </w:r>
      <w:proofErr w:type="gramStart"/>
      <w:r w:rsidRPr="00F94F60">
        <w:rPr>
          <w:rFonts w:ascii="Times New Roman" w:hAnsi="Times New Roman" w:cs="Times New Roman"/>
          <w:lang w:val="en-US"/>
        </w:rPr>
        <w:t>,4</w:t>
      </w:r>
      <w:proofErr w:type="gramEnd"/>
      <w:r w:rsidRPr="00F94F60">
        <w:rPr>
          <w:rFonts w:ascii="Times New Roman" w:hAnsi="Times New Roman" w:cs="Times New Roman"/>
          <w:lang w:val="en-US"/>
        </w:rPr>
        <w:tab/>
      </w:r>
      <w:r w:rsidR="001C7090">
        <w:rPr>
          <w:rFonts w:ascii="Times New Roman" w:hAnsi="Times New Roman" w:cs="Times New Roman"/>
          <w:lang w:val="en-US"/>
        </w:rPr>
        <w:tab/>
      </w:r>
      <w:r w:rsidR="001C7090">
        <w:rPr>
          <w:rFonts w:ascii="Times New Roman" w:hAnsi="Times New Roman" w:cs="Times New Roman"/>
          <w:lang w:val="en-US"/>
        </w:rPr>
        <w:tab/>
      </w:r>
      <w:r w:rsidR="001C7090">
        <w:rPr>
          <w:rFonts w:ascii="Times New Roman" w:hAnsi="Times New Roman" w:cs="Times New Roman"/>
          <w:lang w:val="en-US"/>
        </w:rPr>
        <w:tab/>
      </w:r>
      <w:r w:rsidRPr="00F94F60">
        <w:rPr>
          <w:rFonts w:ascii="Times New Roman" w:hAnsi="Times New Roman" w:cs="Times New Roman"/>
          <w:lang w:val="en-US"/>
        </w:rPr>
        <w:t xml:space="preserve">D) 2,3 </w:t>
      </w:r>
    </w:p>
    <w:p w:rsidR="00F94F60" w:rsidRPr="00F94F60" w:rsidRDefault="001C7090" w:rsidP="00A4744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25. </w:t>
      </w:r>
      <w:r w:rsidR="00F94F60" w:rsidRPr="00F94F60">
        <w:rPr>
          <w:rFonts w:ascii="Times New Roman" w:hAnsi="Times New Roman" w:cs="Times New Roman"/>
          <w:lang w:val="en-US"/>
        </w:rPr>
        <w:t>Oq fosforning kristall panjarasi qanday?</w:t>
      </w:r>
    </w:p>
    <w:p w:rsidR="001C7090" w:rsidRDefault="00F94F60" w:rsidP="00614D0F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 w:rsidRPr="00F94F60">
        <w:rPr>
          <w:rFonts w:ascii="Times New Roman" w:hAnsi="Times New Roman" w:cs="Times New Roman"/>
          <w:lang w:val="en-US"/>
        </w:rPr>
        <w:t xml:space="preserve">А) </w:t>
      </w:r>
      <w:proofErr w:type="gramStart"/>
      <w:r w:rsidRPr="00F94F60">
        <w:rPr>
          <w:rFonts w:ascii="Times New Roman" w:hAnsi="Times New Roman" w:cs="Times New Roman"/>
          <w:lang w:val="en-US"/>
        </w:rPr>
        <w:t>amorf</w:t>
      </w:r>
      <w:proofErr w:type="gramEnd"/>
      <w:r w:rsidRPr="00F94F60">
        <w:rPr>
          <w:rFonts w:ascii="Times New Roman" w:hAnsi="Times New Roman" w:cs="Times New Roman"/>
          <w:lang w:val="en-US"/>
        </w:rPr>
        <w:t xml:space="preserve"> </w:t>
      </w:r>
      <w:r w:rsidR="00614D0F">
        <w:rPr>
          <w:rFonts w:ascii="Times New Roman" w:hAnsi="Times New Roman" w:cs="Times New Roman"/>
          <w:lang w:val="en-US"/>
        </w:rPr>
        <w:tab/>
      </w:r>
      <w:r w:rsidR="00614D0F">
        <w:rPr>
          <w:rFonts w:ascii="Times New Roman" w:hAnsi="Times New Roman" w:cs="Times New Roman"/>
          <w:lang w:val="en-US"/>
        </w:rPr>
        <w:tab/>
      </w:r>
      <w:r w:rsidR="00614D0F">
        <w:rPr>
          <w:rFonts w:ascii="Times New Roman" w:hAnsi="Times New Roman" w:cs="Times New Roman"/>
          <w:lang w:val="en-US"/>
        </w:rPr>
        <w:tab/>
      </w:r>
      <w:r w:rsidRPr="00F94F60">
        <w:rPr>
          <w:rFonts w:ascii="Times New Roman" w:hAnsi="Times New Roman" w:cs="Times New Roman"/>
          <w:lang w:val="en-US"/>
        </w:rPr>
        <w:t xml:space="preserve">В) atomli </w:t>
      </w:r>
    </w:p>
    <w:p w:rsidR="001C7090" w:rsidRDefault="00F94F60" w:rsidP="00614D0F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 w:rsidRPr="00F94F60">
        <w:rPr>
          <w:rFonts w:ascii="Times New Roman" w:hAnsi="Times New Roman" w:cs="Times New Roman"/>
          <w:lang w:val="en-US"/>
        </w:rPr>
        <w:t xml:space="preserve">С) </w:t>
      </w:r>
      <w:proofErr w:type="gramStart"/>
      <w:r w:rsidRPr="00F94F60">
        <w:rPr>
          <w:rFonts w:ascii="Times New Roman" w:hAnsi="Times New Roman" w:cs="Times New Roman"/>
          <w:lang w:val="en-US"/>
        </w:rPr>
        <w:t>ionli</w:t>
      </w:r>
      <w:proofErr w:type="gramEnd"/>
      <w:r w:rsidRPr="00F94F60">
        <w:rPr>
          <w:rFonts w:ascii="Times New Roman" w:hAnsi="Times New Roman" w:cs="Times New Roman"/>
          <w:lang w:val="en-US"/>
        </w:rPr>
        <w:t xml:space="preserve"> </w:t>
      </w:r>
      <w:r w:rsidR="00614D0F">
        <w:rPr>
          <w:rFonts w:ascii="Times New Roman" w:hAnsi="Times New Roman" w:cs="Times New Roman"/>
          <w:lang w:val="en-US"/>
        </w:rPr>
        <w:tab/>
      </w:r>
      <w:r w:rsidR="00614D0F">
        <w:rPr>
          <w:rFonts w:ascii="Times New Roman" w:hAnsi="Times New Roman" w:cs="Times New Roman"/>
          <w:lang w:val="en-US"/>
        </w:rPr>
        <w:tab/>
      </w:r>
      <w:r w:rsidR="00614D0F">
        <w:rPr>
          <w:rFonts w:ascii="Times New Roman" w:hAnsi="Times New Roman" w:cs="Times New Roman"/>
          <w:lang w:val="en-US"/>
        </w:rPr>
        <w:tab/>
      </w:r>
      <w:r w:rsidRPr="009D17D5">
        <w:rPr>
          <w:rFonts w:ascii="Times New Roman" w:hAnsi="Times New Roman" w:cs="Times New Roman"/>
          <w:b/>
          <w:u w:val="single"/>
          <w:lang w:val="en-US"/>
        </w:rPr>
        <w:t>D) molekulyar</w:t>
      </w:r>
    </w:p>
    <w:p w:rsidR="00F94F60" w:rsidRPr="00F94F60" w:rsidRDefault="001C7090" w:rsidP="00A4744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26. </w:t>
      </w:r>
      <w:r w:rsidR="00F94F60" w:rsidRPr="00F94F60">
        <w:rPr>
          <w:rFonts w:ascii="Times New Roman" w:hAnsi="Times New Roman" w:cs="Times New Roman"/>
          <w:lang w:val="en-US"/>
        </w:rPr>
        <w:t xml:space="preserve">Gipoxlorit kislota, xlorat </w:t>
      </w:r>
      <w:proofErr w:type="gramStart"/>
      <w:r w:rsidR="00F94F60" w:rsidRPr="00F94F60">
        <w:rPr>
          <w:rFonts w:ascii="Times New Roman" w:hAnsi="Times New Roman" w:cs="Times New Roman"/>
          <w:lang w:val="en-US"/>
        </w:rPr>
        <w:t>va</w:t>
      </w:r>
      <w:proofErr w:type="gramEnd"/>
      <w:r w:rsidR="00F94F60" w:rsidRPr="00F94F60">
        <w:rPr>
          <w:rFonts w:ascii="Times New Roman" w:hAnsi="Times New Roman" w:cs="Times New Roman"/>
          <w:lang w:val="en-US"/>
        </w:rPr>
        <w:t xml:space="preserve"> perxlorat ionlardagi markaziy atomlarning gibridlanish holati qanday?</w:t>
      </w:r>
    </w:p>
    <w:p w:rsidR="001C7090" w:rsidRDefault="00F94F60" w:rsidP="00614D0F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 w:rsidRPr="00F94F60">
        <w:rPr>
          <w:rFonts w:ascii="Times New Roman" w:hAnsi="Times New Roman" w:cs="Times New Roman"/>
          <w:lang w:val="en-US"/>
        </w:rPr>
        <w:t xml:space="preserve">А) </w:t>
      </w:r>
      <w:proofErr w:type="gramStart"/>
      <w:r w:rsidRPr="00F94F60">
        <w:rPr>
          <w:rFonts w:ascii="Times New Roman" w:hAnsi="Times New Roman" w:cs="Times New Roman"/>
          <w:lang w:val="en-US"/>
        </w:rPr>
        <w:t>sp</w:t>
      </w:r>
      <w:r w:rsidRPr="001C7090">
        <w:rPr>
          <w:rFonts w:ascii="Times New Roman" w:hAnsi="Times New Roman" w:cs="Times New Roman"/>
          <w:vertAlign w:val="superscript"/>
          <w:lang w:val="en-US"/>
        </w:rPr>
        <w:t>2</w:t>
      </w:r>
      <w:proofErr w:type="gramEnd"/>
      <w:r w:rsidRPr="00F94F60">
        <w:rPr>
          <w:rFonts w:ascii="Times New Roman" w:hAnsi="Times New Roman" w:cs="Times New Roman"/>
          <w:lang w:val="en-US"/>
        </w:rPr>
        <w:t>, sp</w:t>
      </w:r>
      <w:r w:rsidRPr="001C7090">
        <w:rPr>
          <w:rFonts w:ascii="Times New Roman" w:hAnsi="Times New Roman" w:cs="Times New Roman"/>
          <w:vertAlign w:val="superscript"/>
          <w:lang w:val="en-US"/>
        </w:rPr>
        <w:t>3</w:t>
      </w:r>
      <w:r w:rsidRPr="00F94F60">
        <w:rPr>
          <w:rFonts w:ascii="Times New Roman" w:hAnsi="Times New Roman" w:cs="Times New Roman"/>
          <w:lang w:val="en-US"/>
        </w:rPr>
        <w:t>, sp</w:t>
      </w:r>
      <w:r w:rsidRPr="001C7090">
        <w:rPr>
          <w:rFonts w:ascii="Times New Roman" w:hAnsi="Times New Roman" w:cs="Times New Roman"/>
          <w:vertAlign w:val="superscript"/>
          <w:lang w:val="en-US"/>
        </w:rPr>
        <w:t>3</w:t>
      </w:r>
      <w:r w:rsidRPr="00F94F60">
        <w:rPr>
          <w:rFonts w:ascii="Times New Roman" w:hAnsi="Times New Roman" w:cs="Times New Roman"/>
          <w:lang w:val="en-US"/>
        </w:rPr>
        <w:tab/>
      </w:r>
      <w:r w:rsidR="001C7090">
        <w:rPr>
          <w:rFonts w:ascii="Times New Roman" w:hAnsi="Times New Roman" w:cs="Times New Roman"/>
          <w:lang w:val="en-US"/>
        </w:rPr>
        <w:tab/>
      </w:r>
      <w:r w:rsidR="001C7090">
        <w:rPr>
          <w:rFonts w:ascii="Times New Roman" w:hAnsi="Times New Roman" w:cs="Times New Roman"/>
          <w:lang w:val="en-US"/>
        </w:rPr>
        <w:tab/>
      </w:r>
      <w:r w:rsidRPr="00F94F60">
        <w:rPr>
          <w:rFonts w:ascii="Times New Roman" w:hAnsi="Times New Roman" w:cs="Times New Roman"/>
          <w:lang w:val="en-US"/>
        </w:rPr>
        <w:t>B) sp</w:t>
      </w:r>
      <w:r w:rsidRPr="001C7090">
        <w:rPr>
          <w:rFonts w:ascii="Times New Roman" w:hAnsi="Times New Roman" w:cs="Times New Roman"/>
          <w:vertAlign w:val="superscript"/>
          <w:lang w:val="en-US"/>
        </w:rPr>
        <w:t>2</w:t>
      </w:r>
      <w:r w:rsidRPr="00F94F60">
        <w:rPr>
          <w:rFonts w:ascii="Times New Roman" w:hAnsi="Times New Roman" w:cs="Times New Roman"/>
          <w:lang w:val="en-US"/>
        </w:rPr>
        <w:t>, sp</w:t>
      </w:r>
      <w:r w:rsidRPr="001C7090">
        <w:rPr>
          <w:rFonts w:ascii="Times New Roman" w:hAnsi="Times New Roman" w:cs="Times New Roman"/>
          <w:vertAlign w:val="superscript"/>
          <w:lang w:val="en-US"/>
        </w:rPr>
        <w:t>2</w:t>
      </w:r>
      <w:r w:rsidRPr="00F94F60">
        <w:rPr>
          <w:rFonts w:ascii="Times New Roman" w:hAnsi="Times New Roman" w:cs="Times New Roman"/>
          <w:lang w:val="en-US"/>
        </w:rPr>
        <w:t>, sp</w:t>
      </w:r>
      <w:r w:rsidRPr="001C7090">
        <w:rPr>
          <w:rFonts w:ascii="Times New Roman" w:hAnsi="Times New Roman" w:cs="Times New Roman"/>
          <w:vertAlign w:val="superscript"/>
          <w:lang w:val="en-US"/>
        </w:rPr>
        <w:t>3</w:t>
      </w:r>
    </w:p>
    <w:p w:rsidR="00F94F60" w:rsidRPr="00F94F60" w:rsidRDefault="00F94F60" w:rsidP="00614D0F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 w:rsidRPr="009D17D5">
        <w:rPr>
          <w:rFonts w:ascii="Times New Roman" w:hAnsi="Times New Roman" w:cs="Times New Roman"/>
          <w:b/>
          <w:u w:val="single"/>
          <w:lang w:val="en-US"/>
        </w:rPr>
        <w:t xml:space="preserve">C) </w:t>
      </w:r>
      <w:proofErr w:type="gramStart"/>
      <w:r w:rsidRPr="009D17D5">
        <w:rPr>
          <w:rFonts w:ascii="Times New Roman" w:hAnsi="Times New Roman" w:cs="Times New Roman"/>
          <w:b/>
          <w:u w:val="single"/>
          <w:lang w:val="en-US"/>
        </w:rPr>
        <w:t>sp</w:t>
      </w:r>
      <w:r w:rsidRPr="009D17D5">
        <w:rPr>
          <w:rFonts w:ascii="Times New Roman" w:hAnsi="Times New Roman" w:cs="Times New Roman"/>
          <w:b/>
          <w:u w:val="single"/>
          <w:vertAlign w:val="superscript"/>
          <w:lang w:val="en-US"/>
        </w:rPr>
        <w:t>3</w:t>
      </w:r>
      <w:proofErr w:type="gramEnd"/>
      <w:r w:rsidRPr="009D17D5">
        <w:rPr>
          <w:rFonts w:ascii="Times New Roman" w:hAnsi="Times New Roman" w:cs="Times New Roman"/>
          <w:b/>
          <w:u w:val="single"/>
          <w:lang w:val="en-US"/>
        </w:rPr>
        <w:t>, sp</w:t>
      </w:r>
      <w:r w:rsidRPr="009D17D5">
        <w:rPr>
          <w:rFonts w:ascii="Times New Roman" w:hAnsi="Times New Roman" w:cs="Times New Roman"/>
          <w:b/>
          <w:u w:val="single"/>
          <w:vertAlign w:val="superscript"/>
          <w:lang w:val="en-US"/>
        </w:rPr>
        <w:t>3</w:t>
      </w:r>
      <w:r w:rsidRPr="009D17D5">
        <w:rPr>
          <w:rFonts w:ascii="Times New Roman" w:hAnsi="Times New Roman" w:cs="Times New Roman"/>
          <w:b/>
          <w:u w:val="single"/>
          <w:lang w:val="en-US"/>
        </w:rPr>
        <w:t>, sp</w:t>
      </w:r>
      <w:r w:rsidRPr="009D17D5">
        <w:rPr>
          <w:rFonts w:ascii="Times New Roman" w:hAnsi="Times New Roman" w:cs="Times New Roman"/>
          <w:b/>
          <w:u w:val="single"/>
          <w:vertAlign w:val="superscript"/>
          <w:lang w:val="en-US"/>
        </w:rPr>
        <w:t>3</w:t>
      </w:r>
      <w:r w:rsidR="001C7090">
        <w:rPr>
          <w:rFonts w:ascii="Times New Roman" w:hAnsi="Times New Roman" w:cs="Times New Roman"/>
          <w:lang w:val="en-US"/>
        </w:rPr>
        <w:tab/>
      </w:r>
      <w:r w:rsidR="001C7090">
        <w:rPr>
          <w:rFonts w:ascii="Times New Roman" w:hAnsi="Times New Roman" w:cs="Times New Roman"/>
          <w:lang w:val="en-US"/>
        </w:rPr>
        <w:tab/>
      </w:r>
      <w:r w:rsidR="001C7090">
        <w:rPr>
          <w:rFonts w:ascii="Times New Roman" w:hAnsi="Times New Roman" w:cs="Times New Roman"/>
          <w:lang w:val="en-US"/>
        </w:rPr>
        <w:tab/>
      </w:r>
      <w:r w:rsidRPr="00F94F60">
        <w:rPr>
          <w:rFonts w:ascii="Times New Roman" w:hAnsi="Times New Roman" w:cs="Times New Roman"/>
          <w:lang w:val="en-US"/>
        </w:rPr>
        <w:t>D) sp</w:t>
      </w:r>
      <w:r w:rsidRPr="001C7090">
        <w:rPr>
          <w:rFonts w:ascii="Times New Roman" w:hAnsi="Times New Roman" w:cs="Times New Roman"/>
          <w:vertAlign w:val="superscript"/>
          <w:lang w:val="en-US"/>
        </w:rPr>
        <w:t>2</w:t>
      </w:r>
      <w:r w:rsidRPr="00F94F60">
        <w:rPr>
          <w:rFonts w:ascii="Times New Roman" w:hAnsi="Times New Roman" w:cs="Times New Roman"/>
          <w:lang w:val="en-US"/>
        </w:rPr>
        <w:t>, sp, sp</w:t>
      </w:r>
      <w:r w:rsidRPr="001C7090">
        <w:rPr>
          <w:rFonts w:ascii="Times New Roman" w:hAnsi="Times New Roman" w:cs="Times New Roman"/>
          <w:vertAlign w:val="superscript"/>
          <w:lang w:val="en-US"/>
        </w:rPr>
        <w:t>3</w:t>
      </w:r>
    </w:p>
    <w:p w:rsidR="00F94F60" w:rsidRPr="00F94F60" w:rsidRDefault="001C7090" w:rsidP="00A4744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27. </w:t>
      </w:r>
      <w:r w:rsidR="00F94F60" w:rsidRPr="00F94F60">
        <w:rPr>
          <w:rFonts w:ascii="Times New Roman" w:hAnsi="Times New Roman" w:cs="Times New Roman"/>
          <w:lang w:val="en-US"/>
        </w:rPr>
        <w:t>Ishqoriy metallarning gibridlari qanday tuzilishli birikmalarga kiradi?</w:t>
      </w:r>
    </w:p>
    <w:p w:rsidR="001C7090" w:rsidRDefault="00F94F60" w:rsidP="00614D0F">
      <w:pPr>
        <w:spacing w:after="0" w:line="240" w:lineRule="auto"/>
        <w:ind w:left="390" w:firstLine="318"/>
        <w:jc w:val="both"/>
        <w:rPr>
          <w:rFonts w:ascii="Times New Roman" w:hAnsi="Times New Roman" w:cs="Times New Roman"/>
          <w:lang w:val="en-US"/>
        </w:rPr>
      </w:pPr>
      <w:r w:rsidRPr="00F94F60">
        <w:rPr>
          <w:rFonts w:ascii="Times New Roman" w:hAnsi="Times New Roman" w:cs="Times New Roman"/>
          <w:lang w:val="en-US"/>
        </w:rPr>
        <w:t xml:space="preserve">А) </w:t>
      </w:r>
      <w:proofErr w:type="gramStart"/>
      <w:r w:rsidRPr="00F94F60">
        <w:rPr>
          <w:rFonts w:ascii="Times New Roman" w:hAnsi="Times New Roman" w:cs="Times New Roman"/>
          <w:lang w:val="en-US"/>
        </w:rPr>
        <w:t>atom</w:t>
      </w:r>
      <w:proofErr w:type="gramEnd"/>
      <w:r w:rsidRPr="00F94F60">
        <w:rPr>
          <w:rFonts w:ascii="Times New Roman" w:hAnsi="Times New Roman" w:cs="Times New Roman"/>
          <w:lang w:val="en-US"/>
        </w:rPr>
        <w:tab/>
      </w:r>
      <w:r w:rsidR="00614D0F">
        <w:rPr>
          <w:rFonts w:ascii="Times New Roman" w:hAnsi="Times New Roman" w:cs="Times New Roman"/>
          <w:lang w:val="en-US"/>
        </w:rPr>
        <w:tab/>
      </w:r>
      <w:r w:rsidR="00614D0F">
        <w:rPr>
          <w:rFonts w:ascii="Times New Roman" w:hAnsi="Times New Roman" w:cs="Times New Roman"/>
          <w:lang w:val="en-US"/>
        </w:rPr>
        <w:tab/>
      </w:r>
      <w:r w:rsidR="001C7090">
        <w:rPr>
          <w:rFonts w:ascii="Times New Roman" w:hAnsi="Times New Roman" w:cs="Times New Roman"/>
          <w:lang w:val="en-US"/>
        </w:rPr>
        <w:t xml:space="preserve">В) </w:t>
      </w:r>
      <w:r w:rsidRPr="00F94F60">
        <w:rPr>
          <w:rFonts w:ascii="Times New Roman" w:hAnsi="Times New Roman" w:cs="Times New Roman"/>
          <w:lang w:val="en-US"/>
        </w:rPr>
        <w:t>ion</w:t>
      </w:r>
      <w:r w:rsidRPr="00F94F60">
        <w:rPr>
          <w:rFonts w:ascii="Times New Roman" w:hAnsi="Times New Roman" w:cs="Times New Roman"/>
          <w:lang w:val="en-US"/>
        </w:rPr>
        <w:tab/>
      </w:r>
    </w:p>
    <w:p w:rsidR="00F94F60" w:rsidRPr="00F94F60" w:rsidRDefault="001C7090" w:rsidP="00614D0F">
      <w:pPr>
        <w:spacing w:after="0" w:line="240" w:lineRule="auto"/>
        <w:ind w:left="390" w:firstLine="318"/>
        <w:jc w:val="both"/>
        <w:rPr>
          <w:rFonts w:ascii="Times New Roman" w:hAnsi="Times New Roman" w:cs="Times New Roman"/>
          <w:lang w:val="en-US"/>
        </w:rPr>
      </w:pPr>
      <w:r w:rsidRPr="009D17D5">
        <w:rPr>
          <w:rFonts w:ascii="Times New Roman" w:hAnsi="Times New Roman" w:cs="Times New Roman"/>
          <w:b/>
          <w:u w:val="single"/>
          <w:lang w:val="en-US"/>
        </w:rPr>
        <w:t xml:space="preserve">C) </w:t>
      </w:r>
      <w:proofErr w:type="gramStart"/>
      <w:r w:rsidRPr="009D17D5">
        <w:rPr>
          <w:rFonts w:ascii="Times New Roman" w:hAnsi="Times New Roman" w:cs="Times New Roman"/>
          <w:b/>
          <w:u w:val="single"/>
          <w:lang w:val="en-US"/>
        </w:rPr>
        <w:t>metall</w:t>
      </w:r>
      <w:proofErr w:type="gramEnd"/>
      <w:r w:rsidR="00F94F60" w:rsidRPr="00F94F60">
        <w:rPr>
          <w:rFonts w:ascii="Times New Roman" w:hAnsi="Times New Roman" w:cs="Times New Roman"/>
          <w:lang w:val="en-US"/>
        </w:rPr>
        <w:tab/>
      </w:r>
      <w:r w:rsidR="00614D0F">
        <w:rPr>
          <w:rFonts w:ascii="Times New Roman" w:hAnsi="Times New Roman" w:cs="Times New Roman"/>
          <w:lang w:val="en-US"/>
        </w:rPr>
        <w:tab/>
      </w:r>
      <w:r w:rsidR="00614D0F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 xml:space="preserve">D) </w:t>
      </w:r>
      <w:r w:rsidR="00F94F60" w:rsidRPr="00F94F60">
        <w:rPr>
          <w:rFonts w:ascii="Times New Roman" w:hAnsi="Times New Roman" w:cs="Times New Roman"/>
          <w:lang w:val="en-US"/>
        </w:rPr>
        <w:t>molekulyar</w:t>
      </w:r>
    </w:p>
    <w:p w:rsidR="00F94F60" w:rsidRPr="00F94F60" w:rsidRDefault="001C7090" w:rsidP="00A4744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29. </w:t>
      </w:r>
      <w:r w:rsidR="00F94F60" w:rsidRPr="00F94F60">
        <w:rPr>
          <w:rFonts w:ascii="Times New Roman" w:hAnsi="Times New Roman" w:cs="Times New Roman"/>
          <w:lang w:val="en-US"/>
        </w:rPr>
        <w:t xml:space="preserve">Agar modda qattiq </w:t>
      </w:r>
      <w:proofErr w:type="gramStart"/>
      <w:r w:rsidR="00F94F60" w:rsidRPr="00F94F60">
        <w:rPr>
          <w:rFonts w:ascii="Times New Roman" w:hAnsi="Times New Roman" w:cs="Times New Roman"/>
          <w:lang w:val="en-US"/>
        </w:rPr>
        <w:t>va</w:t>
      </w:r>
      <w:proofErr w:type="gramEnd"/>
      <w:r w:rsidR="00F94F60" w:rsidRPr="00F94F60">
        <w:rPr>
          <w:rFonts w:ascii="Times New Roman" w:hAnsi="Times New Roman" w:cs="Times New Roman"/>
          <w:lang w:val="en-US"/>
        </w:rPr>
        <w:t xml:space="preserve"> suyuqlangan holatda elektr tokini yaxshi o’tkazsa, uning kristall panjarasi qanday bo’lishi mumkin?</w:t>
      </w:r>
    </w:p>
    <w:p w:rsidR="001C7090" w:rsidRDefault="001C7090" w:rsidP="00614D0F">
      <w:pPr>
        <w:spacing w:after="0" w:line="240" w:lineRule="auto"/>
        <w:ind w:left="435" w:firstLine="273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1) </w:t>
      </w:r>
      <w:proofErr w:type="gramStart"/>
      <w:r>
        <w:rPr>
          <w:rFonts w:ascii="Times New Roman" w:hAnsi="Times New Roman" w:cs="Times New Roman"/>
          <w:lang w:val="en-US"/>
        </w:rPr>
        <w:t>i</w:t>
      </w:r>
      <w:r w:rsidR="00F94F60" w:rsidRPr="00F94F60">
        <w:rPr>
          <w:rFonts w:ascii="Times New Roman" w:hAnsi="Times New Roman" w:cs="Times New Roman"/>
          <w:lang w:val="en-US"/>
        </w:rPr>
        <w:t>on</w:t>
      </w:r>
      <w:proofErr w:type="gramEnd"/>
      <w:r w:rsidR="00F94F60" w:rsidRPr="00F94F60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2) m</w:t>
      </w:r>
      <w:r w:rsidR="00F94F60" w:rsidRPr="00F94F60">
        <w:rPr>
          <w:rFonts w:ascii="Times New Roman" w:hAnsi="Times New Roman" w:cs="Times New Roman"/>
          <w:lang w:val="en-US"/>
        </w:rPr>
        <w:t xml:space="preserve">olekulyar </w:t>
      </w:r>
    </w:p>
    <w:p w:rsidR="001C7090" w:rsidRDefault="001C7090" w:rsidP="00614D0F">
      <w:pPr>
        <w:spacing w:after="0" w:line="240" w:lineRule="auto"/>
        <w:ind w:left="435" w:firstLine="273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3) </w:t>
      </w:r>
      <w:proofErr w:type="gramStart"/>
      <w:r>
        <w:rPr>
          <w:rFonts w:ascii="Times New Roman" w:hAnsi="Times New Roman" w:cs="Times New Roman"/>
          <w:lang w:val="en-US"/>
        </w:rPr>
        <w:t>a</w:t>
      </w:r>
      <w:r w:rsidR="00F94F60" w:rsidRPr="00F94F60">
        <w:rPr>
          <w:rFonts w:ascii="Times New Roman" w:hAnsi="Times New Roman" w:cs="Times New Roman"/>
          <w:lang w:val="en-US"/>
        </w:rPr>
        <w:t>tomli</w:t>
      </w:r>
      <w:proofErr w:type="gramEnd"/>
      <w:r w:rsidR="00F94F60" w:rsidRPr="00F94F60">
        <w:rPr>
          <w:rFonts w:ascii="Times New Roman" w:hAnsi="Times New Roman" w:cs="Times New Roman"/>
          <w:lang w:val="en-US"/>
        </w:rPr>
        <w:tab/>
      </w:r>
      <w:r w:rsidR="00614D0F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4) metal</w:t>
      </w:r>
    </w:p>
    <w:p w:rsidR="001C7090" w:rsidRDefault="00F94F60" w:rsidP="00614D0F">
      <w:pPr>
        <w:spacing w:after="0" w:line="240" w:lineRule="auto"/>
        <w:ind w:left="435" w:firstLine="273"/>
        <w:jc w:val="both"/>
        <w:rPr>
          <w:rFonts w:ascii="Times New Roman" w:hAnsi="Times New Roman" w:cs="Times New Roman"/>
          <w:lang w:val="en-US"/>
        </w:rPr>
      </w:pPr>
      <w:r w:rsidRPr="00F94F60">
        <w:rPr>
          <w:rFonts w:ascii="Times New Roman" w:hAnsi="Times New Roman" w:cs="Times New Roman"/>
          <w:lang w:val="en-US"/>
        </w:rPr>
        <w:t>А) 1</w:t>
      </w:r>
      <w:proofErr w:type="gramStart"/>
      <w:r w:rsidRPr="00F94F60">
        <w:rPr>
          <w:rFonts w:ascii="Times New Roman" w:hAnsi="Times New Roman" w:cs="Times New Roman"/>
          <w:lang w:val="en-US"/>
        </w:rPr>
        <w:t>,2</w:t>
      </w:r>
      <w:proofErr w:type="gramEnd"/>
      <w:r w:rsidRPr="00F94F60">
        <w:rPr>
          <w:rFonts w:ascii="Times New Roman" w:hAnsi="Times New Roman" w:cs="Times New Roman"/>
          <w:lang w:val="en-US"/>
        </w:rPr>
        <w:t xml:space="preserve"> </w:t>
      </w:r>
      <w:r w:rsidR="001C7090">
        <w:rPr>
          <w:rFonts w:ascii="Times New Roman" w:hAnsi="Times New Roman" w:cs="Times New Roman"/>
          <w:lang w:val="en-US"/>
        </w:rPr>
        <w:tab/>
      </w:r>
      <w:r w:rsidR="001C7090">
        <w:rPr>
          <w:rFonts w:ascii="Times New Roman" w:hAnsi="Times New Roman" w:cs="Times New Roman"/>
          <w:lang w:val="en-US"/>
        </w:rPr>
        <w:tab/>
      </w:r>
      <w:r w:rsidR="001C7090">
        <w:rPr>
          <w:rFonts w:ascii="Times New Roman" w:hAnsi="Times New Roman" w:cs="Times New Roman"/>
          <w:lang w:val="en-US"/>
        </w:rPr>
        <w:tab/>
      </w:r>
      <w:r w:rsidR="001C7090">
        <w:rPr>
          <w:rFonts w:ascii="Times New Roman" w:hAnsi="Times New Roman" w:cs="Times New Roman"/>
          <w:lang w:val="en-US"/>
        </w:rPr>
        <w:tab/>
      </w:r>
      <w:r w:rsidRPr="009D17D5">
        <w:rPr>
          <w:rFonts w:ascii="Times New Roman" w:hAnsi="Times New Roman" w:cs="Times New Roman"/>
          <w:b/>
          <w:u w:val="single"/>
          <w:lang w:val="en-US"/>
        </w:rPr>
        <w:t>В) 1,3</w:t>
      </w:r>
      <w:r w:rsidRPr="00F94F60">
        <w:rPr>
          <w:rFonts w:ascii="Times New Roman" w:hAnsi="Times New Roman" w:cs="Times New Roman"/>
          <w:lang w:val="en-US"/>
        </w:rPr>
        <w:tab/>
      </w:r>
    </w:p>
    <w:p w:rsidR="00F94F60" w:rsidRPr="00F94F60" w:rsidRDefault="00F94F60" w:rsidP="00614D0F">
      <w:pPr>
        <w:spacing w:after="0" w:line="240" w:lineRule="auto"/>
        <w:ind w:left="435" w:firstLine="273"/>
        <w:jc w:val="both"/>
        <w:rPr>
          <w:rFonts w:ascii="Times New Roman" w:hAnsi="Times New Roman" w:cs="Times New Roman"/>
          <w:lang w:val="en-US"/>
        </w:rPr>
      </w:pPr>
      <w:r w:rsidRPr="00F94F60">
        <w:rPr>
          <w:rFonts w:ascii="Times New Roman" w:hAnsi="Times New Roman" w:cs="Times New Roman"/>
          <w:lang w:val="en-US"/>
        </w:rPr>
        <w:t>С) 1</w:t>
      </w:r>
      <w:proofErr w:type="gramStart"/>
      <w:r w:rsidRPr="00F94F60">
        <w:rPr>
          <w:rFonts w:ascii="Times New Roman" w:hAnsi="Times New Roman" w:cs="Times New Roman"/>
          <w:lang w:val="en-US"/>
        </w:rPr>
        <w:t>,4</w:t>
      </w:r>
      <w:proofErr w:type="gramEnd"/>
      <w:r w:rsidRPr="00F94F60">
        <w:rPr>
          <w:rFonts w:ascii="Times New Roman" w:hAnsi="Times New Roman" w:cs="Times New Roman"/>
          <w:lang w:val="en-US"/>
        </w:rPr>
        <w:tab/>
      </w:r>
      <w:r w:rsidR="001C7090">
        <w:rPr>
          <w:rFonts w:ascii="Times New Roman" w:hAnsi="Times New Roman" w:cs="Times New Roman"/>
          <w:lang w:val="en-US"/>
        </w:rPr>
        <w:tab/>
      </w:r>
      <w:r w:rsidR="001C7090">
        <w:rPr>
          <w:rFonts w:ascii="Times New Roman" w:hAnsi="Times New Roman" w:cs="Times New Roman"/>
          <w:lang w:val="en-US"/>
        </w:rPr>
        <w:tab/>
      </w:r>
      <w:r w:rsidR="001C7090">
        <w:rPr>
          <w:rFonts w:ascii="Times New Roman" w:hAnsi="Times New Roman" w:cs="Times New Roman"/>
          <w:lang w:val="en-US"/>
        </w:rPr>
        <w:tab/>
      </w:r>
      <w:r w:rsidRPr="00F94F60">
        <w:rPr>
          <w:rFonts w:ascii="Times New Roman" w:hAnsi="Times New Roman" w:cs="Times New Roman"/>
          <w:lang w:val="en-US"/>
        </w:rPr>
        <w:t>D) 2,3</w:t>
      </w:r>
    </w:p>
    <w:p w:rsidR="00F94F60" w:rsidRPr="00F94F60" w:rsidRDefault="001C7090" w:rsidP="00A4744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30. </w:t>
      </w:r>
      <w:r w:rsidR="00F94F60" w:rsidRPr="00F94F60">
        <w:rPr>
          <w:rFonts w:ascii="Times New Roman" w:hAnsi="Times New Roman" w:cs="Times New Roman"/>
          <w:lang w:val="en-US"/>
        </w:rPr>
        <w:t>Osh tuzining kristalli panjarasi qanday tuzilgan?</w:t>
      </w:r>
    </w:p>
    <w:p w:rsidR="001C7090" w:rsidRDefault="00F94F60" w:rsidP="00614D0F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 w:rsidRPr="00F94F60">
        <w:rPr>
          <w:rFonts w:ascii="Times New Roman" w:hAnsi="Times New Roman" w:cs="Times New Roman"/>
          <w:lang w:val="en-US"/>
        </w:rPr>
        <w:t xml:space="preserve">1) </w:t>
      </w:r>
      <w:proofErr w:type="gramStart"/>
      <w:r w:rsidRPr="00F94F60">
        <w:rPr>
          <w:rFonts w:ascii="Times New Roman" w:hAnsi="Times New Roman" w:cs="Times New Roman"/>
          <w:lang w:val="en-US"/>
        </w:rPr>
        <w:t>atomli</w:t>
      </w:r>
      <w:proofErr w:type="gramEnd"/>
      <w:r w:rsidRPr="00F94F60">
        <w:rPr>
          <w:rFonts w:ascii="Times New Roman" w:hAnsi="Times New Roman" w:cs="Times New Roman"/>
          <w:lang w:val="en-US"/>
        </w:rPr>
        <w:t>;</w:t>
      </w:r>
      <w:r w:rsidRPr="00F94F60">
        <w:rPr>
          <w:rFonts w:ascii="Times New Roman" w:hAnsi="Times New Roman" w:cs="Times New Roman"/>
          <w:lang w:val="en-US"/>
        </w:rPr>
        <w:tab/>
      </w:r>
      <w:r w:rsidR="001C7090">
        <w:rPr>
          <w:rFonts w:ascii="Times New Roman" w:hAnsi="Times New Roman" w:cs="Times New Roman"/>
          <w:lang w:val="en-US"/>
        </w:rPr>
        <w:tab/>
        <w:t xml:space="preserve">2) </w:t>
      </w:r>
      <w:r w:rsidRPr="00F94F60">
        <w:rPr>
          <w:rFonts w:ascii="Times New Roman" w:hAnsi="Times New Roman" w:cs="Times New Roman"/>
          <w:lang w:val="en-US"/>
        </w:rPr>
        <w:t>ionli</w:t>
      </w:r>
      <w:r w:rsidRPr="00F94F60">
        <w:rPr>
          <w:rFonts w:ascii="Times New Roman" w:hAnsi="Times New Roman" w:cs="Times New Roman"/>
          <w:lang w:val="en-US"/>
        </w:rPr>
        <w:tab/>
      </w:r>
    </w:p>
    <w:p w:rsidR="001C7090" w:rsidRPr="00EB1D74" w:rsidRDefault="00F94F60" w:rsidP="00614D0F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 w:rsidRPr="00EB1D74">
        <w:rPr>
          <w:rFonts w:ascii="Times New Roman" w:hAnsi="Times New Roman" w:cs="Times New Roman"/>
          <w:lang w:val="en-US"/>
        </w:rPr>
        <w:t xml:space="preserve">3) </w:t>
      </w:r>
      <w:proofErr w:type="gramStart"/>
      <w:r w:rsidRPr="00F94F60">
        <w:rPr>
          <w:rFonts w:ascii="Times New Roman" w:hAnsi="Times New Roman" w:cs="Times New Roman"/>
          <w:lang w:val="en-US"/>
        </w:rPr>
        <w:t>molekulyar</w:t>
      </w:r>
      <w:proofErr w:type="gramEnd"/>
      <w:r w:rsidRPr="00EB1D74">
        <w:rPr>
          <w:rFonts w:ascii="Times New Roman" w:hAnsi="Times New Roman" w:cs="Times New Roman"/>
          <w:lang w:val="en-US"/>
        </w:rPr>
        <w:t>;</w:t>
      </w:r>
      <w:r w:rsidRPr="00EB1D74">
        <w:rPr>
          <w:rFonts w:ascii="Times New Roman" w:hAnsi="Times New Roman" w:cs="Times New Roman"/>
          <w:lang w:val="en-US"/>
        </w:rPr>
        <w:tab/>
      </w:r>
      <w:r w:rsidR="001C7090" w:rsidRPr="00EB1D74">
        <w:rPr>
          <w:rFonts w:ascii="Times New Roman" w:hAnsi="Times New Roman" w:cs="Times New Roman"/>
          <w:lang w:val="en-US"/>
        </w:rPr>
        <w:tab/>
      </w:r>
      <w:r w:rsidRPr="00EB1D74">
        <w:rPr>
          <w:rFonts w:ascii="Times New Roman" w:hAnsi="Times New Roman" w:cs="Times New Roman"/>
          <w:lang w:val="en-US"/>
        </w:rPr>
        <w:t xml:space="preserve">4) </w:t>
      </w:r>
      <w:r w:rsidRPr="00F94F60">
        <w:rPr>
          <w:rFonts w:ascii="Times New Roman" w:hAnsi="Times New Roman" w:cs="Times New Roman"/>
          <w:lang w:val="en-US"/>
        </w:rPr>
        <w:t>metall</w:t>
      </w:r>
      <w:r w:rsidRPr="00EB1D74">
        <w:rPr>
          <w:rFonts w:ascii="Times New Roman" w:hAnsi="Times New Roman" w:cs="Times New Roman"/>
          <w:lang w:val="en-US"/>
        </w:rPr>
        <w:t>;</w:t>
      </w:r>
    </w:p>
    <w:p w:rsidR="001C7090" w:rsidRPr="00EB1D74" w:rsidRDefault="00F94F60" w:rsidP="00614D0F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 w:rsidRPr="009D17D5">
        <w:rPr>
          <w:rFonts w:ascii="Times New Roman" w:hAnsi="Times New Roman" w:cs="Times New Roman"/>
          <w:b/>
          <w:u w:val="single"/>
        </w:rPr>
        <w:t>А</w:t>
      </w:r>
      <w:r w:rsidRPr="009D17D5">
        <w:rPr>
          <w:rFonts w:ascii="Times New Roman" w:hAnsi="Times New Roman" w:cs="Times New Roman"/>
          <w:b/>
          <w:u w:val="single"/>
          <w:lang w:val="en-US"/>
        </w:rPr>
        <w:t>) 2</w:t>
      </w:r>
      <w:r w:rsidRPr="00EB1D74">
        <w:rPr>
          <w:rFonts w:ascii="Times New Roman" w:hAnsi="Times New Roman" w:cs="Times New Roman"/>
          <w:lang w:val="en-US"/>
        </w:rPr>
        <w:tab/>
      </w:r>
      <w:r w:rsidR="001C7090" w:rsidRPr="00EB1D74">
        <w:rPr>
          <w:rFonts w:ascii="Times New Roman" w:hAnsi="Times New Roman" w:cs="Times New Roman"/>
          <w:lang w:val="en-US"/>
        </w:rPr>
        <w:tab/>
      </w:r>
      <w:r w:rsidR="001C7090" w:rsidRPr="00EB1D74">
        <w:rPr>
          <w:rFonts w:ascii="Times New Roman" w:hAnsi="Times New Roman" w:cs="Times New Roman"/>
          <w:lang w:val="en-US"/>
        </w:rPr>
        <w:tab/>
      </w:r>
      <w:r w:rsidR="001C7090" w:rsidRPr="00EB1D74">
        <w:rPr>
          <w:rFonts w:ascii="Times New Roman" w:hAnsi="Times New Roman" w:cs="Times New Roman"/>
          <w:lang w:val="en-US"/>
        </w:rPr>
        <w:tab/>
      </w:r>
      <w:r w:rsidR="001C7090">
        <w:rPr>
          <w:rFonts w:ascii="Times New Roman" w:hAnsi="Times New Roman" w:cs="Times New Roman"/>
        </w:rPr>
        <w:t>В</w:t>
      </w:r>
      <w:r w:rsidR="001C7090" w:rsidRPr="00EB1D74">
        <w:rPr>
          <w:rFonts w:ascii="Times New Roman" w:hAnsi="Times New Roman" w:cs="Times New Roman"/>
          <w:lang w:val="en-US"/>
        </w:rPr>
        <w:t xml:space="preserve">) </w:t>
      </w:r>
      <w:r w:rsidRPr="00EB1D74">
        <w:rPr>
          <w:rFonts w:ascii="Times New Roman" w:hAnsi="Times New Roman" w:cs="Times New Roman"/>
          <w:lang w:val="en-US"/>
        </w:rPr>
        <w:t>4</w:t>
      </w:r>
      <w:r w:rsidRPr="00EB1D74">
        <w:rPr>
          <w:rFonts w:ascii="Times New Roman" w:hAnsi="Times New Roman" w:cs="Times New Roman"/>
          <w:lang w:val="en-US"/>
        </w:rPr>
        <w:tab/>
      </w:r>
    </w:p>
    <w:p w:rsidR="00F94F60" w:rsidRPr="00EB1D74" w:rsidRDefault="00F94F60" w:rsidP="00614D0F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 w:rsidRPr="001C7090">
        <w:rPr>
          <w:rFonts w:ascii="Times New Roman" w:hAnsi="Times New Roman" w:cs="Times New Roman"/>
        </w:rPr>
        <w:t>С</w:t>
      </w:r>
      <w:r w:rsidR="001C7090" w:rsidRPr="00EB1D74">
        <w:rPr>
          <w:rFonts w:ascii="Times New Roman" w:hAnsi="Times New Roman" w:cs="Times New Roman"/>
          <w:lang w:val="en-US"/>
        </w:rPr>
        <w:t xml:space="preserve">) </w:t>
      </w:r>
      <w:r w:rsidRPr="00EB1D74">
        <w:rPr>
          <w:rFonts w:ascii="Times New Roman" w:hAnsi="Times New Roman" w:cs="Times New Roman"/>
          <w:lang w:val="en-US"/>
        </w:rPr>
        <w:t>1</w:t>
      </w:r>
      <w:r w:rsidRPr="00EB1D74">
        <w:rPr>
          <w:rFonts w:ascii="Times New Roman" w:hAnsi="Times New Roman" w:cs="Times New Roman"/>
          <w:lang w:val="en-US"/>
        </w:rPr>
        <w:tab/>
      </w:r>
      <w:r w:rsidR="001C7090" w:rsidRPr="00EB1D74">
        <w:rPr>
          <w:rFonts w:ascii="Times New Roman" w:hAnsi="Times New Roman" w:cs="Times New Roman"/>
          <w:lang w:val="en-US"/>
        </w:rPr>
        <w:tab/>
      </w:r>
      <w:r w:rsidR="001C7090" w:rsidRPr="00EB1D74">
        <w:rPr>
          <w:rFonts w:ascii="Times New Roman" w:hAnsi="Times New Roman" w:cs="Times New Roman"/>
          <w:lang w:val="en-US"/>
        </w:rPr>
        <w:tab/>
      </w:r>
      <w:r w:rsidR="001C7090" w:rsidRPr="00EB1D74">
        <w:rPr>
          <w:rFonts w:ascii="Times New Roman" w:hAnsi="Times New Roman" w:cs="Times New Roman"/>
          <w:lang w:val="en-US"/>
        </w:rPr>
        <w:tab/>
      </w:r>
      <w:r w:rsidRPr="00F94F60">
        <w:rPr>
          <w:rFonts w:ascii="Times New Roman" w:hAnsi="Times New Roman" w:cs="Times New Roman"/>
          <w:lang w:val="en-US"/>
        </w:rPr>
        <w:t>D</w:t>
      </w:r>
      <w:r w:rsidR="001C7090" w:rsidRPr="00EB1D74">
        <w:rPr>
          <w:rFonts w:ascii="Times New Roman" w:hAnsi="Times New Roman" w:cs="Times New Roman"/>
          <w:lang w:val="en-US"/>
        </w:rPr>
        <w:t xml:space="preserve">) </w:t>
      </w:r>
      <w:r w:rsidRPr="00EB1D74">
        <w:rPr>
          <w:rFonts w:ascii="Times New Roman" w:hAnsi="Times New Roman" w:cs="Times New Roman"/>
          <w:lang w:val="en-US"/>
        </w:rPr>
        <w:t>3</w:t>
      </w:r>
    </w:p>
    <w:p w:rsidR="00F94F60" w:rsidRPr="001C7090" w:rsidRDefault="001C7090" w:rsidP="00A4744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31. </w:t>
      </w:r>
      <w:r w:rsidR="00F94F60" w:rsidRPr="00F94F60">
        <w:rPr>
          <w:rFonts w:ascii="Times New Roman" w:hAnsi="Times New Roman" w:cs="Times New Roman"/>
          <w:lang w:val="en-US"/>
        </w:rPr>
        <w:t>Oson</w:t>
      </w:r>
      <w:r w:rsidR="00614D0F">
        <w:rPr>
          <w:rFonts w:ascii="Times New Roman" w:hAnsi="Times New Roman" w:cs="Times New Roman"/>
          <w:lang w:val="en-US"/>
        </w:rPr>
        <w:t xml:space="preserve"> </w:t>
      </w:r>
      <w:r w:rsidR="00F94F60" w:rsidRPr="00F94F60">
        <w:rPr>
          <w:rFonts w:ascii="Times New Roman" w:hAnsi="Times New Roman" w:cs="Times New Roman"/>
          <w:lang w:val="en-US"/>
        </w:rPr>
        <w:t>suyuqlanuvchi</w:t>
      </w:r>
      <w:r w:rsidR="00614D0F">
        <w:rPr>
          <w:rFonts w:ascii="Times New Roman" w:hAnsi="Times New Roman" w:cs="Times New Roman"/>
          <w:lang w:val="en-US"/>
        </w:rPr>
        <w:t xml:space="preserve"> </w:t>
      </w:r>
      <w:proofErr w:type="gramStart"/>
      <w:r w:rsidR="00F94F60" w:rsidRPr="00F94F60">
        <w:rPr>
          <w:rFonts w:ascii="Times New Roman" w:hAnsi="Times New Roman" w:cs="Times New Roman"/>
          <w:lang w:val="en-US"/>
        </w:rPr>
        <w:t>va</w:t>
      </w:r>
      <w:proofErr w:type="gramEnd"/>
      <w:r w:rsidR="00614D0F">
        <w:rPr>
          <w:rFonts w:ascii="Times New Roman" w:hAnsi="Times New Roman" w:cs="Times New Roman"/>
          <w:lang w:val="en-US"/>
        </w:rPr>
        <w:t xml:space="preserve"> </w:t>
      </w:r>
      <w:r w:rsidR="00F94F60" w:rsidRPr="00F94F60">
        <w:rPr>
          <w:rFonts w:ascii="Times New Roman" w:hAnsi="Times New Roman" w:cs="Times New Roman"/>
          <w:lang w:val="en-US"/>
        </w:rPr>
        <w:t>uchuvchan</w:t>
      </w:r>
      <w:r w:rsidR="00614D0F">
        <w:rPr>
          <w:rFonts w:ascii="Times New Roman" w:hAnsi="Times New Roman" w:cs="Times New Roman"/>
          <w:lang w:val="en-US"/>
        </w:rPr>
        <w:t xml:space="preserve"> </w:t>
      </w:r>
      <w:r w:rsidR="00F94F60" w:rsidRPr="00F94F60">
        <w:rPr>
          <w:rFonts w:ascii="Times New Roman" w:hAnsi="Times New Roman" w:cs="Times New Roman"/>
          <w:lang w:val="en-US"/>
        </w:rPr>
        <w:t>moddalar</w:t>
      </w:r>
      <w:r w:rsidR="00614D0F">
        <w:rPr>
          <w:rFonts w:ascii="Times New Roman" w:hAnsi="Times New Roman" w:cs="Times New Roman"/>
          <w:lang w:val="en-US"/>
        </w:rPr>
        <w:t xml:space="preserve"> </w:t>
      </w:r>
      <w:r w:rsidR="00F94F60" w:rsidRPr="00F94F60">
        <w:rPr>
          <w:rFonts w:ascii="Times New Roman" w:hAnsi="Times New Roman" w:cs="Times New Roman"/>
          <w:lang w:val="en-US"/>
        </w:rPr>
        <w:t>qanday</w:t>
      </w:r>
      <w:r w:rsidR="00614D0F">
        <w:rPr>
          <w:rFonts w:ascii="Times New Roman" w:hAnsi="Times New Roman" w:cs="Times New Roman"/>
          <w:lang w:val="en-US"/>
        </w:rPr>
        <w:t xml:space="preserve"> </w:t>
      </w:r>
      <w:r w:rsidR="00F94F60" w:rsidRPr="00F94F60">
        <w:rPr>
          <w:rFonts w:ascii="Times New Roman" w:hAnsi="Times New Roman" w:cs="Times New Roman"/>
          <w:lang w:val="en-US"/>
        </w:rPr>
        <w:t>kristall</w:t>
      </w:r>
      <w:r w:rsidR="00614D0F">
        <w:rPr>
          <w:rFonts w:ascii="Times New Roman" w:hAnsi="Times New Roman" w:cs="Times New Roman"/>
          <w:lang w:val="en-US"/>
        </w:rPr>
        <w:t xml:space="preserve"> </w:t>
      </w:r>
      <w:r w:rsidR="00F94F60" w:rsidRPr="00F94F60">
        <w:rPr>
          <w:rFonts w:ascii="Times New Roman" w:hAnsi="Times New Roman" w:cs="Times New Roman"/>
          <w:lang w:val="en-US"/>
        </w:rPr>
        <w:t>panjarali</w:t>
      </w:r>
      <w:r w:rsidR="00614D0F">
        <w:rPr>
          <w:rFonts w:ascii="Times New Roman" w:hAnsi="Times New Roman" w:cs="Times New Roman"/>
          <w:lang w:val="en-US"/>
        </w:rPr>
        <w:t xml:space="preserve"> </w:t>
      </w:r>
      <w:r w:rsidR="00F94F60" w:rsidRPr="00F94F60">
        <w:rPr>
          <w:rFonts w:ascii="Times New Roman" w:hAnsi="Times New Roman" w:cs="Times New Roman"/>
          <w:lang w:val="en-US"/>
        </w:rPr>
        <w:t>bo</w:t>
      </w:r>
      <w:r w:rsidR="00F94F60" w:rsidRPr="001C7090">
        <w:rPr>
          <w:rFonts w:ascii="Times New Roman" w:hAnsi="Times New Roman" w:cs="Times New Roman"/>
          <w:lang w:val="en-US"/>
        </w:rPr>
        <w:t>’</w:t>
      </w:r>
      <w:r w:rsidR="00F94F60" w:rsidRPr="00F94F60">
        <w:rPr>
          <w:rFonts w:ascii="Times New Roman" w:hAnsi="Times New Roman" w:cs="Times New Roman"/>
          <w:lang w:val="en-US"/>
        </w:rPr>
        <w:t>ladi</w:t>
      </w:r>
      <w:r w:rsidR="00F94F60" w:rsidRPr="001C7090">
        <w:rPr>
          <w:rFonts w:ascii="Times New Roman" w:hAnsi="Times New Roman" w:cs="Times New Roman"/>
          <w:lang w:val="en-US"/>
        </w:rPr>
        <w:t>?</w:t>
      </w:r>
    </w:p>
    <w:p w:rsidR="001C7090" w:rsidRDefault="00F94F60" w:rsidP="00614D0F">
      <w:pPr>
        <w:spacing w:after="0" w:line="240" w:lineRule="auto"/>
        <w:ind w:left="390" w:firstLine="318"/>
        <w:jc w:val="both"/>
        <w:rPr>
          <w:rFonts w:ascii="Times New Roman" w:hAnsi="Times New Roman" w:cs="Times New Roman"/>
          <w:lang w:val="en-US"/>
        </w:rPr>
      </w:pPr>
      <w:r w:rsidRPr="001C7090">
        <w:rPr>
          <w:rFonts w:ascii="Times New Roman" w:hAnsi="Times New Roman" w:cs="Times New Roman"/>
          <w:lang w:val="en-US"/>
        </w:rPr>
        <w:t xml:space="preserve">1) </w:t>
      </w:r>
      <w:proofErr w:type="gramStart"/>
      <w:r w:rsidRPr="00F94F60">
        <w:rPr>
          <w:rFonts w:ascii="Times New Roman" w:hAnsi="Times New Roman" w:cs="Times New Roman"/>
          <w:lang w:val="en-US"/>
        </w:rPr>
        <w:t>ionli</w:t>
      </w:r>
      <w:proofErr w:type="gramEnd"/>
      <w:r w:rsidRPr="001C7090">
        <w:rPr>
          <w:rFonts w:ascii="Times New Roman" w:hAnsi="Times New Roman" w:cs="Times New Roman"/>
          <w:lang w:val="en-US"/>
        </w:rPr>
        <w:tab/>
      </w:r>
      <w:r w:rsidR="001C7090" w:rsidRPr="001C7090">
        <w:rPr>
          <w:rFonts w:ascii="Times New Roman" w:hAnsi="Times New Roman" w:cs="Times New Roman"/>
          <w:lang w:val="en-US"/>
        </w:rPr>
        <w:tab/>
      </w:r>
      <w:r w:rsidR="001C7090">
        <w:rPr>
          <w:rFonts w:ascii="Times New Roman" w:hAnsi="Times New Roman" w:cs="Times New Roman"/>
          <w:lang w:val="en-US"/>
        </w:rPr>
        <w:tab/>
        <w:t xml:space="preserve">2) </w:t>
      </w:r>
      <w:r w:rsidRPr="00F94F60">
        <w:rPr>
          <w:rFonts w:ascii="Times New Roman" w:hAnsi="Times New Roman" w:cs="Times New Roman"/>
          <w:lang w:val="en-US"/>
        </w:rPr>
        <w:t>atomli</w:t>
      </w:r>
      <w:r w:rsidRPr="001C7090">
        <w:rPr>
          <w:rFonts w:ascii="Times New Roman" w:hAnsi="Times New Roman" w:cs="Times New Roman"/>
          <w:lang w:val="en-US"/>
        </w:rPr>
        <w:tab/>
      </w:r>
    </w:p>
    <w:p w:rsidR="001C7090" w:rsidRPr="00614D0F" w:rsidRDefault="00F94F60" w:rsidP="00614D0F">
      <w:pPr>
        <w:spacing w:after="0" w:line="240" w:lineRule="auto"/>
        <w:ind w:left="390" w:firstLine="318"/>
        <w:jc w:val="both"/>
        <w:rPr>
          <w:rFonts w:ascii="Times New Roman" w:hAnsi="Times New Roman" w:cs="Times New Roman"/>
          <w:lang w:val="en-US"/>
        </w:rPr>
      </w:pPr>
      <w:r w:rsidRPr="00614D0F">
        <w:rPr>
          <w:rFonts w:ascii="Times New Roman" w:hAnsi="Times New Roman" w:cs="Times New Roman"/>
          <w:lang w:val="en-US"/>
        </w:rPr>
        <w:t xml:space="preserve">3) </w:t>
      </w:r>
      <w:proofErr w:type="gramStart"/>
      <w:r w:rsidRPr="00F94F60">
        <w:rPr>
          <w:rFonts w:ascii="Times New Roman" w:hAnsi="Times New Roman" w:cs="Times New Roman"/>
          <w:lang w:val="en-US"/>
        </w:rPr>
        <w:t>molekulali</w:t>
      </w:r>
      <w:proofErr w:type="gramEnd"/>
      <w:r w:rsidR="001C7090" w:rsidRPr="00614D0F">
        <w:rPr>
          <w:rFonts w:ascii="Times New Roman" w:hAnsi="Times New Roman" w:cs="Times New Roman"/>
          <w:lang w:val="en-US"/>
        </w:rPr>
        <w:tab/>
      </w:r>
      <w:r w:rsidR="001C7090" w:rsidRPr="00614D0F">
        <w:rPr>
          <w:rFonts w:ascii="Times New Roman" w:hAnsi="Times New Roman" w:cs="Times New Roman"/>
          <w:lang w:val="en-US"/>
        </w:rPr>
        <w:tab/>
      </w:r>
      <w:r w:rsidRPr="00614D0F">
        <w:rPr>
          <w:rFonts w:ascii="Times New Roman" w:hAnsi="Times New Roman" w:cs="Times New Roman"/>
          <w:lang w:val="en-US"/>
        </w:rPr>
        <w:t xml:space="preserve">4) </w:t>
      </w:r>
      <w:r w:rsidR="001C7090">
        <w:rPr>
          <w:rFonts w:ascii="Times New Roman" w:hAnsi="Times New Roman" w:cs="Times New Roman"/>
          <w:lang w:val="en-US"/>
        </w:rPr>
        <w:t>metal</w:t>
      </w:r>
    </w:p>
    <w:p w:rsidR="001C7090" w:rsidRPr="00614D0F" w:rsidRDefault="001C7090" w:rsidP="00614D0F">
      <w:pPr>
        <w:spacing w:after="0" w:line="240" w:lineRule="auto"/>
        <w:ind w:left="390" w:firstLine="31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>А</w:t>
      </w:r>
      <w:r w:rsidRPr="00614D0F">
        <w:rPr>
          <w:rFonts w:ascii="Times New Roman" w:hAnsi="Times New Roman" w:cs="Times New Roman"/>
          <w:lang w:val="en-US"/>
        </w:rPr>
        <w:t xml:space="preserve">) </w:t>
      </w:r>
      <w:r w:rsidR="00F94F60" w:rsidRPr="00614D0F">
        <w:rPr>
          <w:rFonts w:ascii="Times New Roman" w:hAnsi="Times New Roman" w:cs="Times New Roman"/>
          <w:lang w:val="en-US"/>
        </w:rPr>
        <w:t>1</w:t>
      </w:r>
      <w:r w:rsidR="00F94F60" w:rsidRPr="00614D0F">
        <w:rPr>
          <w:rFonts w:ascii="Times New Roman" w:hAnsi="Times New Roman" w:cs="Times New Roman"/>
          <w:lang w:val="en-US"/>
        </w:rPr>
        <w:tab/>
      </w:r>
      <w:r w:rsidRPr="00614D0F">
        <w:rPr>
          <w:rFonts w:ascii="Times New Roman" w:hAnsi="Times New Roman" w:cs="Times New Roman"/>
          <w:lang w:val="en-US"/>
        </w:rPr>
        <w:tab/>
      </w:r>
      <w:r w:rsidRPr="00614D0F">
        <w:rPr>
          <w:rFonts w:ascii="Times New Roman" w:hAnsi="Times New Roman" w:cs="Times New Roman"/>
          <w:lang w:val="en-US"/>
        </w:rPr>
        <w:tab/>
      </w:r>
      <w:r w:rsidRPr="00614D0F">
        <w:rPr>
          <w:rFonts w:ascii="Times New Roman" w:hAnsi="Times New Roman" w:cs="Times New Roman"/>
          <w:lang w:val="en-US"/>
        </w:rPr>
        <w:tab/>
      </w:r>
      <w:r w:rsidRPr="009D17D5">
        <w:rPr>
          <w:rFonts w:ascii="Times New Roman" w:hAnsi="Times New Roman" w:cs="Times New Roman"/>
          <w:b/>
          <w:u w:val="single"/>
        </w:rPr>
        <w:t>В</w:t>
      </w:r>
      <w:r w:rsidRPr="009D17D5">
        <w:rPr>
          <w:rFonts w:ascii="Times New Roman" w:hAnsi="Times New Roman" w:cs="Times New Roman"/>
          <w:b/>
          <w:u w:val="single"/>
          <w:lang w:val="en-US"/>
        </w:rPr>
        <w:t>) 3</w:t>
      </w:r>
      <w:r w:rsidR="00F94F60" w:rsidRPr="00614D0F">
        <w:rPr>
          <w:rFonts w:ascii="Times New Roman" w:hAnsi="Times New Roman" w:cs="Times New Roman"/>
          <w:lang w:val="en-US"/>
        </w:rPr>
        <w:tab/>
      </w:r>
    </w:p>
    <w:p w:rsidR="00F94F60" w:rsidRPr="00A56742" w:rsidRDefault="00F94F60" w:rsidP="00614D0F">
      <w:pPr>
        <w:spacing w:after="0" w:line="240" w:lineRule="auto"/>
        <w:ind w:left="390" w:firstLine="318"/>
        <w:jc w:val="both"/>
        <w:rPr>
          <w:rFonts w:ascii="Times New Roman" w:hAnsi="Times New Roman" w:cs="Times New Roman"/>
          <w:lang w:val="en-US"/>
        </w:rPr>
      </w:pPr>
      <w:r w:rsidRPr="001C7090">
        <w:rPr>
          <w:rFonts w:ascii="Times New Roman" w:hAnsi="Times New Roman" w:cs="Times New Roman"/>
        </w:rPr>
        <w:t>С</w:t>
      </w:r>
      <w:r w:rsidR="001C7090" w:rsidRPr="00A56742">
        <w:rPr>
          <w:rFonts w:ascii="Times New Roman" w:hAnsi="Times New Roman" w:cs="Times New Roman"/>
          <w:lang w:val="en-US"/>
        </w:rPr>
        <w:t xml:space="preserve">) </w:t>
      </w:r>
      <w:r w:rsidRPr="00A56742">
        <w:rPr>
          <w:rFonts w:ascii="Times New Roman" w:hAnsi="Times New Roman" w:cs="Times New Roman"/>
          <w:lang w:val="en-US"/>
        </w:rPr>
        <w:t>1,4</w:t>
      </w:r>
      <w:r w:rsidRPr="00A56742">
        <w:rPr>
          <w:rFonts w:ascii="Times New Roman" w:hAnsi="Times New Roman" w:cs="Times New Roman"/>
          <w:lang w:val="en-US"/>
        </w:rPr>
        <w:tab/>
      </w:r>
      <w:r w:rsidR="001C7090" w:rsidRPr="00A56742">
        <w:rPr>
          <w:rFonts w:ascii="Times New Roman" w:hAnsi="Times New Roman" w:cs="Times New Roman"/>
          <w:lang w:val="en-US"/>
        </w:rPr>
        <w:tab/>
      </w:r>
      <w:r w:rsidR="001C7090" w:rsidRPr="00A56742">
        <w:rPr>
          <w:rFonts w:ascii="Times New Roman" w:hAnsi="Times New Roman" w:cs="Times New Roman"/>
          <w:lang w:val="en-US"/>
        </w:rPr>
        <w:tab/>
      </w:r>
      <w:r w:rsidR="001C7090" w:rsidRPr="00A56742">
        <w:rPr>
          <w:rFonts w:ascii="Times New Roman" w:hAnsi="Times New Roman" w:cs="Times New Roman"/>
          <w:lang w:val="en-US"/>
        </w:rPr>
        <w:tab/>
      </w:r>
      <w:r w:rsidRPr="00F94F60">
        <w:rPr>
          <w:rFonts w:ascii="Times New Roman" w:hAnsi="Times New Roman" w:cs="Times New Roman"/>
          <w:lang w:val="en-US"/>
        </w:rPr>
        <w:t>D</w:t>
      </w:r>
      <w:r w:rsidRPr="00A56742">
        <w:rPr>
          <w:rFonts w:ascii="Times New Roman" w:hAnsi="Times New Roman" w:cs="Times New Roman"/>
          <w:lang w:val="en-US"/>
        </w:rPr>
        <w:t>) 4</w:t>
      </w:r>
    </w:p>
    <w:p w:rsidR="00F94F60" w:rsidRPr="00A56742" w:rsidRDefault="001C7090" w:rsidP="00A4744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A56742">
        <w:rPr>
          <w:rFonts w:ascii="Times New Roman" w:hAnsi="Times New Roman" w:cs="Times New Roman"/>
          <w:lang w:val="en-US"/>
        </w:rPr>
        <w:t xml:space="preserve">32. </w:t>
      </w:r>
      <w:r w:rsidR="00F94F60" w:rsidRPr="00F94F60">
        <w:rPr>
          <w:rFonts w:ascii="Times New Roman" w:hAnsi="Times New Roman" w:cs="Times New Roman"/>
          <w:lang w:val="en-US"/>
        </w:rPr>
        <w:t>Olmosningkristallpanjarasiqandaytuzilishgaega</w:t>
      </w:r>
      <w:r w:rsidR="00F94F60" w:rsidRPr="00A56742">
        <w:rPr>
          <w:rFonts w:ascii="Times New Roman" w:hAnsi="Times New Roman" w:cs="Times New Roman"/>
          <w:lang w:val="en-US"/>
        </w:rPr>
        <w:t>?</w:t>
      </w:r>
    </w:p>
    <w:p w:rsidR="001C7090" w:rsidRPr="00A56742" w:rsidRDefault="00F94F60" w:rsidP="00614D0F">
      <w:pPr>
        <w:spacing w:after="0" w:line="240" w:lineRule="auto"/>
        <w:ind w:left="390" w:firstLine="318"/>
        <w:jc w:val="both"/>
        <w:rPr>
          <w:rFonts w:ascii="Times New Roman" w:hAnsi="Times New Roman" w:cs="Times New Roman"/>
          <w:lang w:val="en-US"/>
        </w:rPr>
      </w:pPr>
      <w:r w:rsidRPr="001C7090">
        <w:rPr>
          <w:rFonts w:ascii="Times New Roman" w:hAnsi="Times New Roman" w:cs="Times New Roman"/>
        </w:rPr>
        <w:t>А</w:t>
      </w:r>
      <w:r w:rsidRPr="00A56742">
        <w:rPr>
          <w:rFonts w:ascii="Times New Roman" w:hAnsi="Times New Roman" w:cs="Times New Roman"/>
          <w:lang w:val="en-US"/>
        </w:rPr>
        <w:t xml:space="preserve">) </w:t>
      </w:r>
      <w:r w:rsidRPr="00F94F60">
        <w:rPr>
          <w:rFonts w:ascii="Times New Roman" w:hAnsi="Times New Roman" w:cs="Times New Roman"/>
          <w:lang w:val="en-US"/>
        </w:rPr>
        <w:t>kvadrat</w:t>
      </w:r>
      <w:r w:rsidRPr="00A56742">
        <w:rPr>
          <w:rFonts w:ascii="Times New Roman" w:hAnsi="Times New Roman" w:cs="Times New Roman"/>
          <w:lang w:val="en-US"/>
        </w:rPr>
        <w:t xml:space="preserve">, </w:t>
      </w:r>
      <w:r w:rsidR="001C7090" w:rsidRPr="00A56742">
        <w:rPr>
          <w:rFonts w:ascii="Times New Roman" w:hAnsi="Times New Roman" w:cs="Times New Roman"/>
          <w:lang w:val="en-US"/>
        </w:rPr>
        <w:tab/>
      </w:r>
      <w:r w:rsidR="001C7090" w:rsidRPr="00A56742">
        <w:rPr>
          <w:rFonts w:ascii="Times New Roman" w:hAnsi="Times New Roman" w:cs="Times New Roman"/>
          <w:lang w:val="en-US"/>
        </w:rPr>
        <w:tab/>
      </w:r>
      <w:r w:rsidR="001C7090" w:rsidRPr="00A56742">
        <w:rPr>
          <w:rFonts w:ascii="Times New Roman" w:hAnsi="Times New Roman" w:cs="Times New Roman"/>
          <w:lang w:val="en-US"/>
        </w:rPr>
        <w:tab/>
      </w:r>
      <w:r w:rsidRPr="001C7090">
        <w:rPr>
          <w:rFonts w:ascii="Times New Roman" w:hAnsi="Times New Roman" w:cs="Times New Roman"/>
        </w:rPr>
        <w:t>В</w:t>
      </w:r>
      <w:r w:rsidRPr="00A56742">
        <w:rPr>
          <w:rFonts w:ascii="Times New Roman" w:hAnsi="Times New Roman" w:cs="Times New Roman"/>
          <w:lang w:val="en-US"/>
        </w:rPr>
        <w:t xml:space="preserve">) </w:t>
      </w:r>
      <w:r w:rsidRPr="00F94F60">
        <w:rPr>
          <w:rFonts w:ascii="Times New Roman" w:hAnsi="Times New Roman" w:cs="Times New Roman"/>
          <w:lang w:val="en-US"/>
        </w:rPr>
        <w:t>kubsimon</w:t>
      </w:r>
    </w:p>
    <w:p w:rsidR="00F94F60" w:rsidRPr="00A56742" w:rsidRDefault="00F94F60" w:rsidP="00614D0F">
      <w:pPr>
        <w:spacing w:after="0" w:line="240" w:lineRule="auto"/>
        <w:ind w:left="390" w:firstLine="318"/>
        <w:jc w:val="both"/>
        <w:rPr>
          <w:rFonts w:ascii="Times New Roman" w:hAnsi="Times New Roman" w:cs="Times New Roman"/>
          <w:lang w:val="en-US"/>
        </w:rPr>
      </w:pPr>
      <w:r w:rsidRPr="001C7090">
        <w:rPr>
          <w:rFonts w:ascii="Times New Roman" w:hAnsi="Times New Roman" w:cs="Times New Roman"/>
        </w:rPr>
        <w:t>С</w:t>
      </w:r>
      <w:r w:rsidRPr="00A56742">
        <w:rPr>
          <w:rFonts w:ascii="Times New Roman" w:hAnsi="Times New Roman" w:cs="Times New Roman"/>
          <w:lang w:val="en-US"/>
        </w:rPr>
        <w:t xml:space="preserve">) </w:t>
      </w:r>
      <w:r w:rsidRPr="00F94F60">
        <w:rPr>
          <w:rFonts w:ascii="Times New Roman" w:hAnsi="Times New Roman" w:cs="Times New Roman"/>
          <w:lang w:val="en-US"/>
        </w:rPr>
        <w:t>to</w:t>
      </w:r>
      <w:r w:rsidRPr="00A56742">
        <w:rPr>
          <w:rFonts w:ascii="Times New Roman" w:hAnsi="Times New Roman" w:cs="Times New Roman"/>
          <w:lang w:val="en-US"/>
        </w:rPr>
        <w:t>’</w:t>
      </w:r>
      <w:r w:rsidRPr="00F94F60">
        <w:rPr>
          <w:rFonts w:ascii="Times New Roman" w:hAnsi="Times New Roman" w:cs="Times New Roman"/>
          <w:lang w:val="en-US"/>
        </w:rPr>
        <w:t>g</w:t>
      </w:r>
      <w:r w:rsidRPr="00A56742">
        <w:rPr>
          <w:rFonts w:ascii="Times New Roman" w:hAnsi="Times New Roman" w:cs="Times New Roman"/>
          <w:lang w:val="en-US"/>
        </w:rPr>
        <w:t>’</w:t>
      </w:r>
      <w:r w:rsidRPr="00F94F60">
        <w:rPr>
          <w:rFonts w:ascii="Times New Roman" w:hAnsi="Times New Roman" w:cs="Times New Roman"/>
          <w:lang w:val="en-US"/>
        </w:rPr>
        <w:t>rito</w:t>
      </w:r>
      <w:r w:rsidRPr="00A56742">
        <w:rPr>
          <w:rFonts w:ascii="Times New Roman" w:hAnsi="Times New Roman" w:cs="Times New Roman"/>
          <w:lang w:val="en-US"/>
        </w:rPr>
        <w:t>’</w:t>
      </w:r>
      <w:r w:rsidRPr="00F94F60">
        <w:rPr>
          <w:rFonts w:ascii="Times New Roman" w:hAnsi="Times New Roman" w:cs="Times New Roman"/>
          <w:lang w:val="en-US"/>
        </w:rPr>
        <w:t>rtburchakli</w:t>
      </w:r>
      <w:r w:rsidR="001C7090" w:rsidRPr="00A56742">
        <w:rPr>
          <w:rFonts w:ascii="Times New Roman" w:hAnsi="Times New Roman" w:cs="Times New Roman"/>
          <w:lang w:val="en-US"/>
        </w:rPr>
        <w:tab/>
      </w:r>
      <w:r w:rsidR="001C7090" w:rsidRPr="00A56742">
        <w:rPr>
          <w:rFonts w:ascii="Times New Roman" w:hAnsi="Times New Roman" w:cs="Times New Roman"/>
          <w:lang w:val="en-US"/>
        </w:rPr>
        <w:tab/>
      </w:r>
      <w:r w:rsidRPr="009D17D5">
        <w:rPr>
          <w:rFonts w:ascii="Times New Roman" w:hAnsi="Times New Roman" w:cs="Times New Roman"/>
          <w:b/>
          <w:u w:val="single"/>
          <w:lang w:val="en-US"/>
        </w:rPr>
        <w:t>D) tetraedr</w:t>
      </w:r>
      <w:r w:rsidRPr="00A56742">
        <w:rPr>
          <w:rFonts w:ascii="Times New Roman" w:hAnsi="Times New Roman" w:cs="Times New Roman"/>
          <w:lang w:val="en-US"/>
        </w:rPr>
        <w:tab/>
      </w:r>
    </w:p>
    <w:p w:rsidR="00F94F60" w:rsidRPr="001C7090" w:rsidRDefault="001C7090" w:rsidP="00A4744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33. </w:t>
      </w:r>
      <w:r w:rsidR="00F94F60" w:rsidRPr="001C7090">
        <w:rPr>
          <w:rFonts w:ascii="Times New Roman" w:hAnsi="Times New Roman" w:cs="Times New Roman"/>
          <w:lang w:val="en-US"/>
        </w:rPr>
        <w:t>“</w:t>
      </w:r>
      <w:r w:rsidR="00F94F60" w:rsidRPr="00F94F60">
        <w:rPr>
          <w:rFonts w:ascii="Times New Roman" w:hAnsi="Times New Roman" w:cs="Times New Roman"/>
          <w:lang w:val="en-US"/>
        </w:rPr>
        <w:t>Quruq</w:t>
      </w:r>
      <w:r w:rsidR="007F6069" w:rsidRPr="007F6069">
        <w:rPr>
          <w:rFonts w:ascii="Times New Roman" w:hAnsi="Times New Roman" w:cs="Times New Roman"/>
          <w:lang w:val="en-US"/>
        </w:rPr>
        <w:t xml:space="preserve"> </w:t>
      </w:r>
      <w:r w:rsidR="00F94F60" w:rsidRPr="00F94F60">
        <w:rPr>
          <w:rFonts w:ascii="Times New Roman" w:hAnsi="Times New Roman" w:cs="Times New Roman"/>
          <w:lang w:val="en-US"/>
        </w:rPr>
        <w:t>muz</w:t>
      </w:r>
      <w:r w:rsidR="00F94F60" w:rsidRPr="001C7090">
        <w:rPr>
          <w:rFonts w:ascii="Times New Roman" w:hAnsi="Times New Roman" w:cs="Times New Roman"/>
          <w:lang w:val="en-US"/>
        </w:rPr>
        <w:t xml:space="preserve">” </w:t>
      </w:r>
      <w:r w:rsidR="00F94F60" w:rsidRPr="00F94F60">
        <w:rPr>
          <w:rFonts w:ascii="Times New Roman" w:hAnsi="Times New Roman" w:cs="Times New Roman"/>
          <w:lang w:val="en-US"/>
        </w:rPr>
        <w:t>qanday</w:t>
      </w:r>
      <w:r w:rsidR="007F6069" w:rsidRPr="007F6069">
        <w:rPr>
          <w:rFonts w:ascii="Times New Roman" w:hAnsi="Times New Roman" w:cs="Times New Roman"/>
          <w:lang w:val="en-US"/>
        </w:rPr>
        <w:t xml:space="preserve"> </w:t>
      </w:r>
      <w:r w:rsidR="00F94F60" w:rsidRPr="00F94F60">
        <w:rPr>
          <w:rFonts w:ascii="Times New Roman" w:hAnsi="Times New Roman" w:cs="Times New Roman"/>
          <w:lang w:val="en-US"/>
        </w:rPr>
        <w:t>kristall</w:t>
      </w:r>
      <w:r w:rsidR="007F6069" w:rsidRPr="007F6069">
        <w:rPr>
          <w:rFonts w:ascii="Times New Roman" w:hAnsi="Times New Roman" w:cs="Times New Roman"/>
          <w:lang w:val="en-US"/>
        </w:rPr>
        <w:t xml:space="preserve"> </w:t>
      </w:r>
      <w:r w:rsidR="00F94F60" w:rsidRPr="00F94F60">
        <w:rPr>
          <w:rFonts w:ascii="Times New Roman" w:hAnsi="Times New Roman" w:cs="Times New Roman"/>
          <w:lang w:val="en-US"/>
        </w:rPr>
        <w:t>panjaraga</w:t>
      </w:r>
      <w:r w:rsidR="007F6069" w:rsidRPr="007F6069">
        <w:rPr>
          <w:rFonts w:ascii="Times New Roman" w:hAnsi="Times New Roman" w:cs="Times New Roman"/>
          <w:lang w:val="en-US"/>
        </w:rPr>
        <w:t xml:space="preserve"> </w:t>
      </w:r>
      <w:r w:rsidR="00F94F60" w:rsidRPr="00F94F60">
        <w:rPr>
          <w:rFonts w:ascii="Times New Roman" w:hAnsi="Times New Roman" w:cs="Times New Roman"/>
          <w:lang w:val="en-US"/>
        </w:rPr>
        <w:t>ega</w:t>
      </w:r>
      <w:r w:rsidR="00F94F60" w:rsidRPr="001C7090">
        <w:rPr>
          <w:rFonts w:ascii="Times New Roman" w:hAnsi="Times New Roman" w:cs="Times New Roman"/>
          <w:lang w:val="en-US"/>
        </w:rPr>
        <w:t>?</w:t>
      </w:r>
    </w:p>
    <w:p w:rsidR="001C7090" w:rsidRDefault="00F94F60" w:rsidP="00614D0F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 w:rsidRPr="00F94F60">
        <w:rPr>
          <w:rFonts w:ascii="Times New Roman" w:hAnsi="Times New Roman" w:cs="Times New Roman"/>
          <w:lang w:val="en-US"/>
        </w:rPr>
        <w:lastRenderedPageBreak/>
        <w:t>A</w:t>
      </w:r>
      <w:r w:rsidRPr="001C7090">
        <w:rPr>
          <w:rFonts w:ascii="Times New Roman" w:hAnsi="Times New Roman" w:cs="Times New Roman"/>
          <w:lang w:val="en-US"/>
        </w:rPr>
        <w:t>)</w:t>
      </w:r>
      <w:r w:rsidR="00614D0F">
        <w:rPr>
          <w:rFonts w:ascii="Times New Roman" w:hAnsi="Times New Roman" w:cs="Times New Roman"/>
          <w:lang w:val="en-US"/>
        </w:rPr>
        <w:t xml:space="preserve"> </w:t>
      </w:r>
      <w:proofErr w:type="gramStart"/>
      <w:r w:rsidRPr="00F94F60">
        <w:rPr>
          <w:rFonts w:ascii="Times New Roman" w:hAnsi="Times New Roman" w:cs="Times New Roman"/>
          <w:lang w:val="en-US"/>
        </w:rPr>
        <w:t>atomli</w:t>
      </w:r>
      <w:proofErr w:type="gramEnd"/>
      <w:r w:rsidRPr="001C7090">
        <w:rPr>
          <w:rFonts w:ascii="Times New Roman" w:hAnsi="Times New Roman" w:cs="Times New Roman"/>
          <w:lang w:val="en-US"/>
        </w:rPr>
        <w:tab/>
      </w:r>
      <w:r w:rsidR="00614D0F">
        <w:rPr>
          <w:rFonts w:ascii="Times New Roman" w:hAnsi="Times New Roman" w:cs="Times New Roman"/>
          <w:lang w:val="en-US"/>
        </w:rPr>
        <w:tab/>
      </w:r>
      <w:r w:rsidR="00614D0F">
        <w:rPr>
          <w:rFonts w:ascii="Times New Roman" w:hAnsi="Times New Roman" w:cs="Times New Roman"/>
          <w:lang w:val="en-US"/>
        </w:rPr>
        <w:tab/>
      </w:r>
      <w:r w:rsidRPr="00F94F60">
        <w:rPr>
          <w:rFonts w:ascii="Times New Roman" w:hAnsi="Times New Roman" w:cs="Times New Roman"/>
          <w:lang w:val="en-US"/>
        </w:rPr>
        <w:t>B</w:t>
      </w:r>
      <w:r w:rsidRPr="001C7090">
        <w:rPr>
          <w:rFonts w:ascii="Times New Roman" w:hAnsi="Times New Roman" w:cs="Times New Roman"/>
          <w:lang w:val="en-US"/>
        </w:rPr>
        <w:t>)</w:t>
      </w:r>
      <w:r w:rsidR="00614D0F">
        <w:rPr>
          <w:rFonts w:ascii="Times New Roman" w:hAnsi="Times New Roman" w:cs="Times New Roman"/>
          <w:lang w:val="en-US"/>
        </w:rPr>
        <w:t xml:space="preserve"> </w:t>
      </w:r>
      <w:r w:rsidRPr="00F94F60">
        <w:rPr>
          <w:rFonts w:ascii="Times New Roman" w:hAnsi="Times New Roman" w:cs="Times New Roman"/>
          <w:lang w:val="en-US"/>
        </w:rPr>
        <w:t>ionli</w:t>
      </w:r>
      <w:r w:rsidRPr="001C7090">
        <w:rPr>
          <w:rFonts w:ascii="Times New Roman" w:hAnsi="Times New Roman" w:cs="Times New Roman"/>
          <w:lang w:val="en-US"/>
        </w:rPr>
        <w:tab/>
      </w:r>
    </w:p>
    <w:p w:rsidR="00F94F60" w:rsidRPr="001C7090" w:rsidRDefault="00F94F60" w:rsidP="00614D0F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 w:rsidRPr="009D17D5">
        <w:rPr>
          <w:rFonts w:ascii="Times New Roman" w:hAnsi="Times New Roman" w:cs="Times New Roman"/>
          <w:b/>
          <w:u w:val="single"/>
        </w:rPr>
        <w:t>С</w:t>
      </w:r>
      <w:r w:rsidRPr="009D17D5">
        <w:rPr>
          <w:rFonts w:ascii="Times New Roman" w:hAnsi="Times New Roman" w:cs="Times New Roman"/>
          <w:b/>
          <w:u w:val="single"/>
          <w:lang w:val="en-US"/>
        </w:rPr>
        <w:t>) molekulyar</w:t>
      </w:r>
      <w:r w:rsidR="001C7090">
        <w:rPr>
          <w:rFonts w:ascii="Times New Roman" w:hAnsi="Times New Roman" w:cs="Times New Roman"/>
          <w:lang w:val="en-US"/>
        </w:rPr>
        <w:tab/>
      </w:r>
      <w:r w:rsidR="001C7090">
        <w:rPr>
          <w:rFonts w:ascii="Times New Roman" w:hAnsi="Times New Roman" w:cs="Times New Roman"/>
          <w:lang w:val="en-US"/>
        </w:rPr>
        <w:tab/>
      </w:r>
      <w:r w:rsidR="001C7090">
        <w:rPr>
          <w:rFonts w:ascii="Times New Roman" w:hAnsi="Times New Roman" w:cs="Times New Roman"/>
          <w:lang w:val="en-US"/>
        </w:rPr>
        <w:tab/>
      </w:r>
      <w:r w:rsidRPr="00F94F60">
        <w:rPr>
          <w:rFonts w:ascii="Times New Roman" w:hAnsi="Times New Roman" w:cs="Times New Roman"/>
          <w:lang w:val="en-US"/>
        </w:rPr>
        <w:t>D</w:t>
      </w:r>
      <w:r w:rsidRPr="001C7090">
        <w:rPr>
          <w:rFonts w:ascii="Times New Roman" w:hAnsi="Times New Roman" w:cs="Times New Roman"/>
          <w:lang w:val="en-US"/>
        </w:rPr>
        <w:t>)</w:t>
      </w:r>
      <w:r w:rsidR="00614D0F">
        <w:rPr>
          <w:rFonts w:ascii="Times New Roman" w:hAnsi="Times New Roman" w:cs="Times New Roman"/>
          <w:lang w:val="en-US"/>
        </w:rPr>
        <w:t xml:space="preserve"> </w:t>
      </w:r>
      <w:r w:rsidRPr="00F94F60">
        <w:rPr>
          <w:rFonts w:ascii="Times New Roman" w:hAnsi="Times New Roman" w:cs="Times New Roman"/>
          <w:lang w:val="en-US"/>
        </w:rPr>
        <w:t>metall</w:t>
      </w:r>
      <w:r w:rsidRPr="001C7090">
        <w:rPr>
          <w:rFonts w:ascii="Times New Roman" w:hAnsi="Times New Roman" w:cs="Times New Roman"/>
          <w:lang w:val="en-US"/>
        </w:rPr>
        <w:tab/>
      </w:r>
    </w:p>
    <w:p w:rsidR="007F6069" w:rsidRPr="00DC1FBB" w:rsidRDefault="007F6069" w:rsidP="007F6069">
      <w:pPr>
        <w:pStyle w:val="ab"/>
        <w:jc w:val="both"/>
        <w:rPr>
          <w:rFonts w:ascii="Times New Roman" w:hAnsi="Times New Roman" w:cs="Times New Roman"/>
          <w:color w:val="000000"/>
          <w:lang w:val="en-US"/>
        </w:rPr>
      </w:pPr>
      <w:r w:rsidRPr="007F6069">
        <w:rPr>
          <w:rFonts w:ascii="Times New Roman" w:hAnsi="Times New Roman" w:cs="Times New Roman"/>
          <w:color w:val="000000"/>
          <w:lang w:val="en-US"/>
        </w:rPr>
        <w:t>34</w:t>
      </w:r>
      <w:r w:rsidRPr="00DC1FBB">
        <w:rPr>
          <w:rFonts w:ascii="Times New Roman" w:hAnsi="Times New Roman" w:cs="Times New Roman"/>
          <w:color w:val="000000"/>
          <w:lang w:val="en-US"/>
        </w:rPr>
        <w:t>. Mishyakli birikma tarkibida 7</w:t>
      </w:r>
      <w:r>
        <w:rPr>
          <w:rFonts w:ascii="Times New Roman" w:hAnsi="Times New Roman" w:cs="Times New Roman"/>
          <w:color w:val="000000"/>
          <w:lang w:val="en-US"/>
        </w:rPr>
        <w:t xml:space="preserve"> </w:t>
      </w:r>
      <w:r w:rsidRPr="00DC1FBB">
        <w:rPr>
          <w:rFonts w:ascii="Times New Roman" w:hAnsi="Times New Roman" w:cs="Times New Roman"/>
          <w:color w:val="000000"/>
          <w:lang w:val="en-US"/>
        </w:rPr>
        <w:t xml:space="preserve">ta σ va 1 </w:t>
      </w:r>
      <w:proofErr w:type="gramStart"/>
      <w:r w:rsidRPr="00DC1FBB">
        <w:rPr>
          <w:rFonts w:ascii="Times New Roman" w:hAnsi="Times New Roman" w:cs="Times New Roman"/>
          <w:color w:val="000000"/>
          <w:lang w:val="en-US"/>
        </w:rPr>
        <w:t>ta  π</w:t>
      </w:r>
      <w:proofErr w:type="gramEnd"/>
      <w:r w:rsidRPr="00DC1FBB">
        <w:rPr>
          <w:rFonts w:ascii="Times New Roman" w:hAnsi="Times New Roman" w:cs="Times New Roman"/>
          <w:color w:val="000000"/>
          <w:lang w:val="en-US"/>
        </w:rPr>
        <w:t xml:space="preserve"> bog’ bo’lsa mishyakning gibridlanishi qanday bo’lishi mumkin?</w:t>
      </w:r>
    </w:p>
    <w:p w:rsidR="007F6069" w:rsidRDefault="007F6069" w:rsidP="007F6069">
      <w:pPr>
        <w:pStyle w:val="ab"/>
        <w:jc w:val="both"/>
        <w:rPr>
          <w:rFonts w:ascii="Times New Roman" w:hAnsi="Times New Roman" w:cs="Times New Roman"/>
          <w:color w:val="000000"/>
          <w:lang w:val="en-US"/>
        </w:rPr>
      </w:pPr>
      <w:r w:rsidRPr="00DC1FBB">
        <w:rPr>
          <w:rFonts w:ascii="Times New Roman" w:hAnsi="Times New Roman" w:cs="Times New Roman"/>
          <w:color w:val="000000"/>
          <w:lang w:val="en-US"/>
        </w:rPr>
        <w:t xml:space="preserve">      </w:t>
      </w:r>
      <w:r>
        <w:rPr>
          <w:rFonts w:ascii="Times New Roman" w:hAnsi="Times New Roman" w:cs="Times New Roman"/>
          <w:color w:val="000000"/>
          <w:lang w:val="en-US"/>
        </w:rPr>
        <w:tab/>
      </w:r>
      <w:r w:rsidRPr="00DC1FBB">
        <w:rPr>
          <w:rFonts w:ascii="Times New Roman" w:hAnsi="Times New Roman" w:cs="Times New Roman"/>
          <w:color w:val="000000"/>
          <w:lang w:val="en-US"/>
        </w:rPr>
        <w:t xml:space="preserve">A) sp   </w:t>
      </w:r>
      <w:r w:rsidRPr="00DC1FBB">
        <w:rPr>
          <w:rFonts w:ascii="Times New Roman" w:hAnsi="Times New Roman" w:cs="Times New Roman"/>
          <w:color w:val="000000"/>
          <w:lang w:val="en-US"/>
        </w:rPr>
        <w:tab/>
      </w:r>
      <w:r w:rsidRPr="00DC1FBB">
        <w:rPr>
          <w:rFonts w:ascii="Times New Roman" w:hAnsi="Times New Roman" w:cs="Times New Roman"/>
          <w:color w:val="000000"/>
          <w:lang w:val="en-US"/>
        </w:rPr>
        <w:tab/>
      </w:r>
    </w:p>
    <w:p w:rsidR="007F6069" w:rsidRPr="00DC1FBB" w:rsidRDefault="007F6069" w:rsidP="007F6069">
      <w:pPr>
        <w:pStyle w:val="ab"/>
        <w:ind w:firstLine="708"/>
        <w:jc w:val="both"/>
        <w:rPr>
          <w:rFonts w:ascii="Times New Roman" w:hAnsi="Times New Roman" w:cs="Times New Roman"/>
          <w:color w:val="000000"/>
          <w:lang w:val="en-US"/>
        </w:rPr>
      </w:pPr>
      <w:r w:rsidRPr="00DC1FBB">
        <w:rPr>
          <w:rFonts w:ascii="Times New Roman" w:hAnsi="Times New Roman" w:cs="Times New Roman"/>
          <w:color w:val="000000"/>
          <w:lang w:val="en-US"/>
        </w:rPr>
        <w:t xml:space="preserve">B) </w:t>
      </w:r>
      <w:proofErr w:type="gramStart"/>
      <w:r w:rsidRPr="00DC1FBB">
        <w:rPr>
          <w:rFonts w:ascii="Times New Roman" w:hAnsi="Times New Roman" w:cs="Times New Roman"/>
          <w:color w:val="000000"/>
          <w:lang w:val="en-US"/>
        </w:rPr>
        <w:t>sp</w:t>
      </w:r>
      <w:r w:rsidRPr="00DC1FBB">
        <w:rPr>
          <w:rFonts w:ascii="Times New Roman" w:hAnsi="Times New Roman" w:cs="Times New Roman"/>
          <w:color w:val="000000"/>
          <w:vertAlign w:val="superscript"/>
          <w:lang w:val="en-US"/>
        </w:rPr>
        <w:t>2</w:t>
      </w:r>
      <w:proofErr w:type="gramEnd"/>
    </w:p>
    <w:p w:rsidR="007F6069" w:rsidRPr="001002F5" w:rsidRDefault="007F6069" w:rsidP="007F6069">
      <w:pPr>
        <w:pStyle w:val="ab"/>
        <w:jc w:val="both"/>
        <w:rPr>
          <w:rFonts w:ascii="Times New Roman" w:hAnsi="Times New Roman" w:cs="Times New Roman"/>
          <w:b/>
          <w:color w:val="000000"/>
          <w:u w:val="single"/>
          <w:lang w:val="en-US"/>
        </w:rPr>
      </w:pPr>
      <w:r w:rsidRPr="00DC1FBB">
        <w:rPr>
          <w:rFonts w:ascii="Times New Roman" w:hAnsi="Times New Roman" w:cs="Times New Roman"/>
          <w:color w:val="000000"/>
          <w:lang w:val="en-US"/>
        </w:rPr>
        <w:t xml:space="preserve">      </w:t>
      </w:r>
      <w:r>
        <w:rPr>
          <w:rFonts w:ascii="Times New Roman" w:hAnsi="Times New Roman" w:cs="Times New Roman"/>
          <w:color w:val="000000"/>
          <w:lang w:val="en-US"/>
        </w:rPr>
        <w:tab/>
      </w:r>
      <w:r w:rsidRPr="001002F5">
        <w:rPr>
          <w:rFonts w:ascii="Times New Roman" w:hAnsi="Times New Roman" w:cs="Times New Roman"/>
          <w:b/>
          <w:color w:val="000000"/>
          <w:u w:val="single"/>
          <w:lang w:val="en-US"/>
        </w:rPr>
        <w:t xml:space="preserve">C) </w:t>
      </w:r>
      <w:proofErr w:type="gramStart"/>
      <w:r w:rsidRPr="001002F5">
        <w:rPr>
          <w:rFonts w:ascii="Times New Roman" w:hAnsi="Times New Roman" w:cs="Times New Roman"/>
          <w:b/>
          <w:color w:val="000000"/>
          <w:u w:val="single"/>
          <w:lang w:val="en-US"/>
        </w:rPr>
        <w:t>sp</w:t>
      </w:r>
      <w:r w:rsidRPr="001002F5">
        <w:rPr>
          <w:rFonts w:ascii="Times New Roman" w:hAnsi="Times New Roman" w:cs="Times New Roman"/>
          <w:b/>
          <w:color w:val="000000"/>
          <w:u w:val="single"/>
          <w:vertAlign w:val="superscript"/>
          <w:lang w:val="en-US"/>
        </w:rPr>
        <w:t>3</w:t>
      </w:r>
      <w:proofErr w:type="gramEnd"/>
      <w:r w:rsidRPr="001002F5">
        <w:rPr>
          <w:rFonts w:ascii="Times New Roman" w:hAnsi="Times New Roman" w:cs="Times New Roman"/>
          <w:b/>
          <w:color w:val="000000"/>
          <w:u w:val="single"/>
          <w:vertAlign w:val="superscript"/>
          <w:lang w:val="en-US"/>
        </w:rPr>
        <w:t xml:space="preserve"> </w:t>
      </w:r>
      <w:r w:rsidRPr="001002F5">
        <w:rPr>
          <w:rFonts w:ascii="Times New Roman" w:hAnsi="Times New Roman" w:cs="Times New Roman"/>
          <w:b/>
          <w:color w:val="000000"/>
          <w:u w:val="single"/>
          <w:lang w:val="en-US"/>
        </w:rPr>
        <w:tab/>
      </w:r>
      <w:r w:rsidRPr="001002F5">
        <w:rPr>
          <w:rFonts w:ascii="Times New Roman" w:hAnsi="Times New Roman" w:cs="Times New Roman"/>
          <w:b/>
          <w:color w:val="000000"/>
          <w:u w:val="single"/>
          <w:lang w:val="en-US"/>
        </w:rPr>
        <w:tab/>
      </w:r>
    </w:p>
    <w:p w:rsidR="007F6069" w:rsidRPr="00DC1FBB" w:rsidRDefault="007F6069" w:rsidP="007F6069">
      <w:pPr>
        <w:pStyle w:val="ab"/>
        <w:ind w:firstLine="708"/>
        <w:jc w:val="both"/>
        <w:rPr>
          <w:rFonts w:ascii="Times New Roman" w:hAnsi="Times New Roman" w:cs="Times New Roman"/>
          <w:color w:val="000000"/>
          <w:lang w:val="en-US"/>
        </w:rPr>
      </w:pPr>
      <w:r w:rsidRPr="00DC1FBB">
        <w:rPr>
          <w:rFonts w:ascii="Times New Roman" w:hAnsi="Times New Roman" w:cs="Times New Roman"/>
          <w:color w:val="000000"/>
          <w:lang w:val="en-US"/>
        </w:rPr>
        <w:t>D) Bunday birikma mavjud emas</w:t>
      </w:r>
    </w:p>
    <w:p w:rsidR="007F6069" w:rsidRPr="00DC1FBB" w:rsidRDefault="007F6069" w:rsidP="007F6069">
      <w:pPr>
        <w:pStyle w:val="ab"/>
        <w:jc w:val="both"/>
        <w:rPr>
          <w:rFonts w:ascii="Times New Roman" w:hAnsi="Times New Roman" w:cs="Times New Roman"/>
          <w:color w:val="000000"/>
          <w:lang w:val="en-US"/>
        </w:rPr>
      </w:pPr>
      <w:r w:rsidRPr="007F6069">
        <w:rPr>
          <w:rFonts w:ascii="Times New Roman" w:hAnsi="Times New Roman" w:cs="Times New Roman"/>
          <w:color w:val="000000"/>
          <w:lang w:val="en-US"/>
        </w:rPr>
        <w:t>35</w:t>
      </w:r>
      <w:r w:rsidRPr="00DC1FBB">
        <w:rPr>
          <w:rFonts w:ascii="Times New Roman" w:hAnsi="Times New Roman" w:cs="Times New Roman"/>
          <w:color w:val="000000"/>
          <w:lang w:val="en-US"/>
        </w:rPr>
        <w:t>. Xlorli birikma tarkibida 3</w:t>
      </w:r>
      <w:r>
        <w:rPr>
          <w:rFonts w:ascii="Times New Roman" w:hAnsi="Times New Roman" w:cs="Times New Roman"/>
          <w:color w:val="000000"/>
          <w:lang w:val="en-US"/>
        </w:rPr>
        <w:t xml:space="preserve"> </w:t>
      </w:r>
      <w:r w:rsidRPr="00DC1FBB">
        <w:rPr>
          <w:rFonts w:ascii="Times New Roman" w:hAnsi="Times New Roman" w:cs="Times New Roman"/>
          <w:color w:val="000000"/>
          <w:lang w:val="en-US"/>
        </w:rPr>
        <w:t xml:space="preserve">ta σ </w:t>
      </w:r>
      <w:proofErr w:type="gramStart"/>
      <w:r w:rsidRPr="00DC1FBB">
        <w:rPr>
          <w:rFonts w:ascii="Times New Roman" w:hAnsi="Times New Roman" w:cs="Times New Roman"/>
          <w:color w:val="000000"/>
          <w:lang w:val="en-US"/>
        </w:rPr>
        <w:t>va</w:t>
      </w:r>
      <w:proofErr w:type="gramEnd"/>
      <w:r w:rsidRPr="00DC1FBB">
        <w:rPr>
          <w:rFonts w:ascii="Times New Roman" w:hAnsi="Times New Roman" w:cs="Times New Roman"/>
          <w:color w:val="000000"/>
          <w:lang w:val="en-US"/>
        </w:rPr>
        <w:t xml:space="preserve"> 1 ta π bog’ bo’lsa xlorning gibridlanishi qanday bo’lishi mumkin?</w:t>
      </w:r>
    </w:p>
    <w:p w:rsidR="007F6069" w:rsidRDefault="007F6069" w:rsidP="007F6069">
      <w:pPr>
        <w:pStyle w:val="ab"/>
        <w:jc w:val="both"/>
        <w:rPr>
          <w:rFonts w:ascii="Times New Roman" w:hAnsi="Times New Roman" w:cs="Times New Roman"/>
          <w:color w:val="000000"/>
          <w:lang w:val="en-US"/>
        </w:rPr>
      </w:pPr>
      <w:r w:rsidRPr="00DC1FBB">
        <w:rPr>
          <w:rFonts w:ascii="Times New Roman" w:hAnsi="Times New Roman" w:cs="Times New Roman"/>
          <w:color w:val="000000"/>
          <w:lang w:val="en-US"/>
        </w:rPr>
        <w:t xml:space="preserve">      </w:t>
      </w:r>
      <w:r>
        <w:rPr>
          <w:rFonts w:ascii="Times New Roman" w:hAnsi="Times New Roman" w:cs="Times New Roman"/>
          <w:color w:val="000000"/>
          <w:lang w:val="en-US"/>
        </w:rPr>
        <w:tab/>
      </w:r>
      <w:r w:rsidRPr="00DC1FBB">
        <w:rPr>
          <w:rFonts w:ascii="Times New Roman" w:hAnsi="Times New Roman" w:cs="Times New Roman"/>
          <w:color w:val="000000"/>
          <w:lang w:val="en-US"/>
        </w:rPr>
        <w:t xml:space="preserve">A) sp   </w:t>
      </w:r>
      <w:r w:rsidRPr="00DC1FBB">
        <w:rPr>
          <w:rFonts w:ascii="Times New Roman" w:hAnsi="Times New Roman" w:cs="Times New Roman"/>
          <w:color w:val="000000"/>
          <w:lang w:val="en-US"/>
        </w:rPr>
        <w:tab/>
      </w:r>
      <w:r w:rsidRPr="00DC1FBB">
        <w:rPr>
          <w:rFonts w:ascii="Times New Roman" w:hAnsi="Times New Roman" w:cs="Times New Roman"/>
          <w:color w:val="000000"/>
          <w:lang w:val="en-US"/>
        </w:rPr>
        <w:tab/>
      </w:r>
    </w:p>
    <w:p w:rsidR="007F6069" w:rsidRPr="00DC1FBB" w:rsidRDefault="007F6069" w:rsidP="007F6069">
      <w:pPr>
        <w:pStyle w:val="ab"/>
        <w:ind w:firstLine="708"/>
        <w:jc w:val="both"/>
        <w:rPr>
          <w:rFonts w:ascii="Times New Roman" w:hAnsi="Times New Roman" w:cs="Times New Roman"/>
          <w:color w:val="000000"/>
          <w:lang w:val="en-US"/>
        </w:rPr>
      </w:pPr>
      <w:r w:rsidRPr="00DC1FBB">
        <w:rPr>
          <w:rFonts w:ascii="Times New Roman" w:hAnsi="Times New Roman" w:cs="Times New Roman"/>
          <w:color w:val="000000"/>
          <w:lang w:val="en-US"/>
        </w:rPr>
        <w:t xml:space="preserve">B) </w:t>
      </w:r>
      <w:proofErr w:type="gramStart"/>
      <w:r w:rsidRPr="00DC1FBB">
        <w:rPr>
          <w:rFonts w:ascii="Times New Roman" w:hAnsi="Times New Roman" w:cs="Times New Roman"/>
          <w:color w:val="000000"/>
          <w:lang w:val="en-US"/>
        </w:rPr>
        <w:t>sp</w:t>
      </w:r>
      <w:r w:rsidRPr="00DC1FBB">
        <w:rPr>
          <w:rFonts w:ascii="Times New Roman" w:hAnsi="Times New Roman" w:cs="Times New Roman"/>
          <w:color w:val="000000"/>
          <w:vertAlign w:val="superscript"/>
          <w:lang w:val="en-US"/>
        </w:rPr>
        <w:t>2</w:t>
      </w:r>
      <w:proofErr w:type="gramEnd"/>
    </w:p>
    <w:p w:rsidR="007F6069" w:rsidRPr="001002F5" w:rsidRDefault="007F6069" w:rsidP="007F6069">
      <w:pPr>
        <w:pStyle w:val="ab"/>
        <w:jc w:val="both"/>
        <w:rPr>
          <w:rFonts w:ascii="Times New Roman" w:hAnsi="Times New Roman" w:cs="Times New Roman"/>
          <w:b/>
          <w:color w:val="000000"/>
          <w:u w:val="single"/>
          <w:lang w:val="en-US"/>
        </w:rPr>
      </w:pPr>
      <w:r w:rsidRPr="00DC1FBB">
        <w:rPr>
          <w:rFonts w:ascii="Times New Roman" w:hAnsi="Times New Roman" w:cs="Times New Roman"/>
          <w:color w:val="000000"/>
          <w:lang w:val="en-US"/>
        </w:rPr>
        <w:t xml:space="preserve">      </w:t>
      </w:r>
      <w:r>
        <w:rPr>
          <w:rFonts w:ascii="Times New Roman" w:hAnsi="Times New Roman" w:cs="Times New Roman"/>
          <w:color w:val="000000"/>
          <w:lang w:val="en-US"/>
        </w:rPr>
        <w:tab/>
      </w:r>
      <w:r w:rsidRPr="001002F5">
        <w:rPr>
          <w:rFonts w:ascii="Times New Roman" w:hAnsi="Times New Roman" w:cs="Times New Roman"/>
          <w:b/>
          <w:color w:val="000000"/>
          <w:u w:val="single"/>
          <w:lang w:val="en-US"/>
        </w:rPr>
        <w:t xml:space="preserve">C) </w:t>
      </w:r>
      <w:proofErr w:type="gramStart"/>
      <w:r w:rsidRPr="001002F5">
        <w:rPr>
          <w:rFonts w:ascii="Times New Roman" w:hAnsi="Times New Roman" w:cs="Times New Roman"/>
          <w:b/>
          <w:color w:val="000000"/>
          <w:u w:val="single"/>
          <w:lang w:val="en-US"/>
        </w:rPr>
        <w:t>sp</w:t>
      </w:r>
      <w:r w:rsidRPr="001002F5">
        <w:rPr>
          <w:rFonts w:ascii="Times New Roman" w:hAnsi="Times New Roman" w:cs="Times New Roman"/>
          <w:b/>
          <w:color w:val="000000"/>
          <w:u w:val="single"/>
          <w:vertAlign w:val="superscript"/>
          <w:lang w:val="en-US"/>
        </w:rPr>
        <w:t>3</w:t>
      </w:r>
      <w:proofErr w:type="gramEnd"/>
      <w:r w:rsidRPr="001002F5">
        <w:rPr>
          <w:rFonts w:ascii="Times New Roman" w:hAnsi="Times New Roman" w:cs="Times New Roman"/>
          <w:b/>
          <w:color w:val="000000"/>
          <w:u w:val="single"/>
          <w:vertAlign w:val="superscript"/>
          <w:lang w:val="en-US"/>
        </w:rPr>
        <w:t xml:space="preserve"> </w:t>
      </w:r>
      <w:r w:rsidRPr="001002F5">
        <w:rPr>
          <w:rFonts w:ascii="Times New Roman" w:hAnsi="Times New Roman" w:cs="Times New Roman"/>
          <w:b/>
          <w:color w:val="000000"/>
          <w:u w:val="single"/>
          <w:lang w:val="en-US"/>
        </w:rPr>
        <w:tab/>
      </w:r>
      <w:r w:rsidRPr="001002F5">
        <w:rPr>
          <w:rFonts w:ascii="Times New Roman" w:hAnsi="Times New Roman" w:cs="Times New Roman"/>
          <w:b/>
          <w:color w:val="000000"/>
          <w:u w:val="single"/>
          <w:lang w:val="en-US"/>
        </w:rPr>
        <w:tab/>
      </w:r>
    </w:p>
    <w:p w:rsidR="007F6069" w:rsidRPr="00292B57" w:rsidRDefault="007F6069" w:rsidP="007F6069">
      <w:pPr>
        <w:pStyle w:val="ab"/>
        <w:ind w:firstLine="708"/>
        <w:jc w:val="both"/>
        <w:rPr>
          <w:rFonts w:ascii="Times New Roman" w:hAnsi="Times New Roman" w:cs="Times New Roman"/>
          <w:color w:val="000000"/>
          <w:lang w:val="en-US"/>
        </w:rPr>
      </w:pPr>
      <w:r w:rsidRPr="00DC1FBB">
        <w:rPr>
          <w:rFonts w:ascii="Times New Roman" w:hAnsi="Times New Roman" w:cs="Times New Roman"/>
          <w:color w:val="000000"/>
          <w:lang w:val="en-US"/>
        </w:rPr>
        <w:t>D) Bunday birikma mavjud emas</w:t>
      </w:r>
    </w:p>
    <w:p w:rsidR="00F94F60" w:rsidRPr="00F94F60" w:rsidRDefault="001C7090" w:rsidP="00A4744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35. </w:t>
      </w:r>
      <w:r w:rsidR="00F94F60" w:rsidRPr="00F94F60">
        <w:rPr>
          <w:rFonts w:ascii="Times New Roman" w:hAnsi="Times New Roman" w:cs="Times New Roman"/>
          <w:lang w:val="en-US"/>
        </w:rPr>
        <w:t>Kristall panjaralari bir xil bo’lgan moddalar keltirilgan qatorni ko’rsating.</w:t>
      </w:r>
    </w:p>
    <w:p w:rsidR="00F94F60" w:rsidRPr="009D17D5" w:rsidRDefault="001C7090" w:rsidP="00A47444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</w:t>
      </w:r>
      <w:r w:rsidR="00614D0F">
        <w:rPr>
          <w:rFonts w:ascii="Times New Roman" w:hAnsi="Times New Roman" w:cs="Times New Roman"/>
          <w:lang w:val="en-US"/>
        </w:rPr>
        <w:tab/>
      </w:r>
      <w:r w:rsidRPr="009D17D5">
        <w:rPr>
          <w:rFonts w:ascii="Times New Roman" w:hAnsi="Times New Roman" w:cs="Times New Roman"/>
          <w:b/>
          <w:u w:val="single"/>
          <w:lang w:val="en-US"/>
        </w:rPr>
        <w:t xml:space="preserve">A) </w:t>
      </w:r>
      <w:proofErr w:type="gramStart"/>
      <w:r w:rsidR="00F94F60" w:rsidRPr="009D17D5">
        <w:rPr>
          <w:rFonts w:ascii="Times New Roman" w:hAnsi="Times New Roman" w:cs="Times New Roman"/>
          <w:b/>
          <w:u w:val="single"/>
          <w:lang w:val="en-US"/>
        </w:rPr>
        <w:t>litiy</w:t>
      </w:r>
      <w:proofErr w:type="gramEnd"/>
      <w:r w:rsidR="00F94F60" w:rsidRPr="009D17D5">
        <w:rPr>
          <w:rFonts w:ascii="Times New Roman" w:hAnsi="Times New Roman" w:cs="Times New Roman"/>
          <w:b/>
          <w:u w:val="single"/>
          <w:lang w:val="en-US"/>
        </w:rPr>
        <w:t xml:space="preserve"> ftorid, natriy fosfat</w:t>
      </w:r>
    </w:p>
    <w:p w:rsidR="00F94F60" w:rsidRPr="00F94F60" w:rsidRDefault="001C7090" w:rsidP="00A4744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</w:t>
      </w:r>
      <w:r w:rsidR="00614D0F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 xml:space="preserve">B) </w:t>
      </w:r>
      <w:proofErr w:type="gramStart"/>
      <w:r w:rsidR="00F94F60" w:rsidRPr="00F94F60">
        <w:rPr>
          <w:rFonts w:ascii="Times New Roman" w:hAnsi="Times New Roman" w:cs="Times New Roman"/>
          <w:lang w:val="en-US"/>
        </w:rPr>
        <w:t>natriy</w:t>
      </w:r>
      <w:proofErr w:type="gramEnd"/>
      <w:r w:rsidR="00F94F60" w:rsidRPr="00F94F60">
        <w:rPr>
          <w:rFonts w:ascii="Times New Roman" w:hAnsi="Times New Roman" w:cs="Times New Roman"/>
          <w:lang w:val="en-US"/>
        </w:rPr>
        <w:t xml:space="preserve"> sulfat, vodorod, vodorod sulfid</w:t>
      </w:r>
    </w:p>
    <w:p w:rsidR="00F94F60" w:rsidRPr="00F94F60" w:rsidRDefault="001C7090" w:rsidP="00A4744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</w:t>
      </w:r>
      <w:r w:rsidR="00614D0F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 xml:space="preserve">C) </w:t>
      </w:r>
      <w:proofErr w:type="gramStart"/>
      <w:r w:rsidR="00F94F60" w:rsidRPr="00F94F60">
        <w:rPr>
          <w:rFonts w:ascii="Times New Roman" w:hAnsi="Times New Roman" w:cs="Times New Roman"/>
          <w:lang w:val="en-US"/>
        </w:rPr>
        <w:t>ammiak</w:t>
      </w:r>
      <w:proofErr w:type="gramEnd"/>
      <w:r w:rsidR="00F94F60" w:rsidRPr="00F94F60">
        <w:rPr>
          <w:rFonts w:ascii="Times New Roman" w:hAnsi="Times New Roman" w:cs="Times New Roman"/>
          <w:lang w:val="en-US"/>
        </w:rPr>
        <w:t>, vodorod sulfid, vodorod</w:t>
      </w:r>
    </w:p>
    <w:p w:rsidR="00F94F60" w:rsidRPr="00F94F60" w:rsidRDefault="001C7090" w:rsidP="00A4744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</w:t>
      </w:r>
      <w:r w:rsidR="00614D0F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 xml:space="preserve">D) </w:t>
      </w:r>
      <w:proofErr w:type="gramStart"/>
      <w:r w:rsidR="00F94F60" w:rsidRPr="00F94F60">
        <w:rPr>
          <w:rFonts w:ascii="Times New Roman" w:hAnsi="Times New Roman" w:cs="Times New Roman"/>
          <w:lang w:val="en-US"/>
        </w:rPr>
        <w:t>n</w:t>
      </w:r>
      <w:r>
        <w:rPr>
          <w:rFonts w:ascii="Times New Roman" w:hAnsi="Times New Roman" w:cs="Times New Roman"/>
          <w:lang w:val="en-US"/>
        </w:rPr>
        <w:t>atriy</w:t>
      </w:r>
      <w:proofErr w:type="gramEnd"/>
      <w:r>
        <w:rPr>
          <w:rFonts w:ascii="Times New Roman" w:hAnsi="Times New Roman" w:cs="Times New Roman"/>
          <w:lang w:val="en-US"/>
        </w:rPr>
        <w:t xml:space="preserve"> fosfat, vodorod, kislorod</w:t>
      </w:r>
    </w:p>
    <w:p w:rsidR="00614D0F" w:rsidRDefault="001C7090" w:rsidP="00A4744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36. </w:t>
      </w:r>
      <w:r w:rsidR="00F94F60" w:rsidRPr="00F94F60">
        <w:rPr>
          <w:rFonts w:ascii="Times New Roman" w:hAnsi="Times New Roman" w:cs="Times New Roman"/>
          <w:lang w:val="en-US"/>
        </w:rPr>
        <w:t>Ugl</w:t>
      </w:r>
      <w:r>
        <w:rPr>
          <w:rFonts w:ascii="Times New Roman" w:hAnsi="Times New Roman" w:cs="Times New Roman"/>
          <w:lang w:val="en-US"/>
        </w:rPr>
        <w:t xml:space="preserve">erod (IV) oksidda uglerod atomi </w:t>
      </w:r>
    </w:p>
    <w:p w:rsidR="00614D0F" w:rsidRDefault="001C7090" w:rsidP="00614D0F">
      <w:pPr>
        <w:spacing w:after="0" w:line="240" w:lineRule="auto"/>
        <w:ind w:left="435" w:firstLine="273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1) sp-</w:t>
      </w:r>
      <w:proofErr w:type="gramStart"/>
      <w:r w:rsidR="009D17D5">
        <w:rPr>
          <w:rFonts w:ascii="Times New Roman" w:hAnsi="Times New Roman" w:cs="Times New Roman"/>
          <w:lang w:val="en-US"/>
        </w:rPr>
        <w:t>gibridlangan</w:t>
      </w:r>
      <w:r w:rsidR="00F94F60" w:rsidRPr="00F94F60">
        <w:rPr>
          <w:rFonts w:ascii="Times New Roman" w:hAnsi="Times New Roman" w:cs="Times New Roman"/>
          <w:lang w:val="en-US"/>
        </w:rPr>
        <w:t xml:space="preserve"> ;</w:t>
      </w:r>
      <w:proofErr w:type="gramEnd"/>
      <w:r w:rsidR="00F94F60" w:rsidRPr="00F94F60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 xml:space="preserve"> </w:t>
      </w:r>
    </w:p>
    <w:p w:rsidR="00614D0F" w:rsidRDefault="001C7090" w:rsidP="00614D0F">
      <w:pPr>
        <w:spacing w:after="0" w:line="240" w:lineRule="auto"/>
        <w:ind w:left="435" w:firstLine="273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2) sp</w:t>
      </w:r>
      <w:r w:rsidRPr="001C7090">
        <w:rPr>
          <w:rFonts w:ascii="Times New Roman" w:hAnsi="Times New Roman" w:cs="Times New Roman"/>
          <w:vertAlign w:val="superscript"/>
          <w:lang w:val="en-US"/>
        </w:rPr>
        <w:t>2</w:t>
      </w:r>
      <w:r>
        <w:rPr>
          <w:rFonts w:ascii="Times New Roman" w:hAnsi="Times New Roman" w:cs="Times New Roman"/>
          <w:lang w:val="en-US"/>
        </w:rPr>
        <w:t>-</w:t>
      </w:r>
      <w:r w:rsidR="009D17D5">
        <w:rPr>
          <w:rFonts w:ascii="Times New Roman" w:hAnsi="Times New Roman" w:cs="Times New Roman"/>
          <w:lang w:val="en-US"/>
        </w:rPr>
        <w:t>gibridlangan</w:t>
      </w:r>
      <w:r w:rsidR="00F94F60" w:rsidRPr="00F94F60">
        <w:rPr>
          <w:rFonts w:ascii="Times New Roman" w:hAnsi="Times New Roman" w:cs="Times New Roman"/>
          <w:lang w:val="en-US"/>
        </w:rPr>
        <w:t>;</w:t>
      </w:r>
      <w:r w:rsidR="00F94F60" w:rsidRPr="00F94F60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 xml:space="preserve"> </w:t>
      </w:r>
    </w:p>
    <w:p w:rsidR="00614D0F" w:rsidRDefault="001C7090" w:rsidP="009D17D5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3)</w:t>
      </w:r>
      <w:r w:rsidR="00F94F60" w:rsidRPr="00F94F60">
        <w:rPr>
          <w:rFonts w:ascii="Times New Roman" w:hAnsi="Times New Roman" w:cs="Times New Roman"/>
          <w:lang w:val="en-US"/>
        </w:rPr>
        <w:t xml:space="preserve"> sp</w:t>
      </w:r>
      <w:r w:rsidR="00F94F60" w:rsidRPr="001C7090">
        <w:rPr>
          <w:rFonts w:ascii="Times New Roman" w:hAnsi="Times New Roman" w:cs="Times New Roman"/>
          <w:vertAlign w:val="superscript"/>
          <w:lang w:val="en-US"/>
        </w:rPr>
        <w:t>3</w:t>
      </w:r>
      <w:r>
        <w:rPr>
          <w:rFonts w:ascii="Times New Roman" w:hAnsi="Times New Roman" w:cs="Times New Roman"/>
          <w:lang w:val="en-US"/>
        </w:rPr>
        <w:t>-g</w:t>
      </w:r>
      <w:r w:rsidR="00F94F60" w:rsidRPr="00F94F60">
        <w:rPr>
          <w:rFonts w:ascii="Times New Roman" w:hAnsi="Times New Roman" w:cs="Times New Roman"/>
          <w:lang w:val="en-US"/>
        </w:rPr>
        <w:t>ibridla</w:t>
      </w:r>
      <w:r w:rsidR="00CB604F">
        <w:rPr>
          <w:rFonts w:ascii="Times New Roman" w:hAnsi="Times New Roman" w:cs="Times New Roman"/>
          <w:lang w:val="en-US"/>
        </w:rPr>
        <w:t xml:space="preserve">nish holatida bo’ladi, chunki </w:t>
      </w:r>
      <w:r w:rsidR="00F94F60" w:rsidRPr="00F94F60">
        <w:rPr>
          <w:rFonts w:ascii="Times New Roman" w:hAnsi="Times New Roman" w:cs="Times New Roman"/>
          <w:lang w:val="en-US"/>
        </w:rPr>
        <w:t>uglerod atomining hamma elektronlari kimyoviy bog’lanish h</w:t>
      </w:r>
      <w:r w:rsidR="00CB604F">
        <w:rPr>
          <w:rFonts w:ascii="Times New Roman" w:hAnsi="Times New Roman" w:cs="Times New Roman"/>
          <w:lang w:val="en-US"/>
        </w:rPr>
        <w:t xml:space="preserve">osil bo’lishida ishtirok etadi; </w:t>
      </w:r>
    </w:p>
    <w:p w:rsidR="00614D0F" w:rsidRDefault="009D17D5" w:rsidP="00614D0F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4</w:t>
      </w:r>
      <w:r w:rsidR="00CB604F">
        <w:rPr>
          <w:rFonts w:ascii="Times New Roman" w:hAnsi="Times New Roman" w:cs="Times New Roman"/>
          <w:lang w:val="en-US"/>
        </w:rPr>
        <w:t xml:space="preserve">) </w:t>
      </w:r>
      <w:proofErr w:type="gramStart"/>
      <w:r w:rsidR="00CB604F">
        <w:rPr>
          <w:rFonts w:ascii="Times New Roman" w:hAnsi="Times New Roman" w:cs="Times New Roman"/>
          <w:lang w:val="en-US"/>
        </w:rPr>
        <w:t>uglerod</w:t>
      </w:r>
      <w:proofErr w:type="gramEnd"/>
      <w:r w:rsidR="00CB604F">
        <w:rPr>
          <w:rFonts w:ascii="Times New Roman" w:hAnsi="Times New Roman" w:cs="Times New Roman"/>
          <w:lang w:val="en-US"/>
        </w:rPr>
        <w:t xml:space="preserve"> atomining 2p – pog`</w:t>
      </w:r>
      <w:r w:rsidR="00F94F60" w:rsidRPr="00F94F60">
        <w:rPr>
          <w:rFonts w:ascii="Times New Roman" w:hAnsi="Times New Roman" w:cs="Times New Roman"/>
          <w:lang w:val="en-US"/>
        </w:rPr>
        <w:t>onachasida ikk</w:t>
      </w:r>
      <w:r w:rsidR="00CB604F">
        <w:rPr>
          <w:rFonts w:ascii="Times New Roman" w:hAnsi="Times New Roman" w:cs="Times New Roman"/>
          <w:lang w:val="en-US"/>
        </w:rPr>
        <w:t xml:space="preserve">ita juftlashmagan elektron bor;                         </w:t>
      </w:r>
    </w:p>
    <w:p w:rsidR="00F94F60" w:rsidRPr="00CB604F" w:rsidRDefault="009D17D5" w:rsidP="00614D0F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5</w:t>
      </w:r>
      <w:r w:rsidR="00CB604F">
        <w:rPr>
          <w:rFonts w:ascii="Times New Roman" w:hAnsi="Times New Roman" w:cs="Times New Roman"/>
          <w:lang w:val="en-US"/>
        </w:rPr>
        <w:t>)</w:t>
      </w:r>
      <w:r w:rsidR="00614D0F">
        <w:rPr>
          <w:rFonts w:ascii="Times New Roman" w:hAnsi="Times New Roman" w:cs="Times New Roman"/>
          <w:lang w:val="en-US"/>
        </w:rPr>
        <w:t xml:space="preserve"> </w:t>
      </w:r>
      <w:proofErr w:type="gramStart"/>
      <w:r w:rsidR="00CB604F">
        <w:rPr>
          <w:rFonts w:ascii="Times New Roman" w:hAnsi="Times New Roman" w:cs="Times New Roman"/>
          <w:lang w:val="en-US"/>
        </w:rPr>
        <w:t>uglerod</w:t>
      </w:r>
      <w:proofErr w:type="gramEnd"/>
      <w:r w:rsidR="00CB604F">
        <w:rPr>
          <w:rFonts w:ascii="Times New Roman" w:hAnsi="Times New Roman" w:cs="Times New Roman"/>
          <w:lang w:val="en-US"/>
        </w:rPr>
        <w:t xml:space="preserve"> (IV) oksid chiziqsimon tuzilishga ega</w:t>
      </w:r>
      <w:r w:rsidR="00F94F60" w:rsidRPr="00CB604F">
        <w:rPr>
          <w:rFonts w:ascii="Times New Roman" w:hAnsi="Times New Roman" w:cs="Times New Roman"/>
          <w:lang w:val="en-US"/>
        </w:rPr>
        <w:t>.</w:t>
      </w:r>
    </w:p>
    <w:p w:rsidR="00CB604F" w:rsidRDefault="00F94F60" w:rsidP="00614D0F">
      <w:pPr>
        <w:spacing w:after="0" w:line="240" w:lineRule="auto"/>
        <w:ind w:left="435" w:firstLine="273"/>
        <w:jc w:val="both"/>
        <w:rPr>
          <w:rFonts w:ascii="Times New Roman" w:hAnsi="Times New Roman" w:cs="Times New Roman"/>
          <w:lang w:val="en-US"/>
        </w:rPr>
      </w:pPr>
      <w:r w:rsidRPr="009D17D5">
        <w:rPr>
          <w:rFonts w:ascii="Times New Roman" w:hAnsi="Times New Roman" w:cs="Times New Roman"/>
          <w:b/>
          <w:u w:val="single"/>
          <w:lang w:val="en-US"/>
        </w:rPr>
        <w:t>А) 1</w:t>
      </w:r>
      <w:proofErr w:type="gramStart"/>
      <w:r w:rsidRPr="009D17D5">
        <w:rPr>
          <w:rFonts w:ascii="Times New Roman" w:hAnsi="Times New Roman" w:cs="Times New Roman"/>
          <w:b/>
          <w:u w:val="single"/>
          <w:lang w:val="en-US"/>
        </w:rPr>
        <w:t>,5</w:t>
      </w:r>
      <w:proofErr w:type="gramEnd"/>
      <w:r w:rsidRPr="00F94F60">
        <w:rPr>
          <w:rFonts w:ascii="Times New Roman" w:hAnsi="Times New Roman" w:cs="Times New Roman"/>
          <w:lang w:val="en-US"/>
        </w:rPr>
        <w:tab/>
      </w:r>
      <w:r w:rsidR="00CB604F">
        <w:rPr>
          <w:rFonts w:ascii="Times New Roman" w:hAnsi="Times New Roman" w:cs="Times New Roman"/>
          <w:lang w:val="en-US"/>
        </w:rPr>
        <w:tab/>
      </w:r>
      <w:r w:rsidR="00CB604F">
        <w:rPr>
          <w:rFonts w:ascii="Times New Roman" w:hAnsi="Times New Roman" w:cs="Times New Roman"/>
          <w:lang w:val="en-US"/>
        </w:rPr>
        <w:tab/>
      </w:r>
      <w:r w:rsidR="00CB604F">
        <w:rPr>
          <w:rFonts w:ascii="Times New Roman" w:hAnsi="Times New Roman" w:cs="Times New Roman"/>
          <w:lang w:val="en-US"/>
        </w:rPr>
        <w:tab/>
      </w:r>
      <w:r w:rsidRPr="00F94F60">
        <w:rPr>
          <w:rFonts w:ascii="Times New Roman" w:hAnsi="Times New Roman" w:cs="Times New Roman"/>
          <w:lang w:val="en-US"/>
        </w:rPr>
        <w:t>В) 2,5</w:t>
      </w:r>
      <w:r w:rsidRPr="00F94F60">
        <w:rPr>
          <w:rFonts w:ascii="Times New Roman" w:hAnsi="Times New Roman" w:cs="Times New Roman"/>
          <w:lang w:val="en-US"/>
        </w:rPr>
        <w:tab/>
      </w:r>
    </w:p>
    <w:p w:rsidR="00F94F60" w:rsidRPr="00F94F60" w:rsidRDefault="00F94F60" w:rsidP="00614D0F">
      <w:pPr>
        <w:spacing w:after="0" w:line="240" w:lineRule="auto"/>
        <w:ind w:left="435" w:firstLine="273"/>
        <w:jc w:val="both"/>
        <w:rPr>
          <w:rFonts w:ascii="Times New Roman" w:hAnsi="Times New Roman" w:cs="Times New Roman"/>
          <w:lang w:val="en-US"/>
        </w:rPr>
      </w:pPr>
      <w:r w:rsidRPr="00F94F60">
        <w:rPr>
          <w:rFonts w:ascii="Times New Roman" w:hAnsi="Times New Roman" w:cs="Times New Roman"/>
          <w:lang w:val="en-US"/>
        </w:rPr>
        <w:t>С) 3</w:t>
      </w:r>
      <w:proofErr w:type="gramStart"/>
      <w:r w:rsidRPr="00F94F60">
        <w:rPr>
          <w:rFonts w:ascii="Times New Roman" w:hAnsi="Times New Roman" w:cs="Times New Roman"/>
          <w:lang w:val="en-US"/>
        </w:rPr>
        <w:t>,4</w:t>
      </w:r>
      <w:proofErr w:type="gramEnd"/>
      <w:r w:rsidRPr="00F94F60">
        <w:rPr>
          <w:rFonts w:ascii="Times New Roman" w:hAnsi="Times New Roman" w:cs="Times New Roman"/>
          <w:lang w:val="en-US"/>
        </w:rPr>
        <w:tab/>
      </w:r>
      <w:r w:rsidR="00CB604F">
        <w:rPr>
          <w:rFonts w:ascii="Times New Roman" w:hAnsi="Times New Roman" w:cs="Times New Roman"/>
          <w:lang w:val="en-US"/>
        </w:rPr>
        <w:tab/>
      </w:r>
      <w:r w:rsidR="00CB604F">
        <w:rPr>
          <w:rFonts w:ascii="Times New Roman" w:hAnsi="Times New Roman" w:cs="Times New Roman"/>
          <w:lang w:val="en-US"/>
        </w:rPr>
        <w:tab/>
      </w:r>
      <w:r w:rsidR="00CB604F">
        <w:rPr>
          <w:rFonts w:ascii="Times New Roman" w:hAnsi="Times New Roman" w:cs="Times New Roman"/>
          <w:lang w:val="en-US"/>
        </w:rPr>
        <w:tab/>
      </w:r>
      <w:r w:rsidR="009D17D5">
        <w:rPr>
          <w:rFonts w:ascii="Times New Roman" w:hAnsi="Times New Roman" w:cs="Times New Roman"/>
          <w:lang w:val="en-US"/>
        </w:rPr>
        <w:t>D) 1,2</w:t>
      </w:r>
      <w:r w:rsidRPr="00F94F60">
        <w:rPr>
          <w:rFonts w:ascii="Times New Roman" w:hAnsi="Times New Roman" w:cs="Times New Roman"/>
          <w:lang w:val="en-US"/>
        </w:rPr>
        <w:t xml:space="preserve"> </w:t>
      </w:r>
    </w:p>
    <w:p w:rsidR="00F94F60" w:rsidRPr="00F94F60" w:rsidRDefault="00CB604F" w:rsidP="00A4744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37. </w:t>
      </w:r>
      <w:r w:rsidR="00F94F60" w:rsidRPr="00F94F60">
        <w:rPr>
          <w:rFonts w:ascii="Times New Roman" w:hAnsi="Times New Roman" w:cs="Times New Roman"/>
          <w:lang w:val="en-US"/>
        </w:rPr>
        <w:t xml:space="preserve">Kremniy (IV) oksidda bog’lar orasidagi burchak, kristall panjara </w:t>
      </w:r>
      <w:proofErr w:type="gramStart"/>
      <w:r w:rsidR="00F94F60" w:rsidRPr="00F94F60">
        <w:rPr>
          <w:rFonts w:ascii="Times New Roman" w:hAnsi="Times New Roman" w:cs="Times New Roman"/>
          <w:lang w:val="en-US"/>
        </w:rPr>
        <w:t>va</w:t>
      </w:r>
      <w:proofErr w:type="gramEnd"/>
      <w:r w:rsidR="00F94F60" w:rsidRPr="00F94F60">
        <w:rPr>
          <w:rFonts w:ascii="Times New Roman" w:hAnsi="Times New Roman" w:cs="Times New Roman"/>
          <w:lang w:val="en-US"/>
        </w:rPr>
        <w:t xml:space="preserve"> gibridlanish turi qanday?</w:t>
      </w:r>
    </w:p>
    <w:p w:rsidR="00CB604F" w:rsidRDefault="00F94F60" w:rsidP="00614D0F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 w:rsidRPr="00F94F60">
        <w:rPr>
          <w:rFonts w:ascii="Times New Roman" w:hAnsi="Times New Roman" w:cs="Times New Roman"/>
          <w:lang w:val="en-US"/>
        </w:rPr>
        <w:t>А) 180°, molekulyar sp</w:t>
      </w:r>
      <w:r w:rsidRPr="00F94F60">
        <w:rPr>
          <w:rFonts w:ascii="Times New Roman" w:hAnsi="Times New Roman" w:cs="Times New Roman"/>
          <w:lang w:val="en-US"/>
        </w:rPr>
        <w:tab/>
      </w:r>
      <w:r w:rsidR="00CB604F">
        <w:rPr>
          <w:rFonts w:ascii="Times New Roman" w:hAnsi="Times New Roman" w:cs="Times New Roman"/>
          <w:lang w:val="en-US"/>
        </w:rPr>
        <w:tab/>
      </w:r>
    </w:p>
    <w:p w:rsidR="00CB604F" w:rsidRDefault="00CB604F" w:rsidP="00614D0F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В) 120°, atomli sp</w:t>
      </w:r>
      <w:r w:rsidRPr="00CB604F">
        <w:rPr>
          <w:rFonts w:ascii="Times New Roman" w:hAnsi="Times New Roman" w:cs="Times New Roman"/>
          <w:vertAlign w:val="superscript"/>
          <w:lang w:val="en-US"/>
        </w:rPr>
        <w:t>2</w:t>
      </w:r>
    </w:p>
    <w:p w:rsidR="00CB604F" w:rsidRPr="00ED28D7" w:rsidRDefault="00CB604F" w:rsidP="00614D0F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b/>
          <w:u w:val="single"/>
          <w:lang w:val="en-US"/>
        </w:rPr>
      </w:pPr>
      <w:r w:rsidRPr="00ED28D7">
        <w:rPr>
          <w:rFonts w:ascii="Times New Roman" w:hAnsi="Times New Roman" w:cs="Times New Roman"/>
          <w:b/>
          <w:u w:val="single"/>
          <w:lang w:val="en-US"/>
        </w:rPr>
        <w:t xml:space="preserve">С) </w:t>
      </w:r>
      <w:r w:rsidR="009D17D5" w:rsidRPr="00ED28D7">
        <w:rPr>
          <w:rFonts w:ascii="Times New Roman" w:hAnsi="Times New Roman" w:cs="Times New Roman"/>
          <w:b/>
          <w:u w:val="single"/>
          <w:lang w:val="en-US"/>
        </w:rPr>
        <w:t xml:space="preserve">109°28, atomli </w:t>
      </w:r>
      <w:r w:rsidR="00F94F60" w:rsidRPr="00ED28D7">
        <w:rPr>
          <w:rFonts w:ascii="Times New Roman" w:hAnsi="Times New Roman" w:cs="Times New Roman"/>
          <w:b/>
          <w:u w:val="single"/>
          <w:lang w:val="en-US"/>
        </w:rPr>
        <w:t>sp</w:t>
      </w:r>
      <w:r w:rsidR="00F94F60" w:rsidRPr="00ED28D7">
        <w:rPr>
          <w:rFonts w:ascii="Times New Roman" w:hAnsi="Times New Roman" w:cs="Times New Roman"/>
          <w:b/>
          <w:u w:val="single"/>
          <w:vertAlign w:val="superscript"/>
          <w:lang w:val="en-US"/>
        </w:rPr>
        <w:t>3</w:t>
      </w:r>
      <w:r w:rsidRPr="00ED28D7">
        <w:rPr>
          <w:rFonts w:ascii="Times New Roman" w:hAnsi="Times New Roman" w:cs="Times New Roman"/>
          <w:b/>
          <w:u w:val="single"/>
          <w:lang w:val="en-US"/>
        </w:rPr>
        <w:tab/>
      </w:r>
      <w:r w:rsidRPr="00ED28D7">
        <w:rPr>
          <w:rFonts w:ascii="Times New Roman" w:hAnsi="Times New Roman" w:cs="Times New Roman"/>
          <w:b/>
          <w:u w:val="single"/>
          <w:lang w:val="en-US"/>
        </w:rPr>
        <w:tab/>
      </w:r>
    </w:p>
    <w:p w:rsidR="00F94F60" w:rsidRPr="00F94F60" w:rsidRDefault="00F94F60" w:rsidP="00614D0F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 w:rsidRPr="00F94F60">
        <w:rPr>
          <w:rFonts w:ascii="Times New Roman" w:hAnsi="Times New Roman" w:cs="Times New Roman"/>
          <w:lang w:val="en-US"/>
        </w:rPr>
        <w:t>D) 109°28, molekulyar sp</w:t>
      </w:r>
      <w:r w:rsidRPr="00CB604F">
        <w:rPr>
          <w:rFonts w:ascii="Times New Roman" w:hAnsi="Times New Roman" w:cs="Times New Roman"/>
          <w:vertAlign w:val="superscript"/>
          <w:lang w:val="en-US"/>
        </w:rPr>
        <w:t>3</w:t>
      </w:r>
      <w:r w:rsidRPr="00F94F60">
        <w:rPr>
          <w:rFonts w:ascii="Times New Roman" w:hAnsi="Times New Roman" w:cs="Times New Roman"/>
          <w:lang w:val="en-US"/>
        </w:rPr>
        <w:tab/>
      </w:r>
    </w:p>
    <w:p w:rsidR="00F94F60" w:rsidRPr="00F94F60" w:rsidRDefault="00CB604F" w:rsidP="00A4744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38. </w:t>
      </w:r>
      <w:r w:rsidR="00F94F60" w:rsidRPr="00F94F60">
        <w:rPr>
          <w:rFonts w:ascii="Times New Roman" w:hAnsi="Times New Roman" w:cs="Times New Roman"/>
          <w:lang w:val="en-US"/>
        </w:rPr>
        <w:t>Karbinda С atomlarning gibridlanish turi qanday bo’ladi?</w:t>
      </w:r>
    </w:p>
    <w:p w:rsidR="00CB604F" w:rsidRDefault="00F94F60" w:rsidP="00614D0F">
      <w:pPr>
        <w:spacing w:after="0" w:line="240" w:lineRule="auto"/>
        <w:ind w:left="390" w:firstLine="318"/>
        <w:jc w:val="both"/>
        <w:rPr>
          <w:rFonts w:ascii="Times New Roman" w:hAnsi="Times New Roman" w:cs="Times New Roman"/>
          <w:lang w:val="en-US"/>
        </w:rPr>
      </w:pPr>
      <w:r w:rsidRPr="00ED28D7">
        <w:rPr>
          <w:rFonts w:ascii="Times New Roman" w:hAnsi="Times New Roman" w:cs="Times New Roman"/>
          <w:b/>
          <w:u w:val="single"/>
          <w:lang w:val="en-US"/>
        </w:rPr>
        <w:t xml:space="preserve">A) </w:t>
      </w:r>
      <w:proofErr w:type="gramStart"/>
      <w:r w:rsidRPr="00ED28D7">
        <w:rPr>
          <w:rFonts w:ascii="Times New Roman" w:hAnsi="Times New Roman" w:cs="Times New Roman"/>
          <w:b/>
          <w:u w:val="single"/>
          <w:lang w:val="en-US"/>
        </w:rPr>
        <w:t>sp</w:t>
      </w:r>
      <w:proofErr w:type="gramEnd"/>
      <w:r w:rsidRPr="00F94F60">
        <w:rPr>
          <w:rFonts w:ascii="Times New Roman" w:hAnsi="Times New Roman" w:cs="Times New Roman"/>
          <w:lang w:val="en-US"/>
        </w:rPr>
        <w:tab/>
      </w:r>
      <w:r w:rsidR="00CB604F">
        <w:rPr>
          <w:rFonts w:ascii="Times New Roman" w:hAnsi="Times New Roman" w:cs="Times New Roman"/>
          <w:lang w:val="en-US"/>
        </w:rPr>
        <w:tab/>
      </w:r>
      <w:r w:rsidR="00CB604F">
        <w:rPr>
          <w:rFonts w:ascii="Times New Roman" w:hAnsi="Times New Roman" w:cs="Times New Roman"/>
          <w:lang w:val="en-US"/>
        </w:rPr>
        <w:tab/>
      </w:r>
      <w:r w:rsidR="00CB604F">
        <w:rPr>
          <w:rFonts w:ascii="Times New Roman" w:hAnsi="Times New Roman" w:cs="Times New Roman"/>
          <w:lang w:val="en-US"/>
        </w:rPr>
        <w:tab/>
      </w:r>
      <w:r w:rsidRPr="00F94F60">
        <w:rPr>
          <w:rFonts w:ascii="Times New Roman" w:hAnsi="Times New Roman" w:cs="Times New Roman"/>
          <w:lang w:val="en-US"/>
        </w:rPr>
        <w:t>B) sp</w:t>
      </w:r>
      <w:r w:rsidRPr="00CB604F">
        <w:rPr>
          <w:rFonts w:ascii="Times New Roman" w:hAnsi="Times New Roman" w:cs="Times New Roman"/>
          <w:vertAlign w:val="superscript"/>
          <w:lang w:val="en-US"/>
        </w:rPr>
        <w:t>2</w:t>
      </w:r>
      <w:r w:rsidRPr="00F94F60">
        <w:rPr>
          <w:rFonts w:ascii="Times New Roman" w:hAnsi="Times New Roman" w:cs="Times New Roman"/>
          <w:lang w:val="en-US"/>
        </w:rPr>
        <w:tab/>
      </w:r>
    </w:p>
    <w:p w:rsidR="00F94F60" w:rsidRPr="00F94F60" w:rsidRDefault="00F94F60" w:rsidP="00614D0F">
      <w:pPr>
        <w:spacing w:after="0" w:line="240" w:lineRule="auto"/>
        <w:ind w:left="390" w:firstLine="318"/>
        <w:jc w:val="both"/>
        <w:rPr>
          <w:rFonts w:ascii="Times New Roman" w:hAnsi="Times New Roman" w:cs="Times New Roman"/>
          <w:lang w:val="en-US"/>
        </w:rPr>
      </w:pPr>
      <w:r w:rsidRPr="00F94F60">
        <w:rPr>
          <w:rFonts w:ascii="Times New Roman" w:hAnsi="Times New Roman" w:cs="Times New Roman"/>
          <w:lang w:val="en-US"/>
        </w:rPr>
        <w:t xml:space="preserve">C) </w:t>
      </w:r>
      <w:proofErr w:type="gramStart"/>
      <w:r w:rsidRPr="00F94F60">
        <w:rPr>
          <w:rFonts w:ascii="Times New Roman" w:hAnsi="Times New Roman" w:cs="Times New Roman"/>
          <w:lang w:val="en-US"/>
        </w:rPr>
        <w:t>sp</w:t>
      </w:r>
      <w:r w:rsidRPr="00CB604F">
        <w:rPr>
          <w:rFonts w:ascii="Times New Roman" w:hAnsi="Times New Roman" w:cs="Times New Roman"/>
          <w:vertAlign w:val="superscript"/>
          <w:lang w:val="en-US"/>
        </w:rPr>
        <w:t>3</w:t>
      </w:r>
      <w:proofErr w:type="gramEnd"/>
      <w:r w:rsidRPr="00F94F60">
        <w:rPr>
          <w:rFonts w:ascii="Times New Roman" w:hAnsi="Times New Roman" w:cs="Times New Roman"/>
          <w:lang w:val="en-US"/>
        </w:rPr>
        <w:tab/>
      </w:r>
      <w:r w:rsidR="00CB604F">
        <w:rPr>
          <w:rFonts w:ascii="Times New Roman" w:hAnsi="Times New Roman" w:cs="Times New Roman"/>
          <w:lang w:val="en-US"/>
        </w:rPr>
        <w:tab/>
      </w:r>
      <w:r w:rsidR="00CB604F">
        <w:rPr>
          <w:rFonts w:ascii="Times New Roman" w:hAnsi="Times New Roman" w:cs="Times New Roman"/>
          <w:lang w:val="en-US"/>
        </w:rPr>
        <w:tab/>
      </w:r>
      <w:r w:rsidR="00CB604F">
        <w:rPr>
          <w:rFonts w:ascii="Times New Roman" w:hAnsi="Times New Roman" w:cs="Times New Roman"/>
          <w:lang w:val="en-US"/>
        </w:rPr>
        <w:tab/>
      </w:r>
      <w:r w:rsidRPr="00F94F60">
        <w:rPr>
          <w:rFonts w:ascii="Times New Roman" w:hAnsi="Times New Roman" w:cs="Times New Roman"/>
          <w:lang w:val="en-US"/>
        </w:rPr>
        <w:t>D) sp</w:t>
      </w:r>
      <w:r w:rsidRPr="00CB604F">
        <w:rPr>
          <w:rFonts w:ascii="Times New Roman" w:hAnsi="Times New Roman" w:cs="Times New Roman"/>
          <w:vertAlign w:val="superscript"/>
          <w:lang w:val="en-US"/>
        </w:rPr>
        <w:t>3</w:t>
      </w:r>
      <w:r w:rsidRPr="00F94F60">
        <w:rPr>
          <w:rFonts w:ascii="Times New Roman" w:hAnsi="Times New Roman" w:cs="Times New Roman"/>
          <w:lang w:val="en-US"/>
        </w:rPr>
        <w:t>d</w:t>
      </w:r>
      <w:r w:rsidRPr="00F94F60">
        <w:rPr>
          <w:rFonts w:ascii="Times New Roman" w:hAnsi="Times New Roman" w:cs="Times New Roman"/>
          <w:lang w:val="en-US"/>
        </w:rPr>
        <w:tab/>
      </w:r>
    </w:p>
    <w:p w:rsidR="00F94F60" w:rsidRPr="00F94F60" w:rsidRDefault="00CB604F" w:rsidP="00A4744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39. </w:t>
      </w:r>
      <w:r w:rsidR="00F94F60" w:rsidRPr="00F94F60">
        <w:rPr>
          <w:rFonts w:ascii="Times New Roman" w:hAnsi="Times New Roman" w:cs="Times New Roman"/>
          <w:lang w:val="en-US"/>
        </w:rPr>
        <w:t>Qaysi moddalar atomli kristall panjara hosil qiladi?</w:t>
      </w:r>
    </w:p>
    <w:p w:rsidR="00CB604F" w:rsidRDefault="00F94F60" w:rsidP="00614D0F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 w:rsidRPr="00F94F60">
        <w:rPr>
          <w:rFonts w:ascii="Times New Roman" w:hAnsi="Times New Roman" w:cs="Times New Roman"/>
          <w:lang w:val="en-US"/>
        </w:rPr>
        <w:t xml:space="preserve">1) </w:t>
      </w:r>
      <w:proofErr w:type="gramStart"/>
      <w:r w:rsidRPr="00F94F60">
        <w:rPr>
          <w:rFonts w:ascii="Times New Roman" w:hAnsi="Times New Roman" w:cs="Times New Roman"/>
          <w:lang w:val="en-US"/>
        </w:rPr>
        <w:t>uglerod</w:t>
      </w:r>
      <w:proofErr w:type="gramEnd"/>
      <w:r w:rsidRPr="00F94F60">
        <w:rPr>
          <w:rFonts w:ascii="Times New Roman" w:hAnsi="Times New Roman" w:cs="Times New Roman"/>
          <w:lang w:val="en-US"/>
        </w:rPr>
        <w:t xml:space="preserve"> (IV) </w:t>
      </w:r>
      <w:r w:rsidR="00CB604F">
        <w:rPr>
          <w:rFonts w:ascii="Times New Roman" w:hAnsi="Times New Roman" w:cs="Times New Roman"/>
          <w:lang w:val="en-US"/>
        </w:rPr>
        <w:tab/>
      </w:r>
      <w:r w:rsidR="00CB604F">
        <w:rPr>
          <w:rFonts w:ascii="Times New Roman" w:hAnsi="Times New Roman" w:cs="Times New Roman"/>
          <w:lang w:val="en-US"/>
        </w:rPr>
        <w:tab/>
      </w:r>
      <w:r w:rsidRPr="00F94F60">
        <w:rPr>
          <w:rFonts w:ascii="Times New Roman" w:hAnsi="Times New Roman" w:cs="Times New Roman"/>
          <w:lang w:val="en-US"/>
        </w:rPr>
        <w:t xml:space="preserve">2) kaliy gidrid </w:t>
      </w:r>
    </w:p>
    <w:p w:rsidR="00CB604F" w:rsidRDefault="00F94F60" w:rsidP="00614D0F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 w:rsidRPr="00F94F60">
        <w:rPr>
          <w:rFonts w:ascii="Times New Roman" w:hAnsi="Times New Roman" w:cs="Times New Roman"/>
          <w:lang w:val="en-US"/>
        </w:rPr>
        <w:t xml:space="preserve">3) </w:t>
      </w:r>
      <w:proofErr w:type="gramStart"/>
      <w:r w:rsidRPr="00F94F60">
        <w:rPr>
          <w:rFonts w:ascii="Times New Roman" w:hAnsi="Times New Roman" w:cs="Times New Roman"/>
          <w:lang w:val="en-US"/>
        </w:rPr>
        <w:t>qizil</w:t>
      </w:r>
      <w:proofErr w:type="gramEnd"/>
      <w:r w:rsidRPr="00F94F60">
        <w:rPr>
          <w:rFonts w:ascii="Times New Roman" w:hAnsi="Times New Roman" w:cs="Times New Roman"/>
          <w:lang w:val="en-US"/>
        </w:rPr>
        <w:t xml:space="preserve"> fosfor</w:t>
      </w:r>
      <w:r w:rsidR="00CB604F">
        <w:rPr>
          <w:rFonts w:ascii="Times New Roman" w:hAnsi="Times New Roman" w:cs="Times New Roman"/>
          <w:lang w:val="en-US"/>
        </w:rPr>
        <w:tab/>
      </w:r>
      <w:r w:rsidR="00CB604F">
        <w:rPr>
          <w:rFonts w:ascii="Times New Roman" w:hAnsi="Times New Roman" w:cs="Times New Roman"/>
          <w:lang w:val="en-US"/>
        </w:rPr>
        <w:tab/>
        <w:t xml:space="preserve">4) </w:t>
      </w:r>
      <w:r w:rsidRPr="00F94F60">
        <w:rPr>
          <w:rFonts w:ascii="Times New Roman" w:hAnsi="Times New Roman" w:cs="Times New Roman"/>
          <w:lang w:val="en-US"/>
        </w:rPr>
        <w:t xml:space="preserve">kremniy karbid </w:t>
      </w:r>
    </w:p>
    <w:p w:rsidR="00CB604F" w:rsidRDefault="00F94F60" w:rsidP="00614D0F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 w:rsidRPr="00F94F60">
        <w:rPr>
          <w:rFonts w:ascii="Times New Roman" w:hAnsi="Times New Roman" w:cs="Times New Roman"/>
          <w:lang w:val="en-US"/>
        </w:rPr>
        <w:t xml:space="preserve">5) </w:t>
      </w:r>
      <w:proofErr w:type="gramStart"/>
      <w:r w:rsidRPr="00F94F60">
        <w:rPr>
          <w:rFonts w:ascii="Times New Roman" w:hAnsi="Times New Roman" w:cs="Times New Roman"/>
          <w:lang w:val="en-US"/>
        </w:rPr>
        <w:t>karbin</w:t>
      </w:r>
      <w:proofErr w:type="gramEnd"/>
      <w:r w:rsidRPr="00F94F60">
        <w:rPr>
          <w:rFonts w:ascii="Times New Roman" w:hAnsi="Times New Roman" w:cs="Times New Roman"/>
          <w:lang w:val="en-US"/>
        </w:rPr>
        <w:t xml:space="preserve"> </w:t>
      </w:r>
      <w:r w:rsidR="00614D0F">
        <w:rPr>
          <w:rFonts w:ascii="Times New Roman" w:hAnsi="Times New Roman" w:cs="Times New Roman"/>
          <w:lang w:val="en-US"/>
        </w:rPr>
        <w:tab/>
      </w:r>
      <w:r w:rsidR="00614D0F">
        <w:rPr>
          <w:rFonts w:ascii="Times New Roman" w:hAnsi="Times New Roman" w:cs="Times New Roman"/>
          <w:lang w:val="en-US"/>
        </w:rPr>
        <w:tab/>
      </w:r>
      <w:r w:rsidRPr="00F94F60">
        <w:rPr>
          <w:rFonts w:ascii="Times New Roman" w:hAnsi="Times New Roman" w:cs="Times New Roman"/>
          <w:lang w:val="en-US"/>
        </w:rPr>
        <w:t xml:space="preserve">6) muz </w:t>
      </w:r>
    </w:p>
    <w:p w:rsidR="00CB604F" w:rsidRDefault="00F94F60" w:rsidP="00614D0F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 w:rsidRPr="00F94F60">
        <w:rPr>
          <w:rFonts w:ascii="Times New Roman" w:hAnsi="Times New Roman" w:cs="Times New Roman"/>
          <w:lang w:val="en-US"/>
        </w:rPr>
        <w:t xml:space="preserve">7) </w:t>
      </w:r>
      <w:proofErr w:type="gramStart"/>
      <w:r w:rsidRPr="00F94F60">
        <w:rPr>
          <w:rFonts w:ascii="Times New Roman" w:hAnsi="Times New Roman" w:cs="Times New Roman"/>
          <w:lang w:val="en-US"/>
        </w:rPr>
        <w:t>osh</w:t>
      </w:r>
      <w:proofErr w:type="gramEnd"/>
      <w:r w:rsidRPr="00F94F60">
        <w:rPr>
          <w:rFonts w:ascii="Times New Roman" w:hAnsi="Times New Roman" w:cs="Times New Roman"/>
          <w:lang w:val="en-US"/>
        </w:rPr>
        <w:t xml:space="preserve"> tuzi</w:t>
      </w:r>
    </w:p>
    <w:p w:rsidR="00CB604F" w:rsidRPr="00A56742" w:rsidRDefault="00F94F60" w:rsidP="00614D0F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 w:rsidRPr="00F94F60">
        <w:rPr>
          <w:rFonts w:ascii="Times New Roman" w:hAnsi="Times New Roman" w:cs="Times New Roman"/>
        </w:rPr>
        <w:t>А</w:t>
      </w:r>
      <w:r w:rsidRPr="00A56742">
        <w:rPr>
          <w:rFonts w:ascii="Times New Roman" w:hAnsi="Times New Roman" w:cs="Times New Roman"/>
          <w:lang w:val="en-US"/>
        </w:rPr>
        <w:t xml:space="preserve">) 1 </w:t>
      </w:r>
      <w:r w:rsidRPr="00F94F60">
        <w:rPr>
          <w:rFonts w:ascii="Times New Roman" w:hAnsi="Times New Roman" w:cs="Times New Roman"/>
          <w:lang w:val="en-US"/>
        </w:rPr>
        <w:t>va</w:t>
      </w:r>
      <w:r w:rsidRPr="00A56742">
        <w:rPr>
          <w:rFonts w:ascii="Times New Roman" w:hAnsi="Times New Roman" w:cs="Times New Roman"/>
          <w:lang w:val="en-US"/>
        </w:rPr>
        <w:t xml:space="preserve"> 6</w:t>
      </w:r>
      <w:r w:rsidRPr="00A56742">
        <w:rPr>
          <w:rFonts w:ascii="Times New Roman" w:hAnsi="Times New Roman" w:cs="Times New Roman"/>
          <w:lang w:val="en-US"/>
        </w:rPr>
        <w:tab/>
      </w:r>
      <w:r w:rsidR="00614D0F" w:rsidRPr="00A56742">
        <w:rPr>
          <w:rFonts w:ascii="Times New Roman" w:hAnsi="Times New Roman" w:cs="Times New Roman"/>
          <w:lang w:val="en-US"/>
        </w:rPr>
        <w:tab/>
      </w:r>
      <w:r w:rsidR="00614D0F" w:rsidRPr="00A56742">
        <w:rPr>
          <w:rFonts w:ascii="Times New Roman" w:hAnsi="Times New Roman" w:cs="Times New Roman"/>
          <w:lang w:val="en-US"/>
        </w:rPr>
        <w:tab/>
      </w:r>
      <w:r w:rsidRPr="00F94F60">
        <w:rPr>
          <w:rFonts w:ascii="Times New Roman" w:hAnsi="Times New Roman" w:cs="Times New Roman"/>
        </w:rPr>
        <w:t>В</w:t>
      </w:r>
      <w:r w:rsidRPr="00A56742">
        <w:rPr>
          <w:rFonts w:ascii="Times New Roman" w:hAnsi="Times New Roman" w:cs="Times New Roman"/>
          <w:lang w:val="en-US"/>
        </w:rPr>
        <w:t xml:space="preserve">) 2 </w:t>
      </w:r>
      <w:r w:rsidRPr="00F94F60">
        <w:rPr>
          <w:rFonts w:ascii="Times New Roman" w:hAnsi="Times New Roman" w:cs="Times New Roman"/>
          <w:lang w:val="en-US"/>
        </w:rPr>
        <w:t>va</w:t>
      </w:r>
      <w:r w:rsidRPr="00A56742">
        <w:rPr>
          <w:rFonts w:ascii="Times New Roman" w:hAnsi="Times New Roman" w:cs="Times New Roman"/>
          <w:lang w:val="en-US"/>
        </w:rPr>
        <w:t xml:space="preserve"> 7</w:t>
      </w:r>
      <w:r w:rsidRPr="00A56742">
        <w:rPr>
          <w:rFonts w:ascii="Times New Roman" w:hAnsi="Times New Roman" w:cs="Times New Roman"/>
          <w:lang w:val="en-US"/>
        </w:rPr>
        <w:tab/>
      </w:r>
    </w:p>
    <w:p w:rsidR="00F94F60" w:rsidRPr="00A56742" w:rsidRDefault="00F94F60" w:rsidP="00614D0F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 w:rsidRPr="00F94F60">
        <w:rPr>
          <w:rFonts w:ascii="Times New Roman" w:hAnsi="Times New Roman" w:cs="Times New Roman"/>
        </w:rPr>
        <w:t>С</w:t>
      </w:r>
      <w:r w:rsidRPr="00A56742">
        <w:rPr>
          <w:rFonts w:ascii="Times New Roman" w:hAnsi="Times New Roman" w:cs="Times New Roman"/>
          <w:lang w:val="en-US"/>
        </w:rPr>
        <w:t xml:space="preserve">) 3 </w:t>
      </w:r>
      <w:r w:rsidRPr="00F94F60">
        <w:rPr>
          <w:rFonts w:ascii="Times New Roman" w:hAnsi="Times New Roman" w:cs="Times New Roman"/>
          <w:lang w:val="en-US"/>
        </w:rPr>
        <w:t>va</w:t>
      </w:r>
      <w:r w:rsidRPr="00A56742">
        <w:rPr>
          <w:rFonts w:ascii="Times New Roman" w:hAnsi="Times New Roman" w:cs="Times New Roman"/>
          <w:lang w:val="en-US"/>
        </w:rPr>
        <w:t xml:space="preserve"> 5 </w:t>
      </w:r>
      <w:r w:rsidR="00614D0F" w:rsidRPr="00A56742">
        <w:rPr>
          <w:rFonts w:ascii="Times New Roman" w:hAnsi="Times New Roman" w:cs="Times New Roman"/>
          <w:lang w:val="en-US"/>
        </w:rPr>
        <w:tab/>
      </w:r>
      <w:r w:rsidR="00614D0F" w:rsidRPr="00A56742">
        <w:rPr>
          <w:rFonts w:ascii="Times New Roman" w:hAnsi="Times New Roman" w:cs="Times New Roman"/>
          <w:lang w:val="en-US"/>
        </w:rPr>
        <w:tab/>
      </w:r>
      <w:r w:rsidR="00614D0F" w:rsidRPr="00A56742">
        <w:rPr>
          <w:rFonts w:ascii="Times New Roman" w:hAnsi="Times New Roman" w:cs="Times New Roman"/>
          <w:lang w:val="en-US"/>
        </w:rPr>
        <w:tab/>
      </w:r>
      <w:r w:rsidRPr="00ED28D7">
        <w:rPr>
          <w:rFonts w:ascii="Times New Roman" w:hAnsi="Times New Roman" w:cs="Times New Roman"/>
          <w:b/>
          <w:u w:val="single"/>
          <w:lang w:val="en-US"/>
        </w:rPr>
        <w:t>D) 3,4 va 5</w:t>
      </w:r>
    </w:p>
    <w:p w:rsidR="00F94F60" w:rsidRPr="00CB604F" w:rsidRDefault="00CB604F" w:rsidP="00A4744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CB604F">
        <w:rPr>
          <w:rFonts w:ascii="Times New Roman" w:hAnsi="Times New Roman" w:cs="Times New Roman"/>
          <w:lang w:val="en-US"/>
        </w:rPr>
        <w:t xml:space="preserve">40. </w:t>
      </w:r>
      <w:r w:rsidR="00F94F60" w:rsidRPr="00F94F60">
        <w:rPr>
          <w:rFonts w:ascii="Times New Roman" w:hAnsi="Times New Roman" w:cs="Times New Roman"/>
          <w:lang w:val="en-US"/>
        </w:rPr>
        <w:t>Moddalarning</w:t>
      </w:r>
      <w:r w:rsidR="00614D0F">
        <w:rPr>
          <w:rFonts w:ascii="Times New Roman" w:hAnsi="Times New Roman" w:cs="Times New Roman"/>
          <w:lang w:val="en-US"/>
        </w:rPr>
        <w:t xml:space="preserve"> </w:t>
      </w:r>
      <w:r w:rsidR="00F94F60" w:rsidRPr="00F94F60">
        <w:rPr>
          <w:rFonts w:ascii="Times New Roman" w:hAnsi="Times New Roman" w:cs="Times New Roman"/>
          <w:lang w:val="en-US"/>
        </w:rPr>
        <w:t>qaysilari</w:t>
      </w:r>
      <w:r w:rsidR="00614D0F">
        <w:rPr>
          <w:rFonts w:ascii="Times New Roman" w:hAnsi="Times New Roman" w:cs="Times New Roman"/>
          <w:lang w:val="en-US"/>
        </w:rPr>
        <w:t xml:space="preserve"> </w:t>
      </w:r>
      <w:r w:rsidR="00F94F60" w:rsidRPr="00F94F60">
        <w:rPr>
          <w:rFonts w:ascii="Times New Roman" w:hAnsi="Times New Roman" w:cs="Times New Roman"/>
          <w:lang w:val="en-US"/>
        </w:rPr>
        <w:t>molekulyar</w:t>
      </w:r>
      <w:r w:rsidR="00614D0F">
        <w:rPr>
          <w:rFonts w:ascii="Times New Roman" w:hAnsi="Times New Roman" w:cs="Times New Roman"/>
          <w:lang w:val="en-US"/>
        </w:rPr>
        <w:t xml:space="preserve"> </w:t>
      </w:r>
      <w:r w:rsidR="00F94F60" w:rsidRPr="00F94F60">
        <w:rPr>
          <w:rFonts w:ascii="Times New Roman" w:hAnsi="Times New Roman" w:cs="Times New Roman"/>
          <w:lang w:val="en-US"/>
        </w:rPr>
        <w:t>kristall</w:t>
      </w:r>
      <w:r w:rsidR="00614D0F">
        <w:rPr>
          <w:rFonts w:ascii="Times New Roman" w:hAnsi="Times New Roman" w:cs="Times New Roman"/>
          <w:lang w:val="en-US"/>
        </w:rPr>
        <w:t xml:space="preserve"> </w:t>
      </w:r>
      <w:r w:rsidR="00F94F60" w:rsidRPr="00F94F60">
        <w:rPr>
          <w:rFonts w:ascii="Times New Roman" w:hAnsi="Times New Roman" w:cs="Times New Roman"/>
          <w:lang w:val="en-US"/>
        </w:rPr>
        <w:t>panjara</w:t>
      </w:r>
      <w:r w:rsidR="00614D0F">
        <w:rPr>
          <w:rFonts w:ascii="Times New Roman" w:hAnsi="Times New Roman" w:cs="Times New Roman"/>
          <w:lang w:val="en-US"/>
        </w:rPr>
        <w:t xml:space="preserve"> </w:t>
      </w:r>
      <w:r w:rsidR="00F94F60" w:rsidRPr="00F94F60">
        <w:rPr>
          <w:rFonts w:ascii="Times New Roman" w:hAnsi="Times New Roman" w:cs="Times New Roman"/>
          <w:lang w:val="en-US"/>
        </w:rPr>
        <w:t>hosil</w:t>
      </w:r>
      <w:r w:rsidR="00614D0F">
        <w:rPr>
          <w:rFonts w:ascii="Times New Roman" w:hAnsi="Times New Roman" w:cs="Times New Roman"/>
          <w:lang w:val="en-US"/>
        </w:rPr>
        <w:t xml:space="preserve"> </w:t>
      </w:r>
      <w:r w:rsidR="00F94F60" w:rsidRPr="00F94F60">
        <w:rPr>
          <w:rFonts w:ascii="Times New Roman" w:hAnsi="Times New Roman" w:cs="Times New Roman"/>
          <w:lang w:val="en-US"/>
        </w:rPr>
        <w:t>qiladi</w:t>
      </w:r>
      <w:r w:rsidR="00F94F60" w:rsidRPr="00CB604F">
        <w:rPr>
          <w:rFonts w:ascii="Times New Roman" w:hAnsi="Times New Roman" w:cs="Times New Roman"/>
          <w:lang w:val="en-US"/>
        </w:rPr>
        <w:t>?</w:t>
      </w:r>
    </w:p>
    <w:p w:rsidR="00CB604F" w:rsidRDefault="00F94F60" w:rsidP="00614D0F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 w:rsidRPr="00CB604F">
        <w:rPr>
          <w:rFonts w:ascii="Times New Roman" w:hAnsi="Times New Roman" w:cs="Times New Roman"/>
          <w:lang w:val="en-US"/>
        </w:rPr>
        <w:t xml:space="preserve">1) </w:t>
      </w:r>
      <w:proofErr w:type="gramStart"/>
      <w:r w:rsidRPr="00F94F60">
        <w:rPr>
          <w:rFonts w:ascii="Times New Roman" w:hAnsi="Times New Roman" w:cs="Times New Roman"/>
          <w:lang w:val="en-US"/>
        </w:rPr>
        <w:t>suv</w:t>
      </w:r>
      <w:proofErr w:type="gramEnd"/>
      <w:r w:rsidRPr="00CB604F">
        <w:rPr>
          <w:rFonts w:ascii="Times New Roman" w:hAnsi="Times New Roman" w:cs="Times New Roman"/>
          <w:lang w:val="en-US"/>
        </w:rPr>
        <w:t xml:space="preserve"> (</w:t>
      </w:r>
      <w:r w:rsidRPr="00F94F60">
        <w:rPr>
          <w:rFonts w:ascii="Times New Roman" w:hAnsi="Times New Roman" w:cs="Times New Roman"/>
          <w:lang w:val="en-US"/>
        </w:rPr>
        <w:t>muz</w:t>
      </w:r>
      <w:r w:rsidRPr="00CB604F">
        <w:rPr>
          <w:rFonts w:ascii="Times New Roman" w:hAnsi="Times New Roman" w:cs="Times New Roman"/>
          <w:lang w:val="en-US"/>
        </w:rPr>
        <w:t xml:space="preserve">) </w:t>
      </w:r>
      <w:r w:rsidR="00CB604F">
        <w:rPr>
          <w:rFonts w:ascii="Times New Roman" w:hAnsi="Times New Roman" w:cs="Times New Roman"/>
          <w:lang w:val="en-US"/>
        </w:rPr>
        <w:tab/>
      </w:r>
      <w:r w:rsidR="00CB604F">
        <w:rPr>
          <w:rFonts w:ascii="Times New Roman" w:hAnsi="Times New Roman" w:cs="Times New Roman"/>
          <w:lang w:val="en-US"/>
        </w:rPr>
        <w:tab/>
      </w:r>
      <w:r w:rsidRPr="00CB604F">
        <w:rPr>
          <w:rFonts w:ascii="Times New Roman" w:hAnsi="Times New Roman" w:cs="Times New Roman"/>
          <w:lang w:val="en-US"/>
        </w:rPr>
        <w:t xml:space="preserve">2) </w:t>
      </w:r>
      <w:r w:rsidRPr="00F94F60">
        <w:rPr>
          <w:rFonts w:ascii="Times New Roman" w:hAnsi="Times New Roman" w:cs="Times New Roman"/>
          <w:lang w:val="en-US"/>
        </w:rPr>
        <w:t>titan</w:t>
      </w:r>
      <w:r w:rsidRPr="00CB604F">
        <w:rPr>
          <w:rFonts w:ascii="Times New Roman" w:hAnsi="Times New Roman" w:cs="Times New Roman"/>
          <w:lang w:val="en-US"/>
        </w:rPr>
        <w:t xml:space="preserve"> (</w:t>
      </w:r>
      <w:r w:rsidRPr="00F94F60">
        <w:rPr>
          <w:rFonts w:ascii="Times New Roman" w:hAnsi="Times New Roman" w:cs="Times New Roman"/>
          <w:lang w:val="en-US"/>
        </w:rPr>
        <w:t>IV</w:t>
      </w:r>
      <w:r w:rsidRPr="00CB604F">
        <w:rPr>
          <w:rFonts w:ascii="Times New Roman" w:hAnsi="Times New Roman" w:cs="Times New Roman"/>
          <w:lang w:val="en-US"/>
        </w:rPr>
        <w:t xml:space="preserve">) </w:t>
      </w:r>
      <w:r w:rsidRPr="00F94F60">
        <w:rPr>
          <w:rFonts w:ascii="Times New Roman" w:hAnsi="Times New Roman" w:cs="Times New Roman"/>
          <w:lang w:val="en-US"/>
        </w:rPr>
        <w:t>oksid</w:t>
      </w:r>
    </w:p>
    <w:p w:rsidR="00F94F60" w:rsidRPr="00CB604F" w:rsidRDefault="00F94F60" w:rsidP="00614D0F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 w:rsidRPr="00CB604F">
        <w:rPr>
          <w:rFonts w:ascii="Times New Roman" w:hAnsi="Times New Roman" w:cs="Times New Roman"/>
          <w:lang w:val="en-US"/>
        </w:rPr>
        <w:t xml:space="preserve">3) </w:t>
      </w:r>
      <w:proofErr w:type="gramStart"/>
      <w:r w:rsidRPr="00F94F60">
        <w:rPr>
          <w:rFonts w:ascii="Times New Roman" w:hAnsi="Times New Roman" w:cs="Times New Roman"/>
          <w:lang w:val="en-US"/>
        </w:rPr>
        <w:t>alyuminiy</w:t>
      </w:r>
      <w:proofErr w:type="gramEnd"/>
      <w:r w:rsidR="00CB604F">
        <w:rPr>
          <w:rFonts w:ascii="Times New Roman" w:hAnsi="Times New Roman" w:cs="Times New Roman"/>
          <w:lang w:val="en-US"/>
        </w:rPr>
        <w:tab/>
      </w:r>
      <w:r w:rsidR="00CB604F">
        <w:rPr>
          <w:rFonts w:ascii="Times New Roman" w:hAnsi="Times New Roman" w:cs="Times New Roman"/>
          <w:lang w:val="en-US"/>
        </w:rPr>
        <w:tab/>
      </w:r>
      <w:r w:rsidRPr="00CB604F">
        <w:rPr>
          <w:rFonts w:ascii="Times New Roman" w:hAnsi="Times New Roman" w:cs="Times New Roman"/>
          <w:lang w:val="en-US"/>
        </w:rPr>
        <w:t>4) “</w:t>
      </w:r>
      <w:r w:rsidRPr="00F94F60">
        <w:rPr>
          <w:rFonts w:ascii="Times New Roman" w:hAnsi="Times New Roman" w:cs="Times New Roman"/>
          <w:lang w:val="en-US"/>
        </w:rPr>
        <w:t>quruq</w:t>
      </w:r>
      <w:r w:rsidR="00614D0F">
        <w:rPr>
          <w:rFonts w:ascii="Times New Roman" w:hAnsi="Times New Roman" w:cs="Times New Roman"/>
          <w:lang w:val="en-US"/>
        </w:rPr>
        <w:t xml:space="preserve"> </w:t>
      </w:r>
      <w:r w:rsidRPr="00F94F60">
        <w:rPr>
          <w:rFonts w:ascii="Times New Roman" w:hAnsi="Times New Roman" w:cs="Times New Roman"/>
          <w:lang w:val="en-US"/>
        </w:rPr>
        <w:t>muz</w:t>
      </w:r>
      <w:r w:rsidRPr="00CB604F">
        <w:rPr>
          <w:rFonts w:ascii="Times New Roman" w:hAnsi="Times New Roman" w:cs="Times New Roman"/>
          <w:lang w:val="en-US"/>
        </w:rPr>
        <w:t>”</w:t>
      </w:r>
    </w:p>
    <w:p w:rsidR="00CB604F" w:rsidRDefault="00CB604F" w:rsidP="00614D0F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5) </w:t>
      </w:r>
      <w:proofErr w:type="gramStart"/>
      <w:r w:rsidR="00F94F60" w:rsidRPr="00F94F60">
        <w:rPr>
          <w:rFonts w:ascii="Times New Roman" w:hAnsi="Times New Roman" w:cs="Times New Roman"/>
          <w:lang w:val="en-US"/>
        </w:rPr>
        <w:t>kaliy</w:t>
      </w:r>
      <w:proofErr w:type="gramEnd"/>
      <w:r w:rsidR="006709B7">
        <w:rPr>
          <w:rFonts w:ascii="Times New Roman" w:hAnsi="Times New Roman" w:cs="Times New Roman"/>
          <w:lang w:val="en-US"/>
        </w:rPr>
        <w:t xml:space="preserve"> </w:t>
      </w:r>
      <w:r w:rsidR="00F94F60" w:rsidRPr="00F94F60">
        <w:rPr>
          <w:rFonts w:ascii="Times New Roman" w:hAnsi="Times New Roman" w:cs="Times New Roman"/>
          <w:lang w:val="en-US"/>
        </w:rPr>
        <w:t>xlorid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F94F60" w:rsidRPr="00CB604F">
        <w:rPr>
          <w:rFonts w:ascii="Times New Roman" w:hAnsi="Times New Roman" w:cs="Times New Roman"/>
          <w:lang w:val="en-US"/>
        </w:rPr>
        <w:t xml:space="preserve">6) </w:t>
      </w:r>
      <w:r w:rsidR="00F94F60" w:rsidRPr="00F94F60">
        <w:rPr>
          <w:rFonts w:ascii="Times New Roman" w:hAnsi="Times New Roman" w:cs="Times New Roman"/>
          <w:lang w:val="en-US"/>
        </w:rPr>
        <w:t>etanol</w:t>
      </w:r>
      <w:r w:rsidR="00F94F60" w:rsidRPr="00CB604F">
        <w:rPr>
          <w:rFonts w:ascii="Times New Roman" w:hAnsi="Times New Roman" w:cs="Times New Roman"/>
          <w:lang w:val="en-US"/>
        </w:rPr>
        <w:tab/>
      </w:r>
    </w:p>
    <w:p w:rsidR="00CB604F" w:rsidRPr="00A56742" w:rsidRDefault="00F94F60" w:rsidP="00614D0F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A56742">
        <w:rPr>
          <w:rFonts w:ascii="Times New Roman" w:hAnsi="Times New Roman" w:cs="Times New Roman"/>
          <w:lang w:val="en-US"/>
        </w:rPr>
        <w:t xml:space="preserve">7) </w:t>
      </w:r>
      <w:proofErr w:type="gramStart"/>
      <w:r w:rsidRPr="00F94F60">
        <w:rPr>
          <w:rFonts w:ascii="Times New Roman" w:hAnsi="Times New Roman" w:cs="Times New Roman"/>
          <w:lang w:val="en-US"/>
        </w:rPr>
        <w:t>natriy</w:t>
      </w:r>
      <w:proofErr w:type="gramEnd"/>
      <w:r w:rsidR="006709B7" w:rsidRPr="00A56742">
        <w:rPr>
          <w:rFonts w:ascii="Times New Roman" w:hAnsi="Times New Roman" w:cs="Times New Roman"/>
          <w:lang w:val="en-US"/>
        </w:rPr>
        <w:t xml:space="preserve"> </w:t>
      </w:r>
      <w:r w:rsidRPr="00F94F60">
        <w:rPr>
          <w:rFonts w:ascii="Times New Roman" w:hAnsi="Times New Roman" w:cs="Times New Roman"/>
          <w:lang w:val="en-US"/>
        </w:rPr>
        <w:t>ishqor</w:t>
      </w:r>
    </w:p>
    <w:p w:rsidR="00CB604F" w:rsidRPr="00A56742" w:rsidRDefault="00F94F60" w:rsidP="006709B7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ED28D7">
        <w:rPr>
          <w:rFonts w:ascii="Times New Roman" w:hAnsi="Times New Roman" w:cs="Times New Roman"/>
          <w:b/>
          <w:u w:val="single"/>
        </w:rPr>
        <w:t>А</w:t>
      </w:r>
      <w:r w:rsidRPr="00ED28D7">
        <w:rPr>
          <w:rFonts w:ascii="Times New Roman" w:hAnsi="Times New Roman" w:cs="Times New Roman"/>
          <w:b/>
          <w:u w:val="single"/>
          <w:lang w:val="en-US"/>
        </w:rPr>
        <w:t>) 1, 4, 6</w:t>
      </w:r>
      <w:r w:rsidRPr="00A56742">
        <w:rPr>
          <w:rFonts w:ascii="Times New Roman" w:hAnsi="Times New Roman" w:cs="Times New Roman"/>
          <w:lang w:val="en-US"/>
        </w:rPr>
        <w:tab/>
      </w:r>
      <w:r w:rsidR="006709B7" w:rsidRPr="00A56742">
        <w:rPr>
          <w:rFonts w:ascii="Times New Roman" w:hAnsi="Times New Roman" w:cs="Times New Roman"/>
          <w:lang w:val="en-US"/>
        </w:rPr>
        <w:tab/>
      </w:r>
      <w:r w:rsidR="006709B7" w:rsidRPr="00A56742">
        <w:rPr>
          <w:rFonts w:ascii="Times New Roman" w:hAnsi="Times New Roman" w:cs="Times New Roman"/>
          <w:lang w:val="en-US"/>
        </w:rPr>
        <w:tab/>
      </w:r>
      <w:r w:rsidRPr="00CB604F">
        <w:rPr>
          <w:rFonts w:ascii="Times New Roman" w:hAnsi="Times New Roman" w:cs="Times New Roman"/>
        </w:rPr>
        <w:t>В</w:t>
      </w:r>
      <w:r w:rsidR="00CB604F" w:rsidRPr="00A56742">
        <w:rPr>
          <w:rFonts w:ascii="Times New Roman" w:hAnsi="Times New Roman" w:cs="Times New Roman"/>
          <w:lang w:val="en-US"/>
        </w:rPr>
        <w:t xml:space="preserve">) </w:t>
      </w:r>
      <w:r w:rsidRPr="00A56742">
        <w:rPr>
          <w:rFonts w:ascii="Times New Roman" w:hAnsi="Times New Roman" w:cs="Times New Roman"/>
          <w:lang w:val="en-US"/>
        </w:rPr>
        <w:t>1, 5, 6</w:t>
      </w:r>
      <w:r w:rsidRPr="00A56742">
        <w:rPr>
          <w:rFonts w:ascii="Times New Roman" w:hAnsi="Times New Roman" w:cs="Times New Roman"/>
          <w:lang w:val="en-US"/>
        </w:rPr>
        <w:tab/>
      </w:r>
    </w:p>
    <w:p w:rsidR="00F94F60" w:rsidRPr="00A56742" w:rsidRDefault="00F94F60" w:rsidP="006709B7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CB604F">
        <w:rPr>
          <w:rFonts w:ascii="Times New Roman" w:hAnsi="Times New Roman" w:cs="Times New Roman"/>
        </w:rPr>
        <w:t>С</w:t>
      </w:r>
      <w:r w:rsidRPr="00A56742">
        <w:rPr>
          <w:rFonts w:ascii="Times New Roman" w:hAnsi="Times New Roman" w:cs="Times New Roman"/>
          <w:lang w:val="en-US"/>
        </w:rPr>
        <w:t xml:space="preserve">) 2, 4, 6 </w:t>
      </w:r>
      <w:r w:rsidR="006709B7" w:rsidRPr="00A56742">
        <w:rPr>
          <w:rFonts w:ascii="Times New Roman" w:hAnsi="Times New Roman" w:cs="Times New Roman"/>
          <w:lang w:val="en-US"/>
        </w:rPr>
        <w:tab/>
      </w:r>
      <w:r w:rsidR="006709B7" w:rsidRPr="00A56742">
        <w:rPr>
          <w:rFonts w:ascii="Times New Roman" w:hAnsi="Times New Roman" w:cs="Times New Roman"/>
          <w:lang w:val="en-US"/>
        </w:rPr>
        <w:tab/>
      </w:r>
      <w:r w:rsidR="006709B7" w:rsidRPr="00A56742">
        <w:rPr>
          <w:rFonts w:ascii="Times New Roman" w:hAnsi="Times New Roman" w:cs="Times New Roman"/>
          <w:lang w:val="en-US"/>
        </w:rPr>
        <w:tab/>
      </w:r>
      <w:r w:rsidRPr="00F94F60">
        <w:rPr>
          <w:rFonts w:ascii="Times New Roman" w:hAnsi="Times New Roman" w:cs="Times New Roman"/>
          <w:lang w:val="en-US"/>
        </w:rPr>
        <w:t>D</w:t>
      </w:r>
      <w:r w:rsidRPr="00A56742">
        <w:rPr>
          <w:rFonts w:ascii="Times New Roman" w:hAnsi="Times New Roman" w:cs="Times New Roman"/>
          <w:lang w:val="en-US"/>
        </w:rPr>
        <w:t xml:space="preserve">) 1, 2, 6 </w:t>
      </w:r>
    </w:p>
    <w:p w:rsidR="00CB604F" w:rsidRDefault="00CB604F" w:rsidP="00A4744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lastRenderedPageBreak/>
        <w:t xml:space="preserve">41. </w:t>
      </w:r>
      <w:r w:rsidR="00F94F60" w:rsidRPr="00F94F60">
        <w:rPr>
          <w:rFonts w:ascii="Times New Roman" w:hAnsi="Times New Roman" w:cs="Times New Roman"/>
          <w:lang w:val="en-US"/>
        </w:rPr>
        <w:t>Kremniy (IV) oksidning kristall panjarasi qaysi turga</w:t>
      </w:r>
      <w:r>
        <w:rPr>
          <w:rFonts w:ascii="Times New Roman" w:hAnsi="Times New Roman" w:cs="Times New Roman"/>
          <w:lang w:val="en-US"/>
        </w:rPr>
        <w:t xml:space="preserve"> kiradi?</w:t>
      </w:r>
    </w:p>
    <w:p w:rsidR="00CB604F" w:rsidRDefault="00F94F60" w:rsidP="006709B7">
      <w:pPr>
        <w:spacing w:after="0" w:line="240" w:lineRule="auto"/>
        <w:ind w:left="390" w:firstLine="318"/>
        <w:jc w:val="both"/>
        <w:rPr>
          <w:rFonts w:ascii="Times New Roman" w:hAnsi="Times New Roman" w:cs="Times New Roman"/>
          <w:lang w:val="en-US"/>
        </w:rPr>
      </w:pPr>
      <w:r w:rsidRPr="00ED28D7">
        <w:rPr>
          <w:rFonts w:ascii="Times New Roman" w:hAnsi="Times New Roman" w:cs="Times New Roman"/>
          <w:b/>
          <w:u w:val="single"/>
          <w:lang w:val="en-US"/>
        </w:rPr>
        <w:t xml:space="preserve">А) </w:t>
      </w:r>
      <w:proofErr w:type="gramStart"/>
      <w:r w:rsidRPr="00ED28D7">
        <w:rPr>
          <w:rFonts w:ascii="Times New Roman" w:hAnsi="Times New Roman" w:cs="Times New Roman"/>
          <w:b/>
          <w:u w:val="single"/>
          <w:lang w:val="en-US"/>
        </w:rPr>
        <w:t>atomli</w:t>
      </w:r>
      <w:proofErr w:type="gramEnd"/>
      <w:r w:rsidRPr="00F94F60">
        <w:rPr>
          <w:rFonts w:ascii="Times New Roman" w:hAnsi="Times New Roman" w:cs="Times New Roman"/>
          <w:lang w:val="en-US"/>
        </w:rPr>
        <w:tab/>
      </w:r>
      <w:r w:rsidR="006709B7">
        <w:rPr>
          <w:rFonts w:ascii="Times New Roman" w:hAnsi="Times New Roman" w:cs="Times New Roman"/>
          <w:lang w:val="en-US"/>
        </w:rPr>
        <w:tab/>
      </w:r>
      <w:r w:rsidR="006709B7">
        <w:rPr>
          <w:rFonts w:ascii="Times New Roman" w:hAnsi="Times New Roman" w:cs="Times New Roman"/>
          <w:lang w:val="en-US"/>
        </w:rPr>
        <w:tab/>
      </w:r>
      <w:r w:rsidRPr="00F94F60">
        <w:rPr>
          <w:rFonts w:ascii="Times New Roman" w:hAnsi="Times New Roman" w:cs="Times New Roman"/>
          <w:lang w:val="en-US"/>
        </w:rPr>
        <w:t xml:space="preserve">В) molekulyar </w:t>
      </w:r>
    </w:p>
    <w:p w:rsidR="00F94F60" w:rsidRPr="00F94F60" w:rsidRDefault="00F94F60" w:rsidP="006709B7">
      <w:pPr>
        <w:spacing w:after="0" w:line="240" w:lineRule="auto"/>
        <w:ind w:left="390" w:firstLine="318"/>
        <w:jc w:val="both"/>
        <w:rPr>
          <w:rFonts w:ascii="Times New Roman" w:hAnsi="Times New Roman" w:cs="Times New Roman"/>
          <w:lang w:val="en-US"/>
        </w:rPr>
      </w:pPr>
      <w:r w:rsidRPr="00F94F60">
        <w:rPr>
          <w:rFonts w:ascii="Times New Roman" w:hAnsi="Times New Roman" w:cs="Times New Roman"/>
          <w:lang w:val="en-US"/>
        </w:rPr>
        <w:t xml:space="preserve">С) </w:t>
      </w:r>
      <w:proofErr w:type="gramStart"/>
      <w:r w:rsidRPr="00F94F60">
        <w:rPr>
          <w:rFonts w:ascii="Times New Roman" w:hAnsi="Times New Roman" w:cs="Times New Roman"/>
          <w:lang w:val="en-US"/>
        </w:rPr>
        <w:t>ionli</w:t>
      </w:r>
      <w:proofErr w:type="gramEnd"/>
      <w:r w:rsidRPr="00F94F60">
        <w:rPr>
          <w:rFonts w:ascii="Times New Roman" w:hAnsi="Times New Roman" w:cs="Times New Roman"/>
          <w:lang w:val="en-US"/>
        </w:rPr>
        <w:t xml:space="preserve"> </w:t>
      </w:r>
      <w:r w:rsidR="006709B7">
        <w:rPr>
          <w:rFonts w:ascii="Times New Roman" w:hAnsi="Times New Roman" w:cs="Times New Roman"/>
          <w:lang w:val="en-US"/>
        </w:rPr>
        <w:tab/>
      </w:r>
      <w:r w:rsidR="006709B7">
        <w:rPr>
          <w:rFonts w:ascii="Times New Roman" w:hAnsi="Times New Roman" w:cs="Times New Roman"/>
          <w:lang w:val="en-US"/>
        </w:rPr>
        <w:tab/>
      </w:r>
      <w:r w:rsidR="006709B7">
        <w:rPr>
          <w:rFonts w:ascii="Times New Roman" w:hAnsi="Times New Roman" w:cs="Times New Roman"/>
          <w:lang w:val="en-US"/>
        </w:rPr>
        <w:tab/>
      </w:r>
      <w:r w:rsidRPr="00F94F60">
        <w:rPr>
          <w:rFonts w:ascii="Times New Roman" w:hAnsi="Times New Roman" w:cs="Times New Roman"/>
          <w:lang w:val="en-US"/>
        </w:rPr>
        <w:t>D)metall</w:t>
      </w:r>
      <w:r w:rsidRPr="00F94F60">
        <w:rPr>
          <w:rFonts w:ascii="Times New Roman" w:hAnsi="Times New Roman" w:cs="Times New Roman"/>
          <w:lang w:val="en-US"/>
        </w:rPr>
        <w:tab/>
      </w:r>
    </w:p>
    <w:p w:rsidR="00F94F60" w:rsidRPr="00F94F60" w:rsidRDefault="00CB604F" w:rsidP="00A4744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42. </w:t>
      </w:r>
      <w:r w:rsidR="00F94F60" w:rsidRPr="00F94F60">
        <w:rPr>
          <w:rFonts w:ascii="Times New Roman" w:hAnsi="Times New Roman" w:cs="Times New Roman"/>
          <w:lang w:val="en-US"/>
        </w:rPr>
        <w:t>Kremniy (IV) oksidda kremniy atomning gibridlanish turi qanday bo’ladi?</w:t>
      </w:r>
    </w:p>
    <w:p w:rsidR="00CB604F" w:rsidRDefault="00CB604F" w:rsidP="006709B7">
      <w:pPr>
        <w:spacing w:after="0" w:line="240" w:lineRule="auto"/>
        <w:ind w:left="435" w:firstLine="273"/>
        <w:jc w:val="both"/>
        <w:rPr>
          <w:rFonts w:ascii="Times New Roman" w:hAnsi="Times New Roman" w:cs="Times New Roman"/>
          <w:lang w:val="en-US"/>
        </w:rPr>
      </w:pPr>
      <w:r w:rsidRPr="00A921F3">
        <w:rPr>
          <w:rFonts w:ascii="Times New Roman" w:hAnsi="Times New Roman" w:cs="Times New Roman"/>
          <w:lang w:val="en-US"/>
        </w:rPr>
        <w:t xml:space="preserve">A) </w:t>
      </w:r>
      <w:proofErr w:type="gramStart"/>
      <w:r w:rsidR="00F94F60" w:rsidRPr="00A921F3">
        <w:rPr>
          <w:rFonts w:ascii="Times New Roman" w:hAnsi="Times New Roman" w:cs="Times New Roman"/>
          <w:lang w:val="en-US"/>
        </w:rPr>
        <w:t>sp</w:t>
      </w:r>
      <w:proofErr w:type="gramEnd"/>
      <w:r w:rsidR="00F94F60" w:rsidRPr="00F94F60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F94F60" w:rsidRPr="00F94F60">
        <w:rPr>
          <w:rFonts w:ascii="Times New Roman" w:hAnsi="Times New Roman" w:cs="Times New Roman"/>
          <w:lang w:val="en-US"/>
        </w:rPr>
        <w:t>B) sp</w:t>
      </w:r>
      <w:r w:rsidR="00F94F60" w:rsidRPr="00CB604F">
        <w:rPr>
          <w:rFonts w:ascii="Times New Roman" w:hAnsi="Times New Roman" w:cs="Times New Roman"/>
          <w:vertAlign w:val="superscript"/>
          <w:lang w:val="en-US"/>
        </w:rPr>
        <w:t>2</w:t>
      </w:r>
      <w:r w:rsidR="00F94F60" w:rsidRPr="00F94F60">
        <w:rPr>
          <w:rFonts w:ascii="Times New Roman" w:hAnsi="Times New Roman" w:cs="Times New Roman"/>
          <w:lang w:val="en-US"/>
        </w:rPr>
        <w:tab/>
      </w:r>
    </w:p>
    <w:p w:rsidR="000123F8" w:rsidRPr="00F94F60" w:rsidRDefault="00F94F60" w:rsidP="006709B7">
      <w:pPr>
        <w:spacing w:after="0" w:line="240" w:lineRule="auto"/>
        <w:ind w:left="435" w:firstLine="273"/>
        <w:jc w:val="both"/>
        <w:rPr>
          <w:rFonts w:ascii="Times New Roman" w:hAnsi="Times New Roman" w:cs="Times New Roman"/>
          <w:lang w:val="en-US"/>
        </w:rPr>
      </w:pPr>
      <w:r w:rsidRPr="00A921F3">
        <w:rPr>
          <w:rFonts w:ascii="Times New Roman" w:hAnsi="Times New Roman" w:cs="Times New Roman"/>
          <w:b/>
          <w:u w:val="single"/>
          <w:lang w:val="en-US"/>
        </w:rPr>
        <w:t xml:space="preserve">C) </w:t>
      </w:r>
      <w:proofErr w:type="gramStart"/>
      <w:r w:rsidRPr="00A921F3">
        <w:rPr>
          <w:rFonts w:ascii="Times New Roman" w:hAnsi="Times New Roman" w:cs="Times New Roman"/>
          <w:b/>
          <w:u w:val="single"/>
          <w:lang w:val="en-US"/>
        </w:rPr>
        <w:t>sp</w:t>
      </w:r>
      <w:r w:rsidRPr="00A921F3">
        <w:rPr>
          <w:rFonts w:ascii="Times New Roman" w:hAnsi="Times New Roman" w:cs="Times New Roman"/>
          <w:b/>
          <w:u w:val="single"/>
          <w:vertAlign w:val="superscript"/>
          <w:lang w:val="en-US"/>
        </w:rPr>
        <w:t>3</w:t>
      </w:r>
      <w:proofErr w:type="gramEnd"/>
      <w:r w:rsidRPr="00F94F60">
        <w:rPr>
          <w:rFonts w:ascii="Times New Roman" w:hAnsi="Times New Roman" w:cs="Times New Roman"/>
          <w:lang w:val="en-US"/>
        </w:rPr>
        <w:tab/>
      </w:r>
      <w:r w:rsidR="00CB604F">
        <w:rPr>
          <w:rFonts w:ascii="Times New Roman" w:hAnsi="Times New Roman" w:cs="Times New Roman"/>
          <w:lang w:val="en-US"/>
        </w:rPr>
        <w:tab/>
      </w:r>
      <w:r w:rsidR="00CB604F">
        <w:rPr>
          <w:rFonts w:ascii="Times New Roman" w:hAnsi="Times New Roman" w:cs="Times New Roman"/>
          <w:lang w:val="en-US"/>
        </w:rPr>
        <w:tab/>
      </w:r>
      <w:r w:rsidR="00CB604F">
        <w:rPr>
          <w:rFonts w:ascii="Times New Roman" w:hAnsi="Times New Roman" w:cs="Times New Roman"/>
          <w:lang w:val="en-US"/>
        </w:rPr>
        <w:tab/>
        <w:t>D)</w:t>
      </w:r>
      <w:r w:rsidRPr="00F94F60">
        <w:rPr>
          <w:rFonts w:ascii="Times New Roman" w:hAnsi="Times New Roman" w:cs="Times New Roman"/>
          <w:lang w:val="en-US"/>
        </w:rPr>
        <w:t xml:space="preserve"> sp</w:t>
      </w:r>
      <w:r w:rsidR="00CB604F">
        <w:rPr>
          <w:rFonts w:ascii="Times New Roman" w:hAnsi="Times New Roman" w:cs="Times New Roman"/>
          <w:vertAlign w:val="superscript"/>
          <w:lang w:val="en-US"/>
        </w:rPr>
        <w:t>3</w:t>
      </w:r>
      <w:r w:rsidRPr="00F94F60">
        <w:rPr>
          <w:rFonts w:ascii="Times New Roman" w:hAnsi="Times New Roman" w:cs="Times New Roman"/>
          <w:lang w:val="en-US"/>
        </w:rPr>
        <w:t>d</w:t>
      </w:r>
      <w:r w:rsidR="00CB604F">
        <w:rPr>
          <w:rFonts w:ascii="Times New Roman" w:hAnsi="Times New Roman" w:cs="Times New Roman"/>
          <w:vertAlign w:val="superscript"/>
          <w:lang w:val="en-US"/>
        </w:rPr>
        <w:t>2</w:t>
      </w:r>
    </w:p>
    <w:p w:rsidR="008076FA" w:rsidRPr="008076FA" w:rsidRDefault="008076FA" w:rsidP="00A4744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43. </w:t>
      </w:r>
      <w:r w:rsidRPr="008076FA">
        <w:rPr>
          <w:rFonts w:ascii="Times New Roman" w:hAnsi="Times New Roman" w:cs="Times New Roman"/>
          <w:lang w:val="en-US"/>
        </w:rPr>
        <w:t>Oddiy sharoitda molekulyar kristall panjarani hosil qiladigan moddalarni ko’rsating.</w:t>
      </w:r>
    </w:p>
    <w:p w:rsidR="008076FA" w:rsidRDefault="008076FA" w:rsidP="006709B7">
      <w:pPr>
        <w:spacing w:after="0" w:line="240" w:lineRule="auto"/>
        <w:ind w:left="435" w:firstLine="273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1) </w:t>
      </w:r>
      <w:proofErr w:type="gramStart"/>
      <w:r>
        <w:rPr>
          <w:rFonts w:ascii="Times New Roman" w:hAnsi="Times New Roman" w:cs="Times New Roman"/>
          <w:lang w:val="en-US"/>
        </w:rPr>
        <w:t>yod</w:t>
      </w:r>
      <w:proofErr w:type="gramEnd"/>
      <w:r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2)</w:t>
      </w:r>
      <w:r w:rsidRPr="008076FA">
        <w:rPr>
          <w:rFonts w:ascii="Times New Roman" w:hAnsi="Times New Roman" w:cs="Times New Roman"/>
          <w:lang w:val="en-US"/>
        </w:rPr>
        <w:t xml:space="preserve"> seziy ftorid</w:t>
      </w:r>
      <w:r w:rsidRPr="008076FA">
        <w:rPr>
          <w:rFonts w:ascii="Times New Roman" w:hAnsi="Times New Roman" w:cs="Times New Roman"/>
          <w:lang w:val="en-US"/>
        </w:rPr>
        <w:tab/>
      </w:r>
    </w:p>
    <w:p w:rsidR="008076FA" w:rsidRDefault="008076FA" w:rsidP="006709B7">
      <w:pPr>
        <w:spacing w:after="0" w:line="240" w:lineRule="auto"/>
        <w:ind w:left="435" w:firstLine="273"/>
        <w:jc w:val="both"/>
        <w:rPr>
          <w:rFonts w:ascii="Times New Roman" w:hAnsi="Times New Roman" w:cs="Times New Roman"/>
          <w:lang w:val="en-US"/>
        </w:rPr>
      </w:pPr>
      <w:r w:rsidRPr="008076FA">
        <w:rPr>
          <w:rFonts w:ascii="Times New Roman" w:hAnsi="Times New Roman" w:cs="Times New Roman"/>
          <w:lang w:val="en-US"/>
        </w:rPr>
        <w:t>3</w:t>
      </w:r>
      <w:r>
        <w:rPr>
          <w:rFonts w:ascii="Times New Roman" w:hAnsi="Times New Roman" w:cs="Times New Roman"/>
          <w:lang w:val="en-US"/>
        </w:rPr>
        <w:t>)</w:t>
      </w:r>
      <w:r w:rsidRPr="008076FA">
        <w:rPr>
          <w:rFonts w:ascii="Times New Roman" w:hAnsi="Times New Roman" w:cs="Times New Roman"/>
          <w:lang w:val="en-US"/>
        </w:rPr>
        <w:t xml:space="preserve"> </w:t>
      </w:r>
      <w:proofErr w:type="gramStart"/>
      <w:r w:rsidRPr="008076FA">
        <w:rPr>
          <w:rFonts w:ascii="Times New Roman" w:hAnsi="Times New Roman" w:cs="Times New Roman"/>
          <w:lang w:val="en-US"/>
        </w:rPr>
        <w:t>grafit</w:t>
      </w:r>
      <w:proofErr w:type="gramEnd"/>
      <w:r w:rsidR="006709B7">
        <w:rPr>
          <w:rFonts w:ascii="Times New Roman" w:hAnsi="Times New Roman" w:cs="Times New Roman"/>
          <w:lang w:val="en-US"/>
        </w:rPr>
        <w:tab/>
      </w:r>
      <w:r w:rsidR="006709B7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4) fosfor</w:t>
      </w:r>
      <w:r>
        <w:rPr>
          <w:rFonts w:ascii="Times New Roman" w:hAnsi="Times New Roman" w:cs="Times New Roman"/>
          <w:lang w:val="en-US"/>
        </w:rPr>
        <w:tab/>
      </w:r>
    </w:p>
    <w:p w:rsidR="008076FA" w:rsidRPr="00A56742" w:rsidRDefault="008076FA" w:rsidP="006709B7">
      <w:pPr>
        <w:spacing w:after="0" w:line="240" w:lineRule="auto"/>
        <w:ind w:left="435" w:firstLine="273"/>
        <w:jc w:val="both"/>
        <w:rPr>
          <w:rFonts w:ascii="Times New Roman" w:hAnsi="Times New Roman" w:cs="Times New Roman"/>
        </w:rPr>
      </w:pPr>
      <w:r w:rsidRPr="00A56742">
        <w:rPr>
          <w:rFonts w:ascii="Times New Roman" w:hAnsi="Times New Roman" w:cs="Times New Roman"/>
        </w:rPr>
        <w:t xml:space="preserve">5) </w:t>
      </w:r>
      <w:r>
        <w:rPr>
          <w:rFonts w:ascii="Times New Roman" w:hAnsi="Times New Roman" w:cs="Times New Roman"/>
          <w:lang w:val="en-US"/>
        </w:rPr>
        <w:t>natriyxlorid</w:t>
      </w:r>
    </w:p>
    <w:p w:rsidR="008076FA" w:rsidRPr="00A56742" w:rsidRDefault="008076FA" w:rsidP="006709B7">
      <w:pPr>
        <w:spacing w:after="0" w:line="240" w:lineRule="auto"/>
        <w:ind w:left="435" w:firstLine="273"/>
        <w:jc w:val="both"/>
        <w:rPr>
          <w:rFonts w:ascii="Times New Roman" w:hAnsi="Times New Roman" w:cs="Times New Roman"/>
        </w:rPr>
      </w:pPr>
      <w:r w:rsidRPr="008076FA">
        <w:rPr>
          <w:rFonts w:ascii="Times New Roman" w:hAnsi="Times New Roman" w:cs="Times New Roman"/>
        </w:rPr>
        <w:t>А</w:t>
      </w:r>
      <w:r w:rsidRPr="00A56742">
        <w:rPr>
          <w:rFonts w:ascii="Times New Roman" w:hAnsi="Times New Roman" w:cs="Times New Roman"/>
        </w:rPr>
        <w:t>) 1,3</w:t>
      </w:r>
      <w:r w:rsidRPr="00A56742">
        <w:rPr>
          <w:rFonts w:ascii="Times New Roman" w:hAnsi="Times New Roman" w:cs="Times New Roman"/>
        </w:rPr>
        <w:tab/>
      </w:r>
      <w:r w:rsidRPr="00A56742">
        <w:rPr>
          <w:rFonts w:ascii="Times New Roman" w:hAnsi="Times New Roman" w:cs="Times New Roman"/>
        </w:rPr>
        <w:tab/>
      </w:r>
      <w:r w:rsidRPr="00A56742">
        <w:rPr>
          <w:rFonts w:ascii="Times New Roman" w:hAnsi="Times New Roman" w:cs="Times New Roman"/>
        </w:rPr>
        <w:tab/>
      </w:r>
      <w:r w:rsidRPr="00A56742">
        <w:rPr>
          <w:rFonts w:ascii="Times New Roman" w:hAnsi="Times New Roman" w:cs="Times New Roman"/>
        </w:rPr>
        <w:tab/>
      </w:r>
      <w:r w:rsidRPr="008076FA">
        <w:rPr>
          <w:rFonts w:ascii="Times New Roman" w:hAnsi="Times New Roman" w:cs="Times New Roman"/>
        </w:rPr>
        <w:t>В</w:t>
      </w:r>
      <w:r w:rsidRPr="00A56742">
        <w:rPr>
          <w:rFonts w:ascii="Times New Roman" w:hAnsi="Times New Roman" w:cs="Times New Roman"/>
        </w:rPr>
        <w:t>) 2,3</w:t>
      </w:r>
      <w:r w:rsidRPr="00A56742">
        <w:rPr>
          <w:rFonts w:ascii="Times New Roman" w:hAnsi="Times New Roman" w:cs="Times New Roman"/>
        </w:rPr>
        <w:tab/>
      </w:r>
    </w:p>
    <w:p w:rsidR="008076FA" w:rsidRPr="00A56742" w:rsidRDefault="008076FA" w:rsidP="006709B7">
      <w:pPr>
        <w:spacing w:after="0" w:line="240" w:lineRule="auto"/>
        <w:ind w:left="435" w:firstLine="273"/>
        <w:jc w:val="both"/>
        <w:rPr>
          <w:rFonts w:ascii="Times New Roman" w:hAnsi="Times New Roman" w:cs="Times New Roman"/>
        </w:rPr>
      </w:pPr>
      <w:r w:rsidRPr="00ED28D7">
        <w:rPr>
          <w:rFonts w:ascii="Times New Roman" w:hAnsi="Times New Roman" w:cs="Times New Roman"/>
          <w:b/>
          <w:u w:val="single"/>
        </w:rPr>
        <w:t>С) 1,4</w:t>
      </w:r>
      <w:r w:rsidRPr="00A56742">
        <w:rPr>
          <w:rFonts w:ascii="Times New Roman" w:hAnsi="Times New Roman" w:cs="Times New Roman"/>
        </w:rPr>
        <w:tab/>
      </w:r>
      <w:r w:rsidRPr="00A56742">
        <w:rPr>
          <w:rFonts w:ascii="Times New Roman" w:hAnsi="Times New Roman" w:cs="Times New Roman"/>
        </w:rPr>
        <w:tab/>
      </w:r>
      <w:r w:rsidRPr="00A56742">
        <w:rPr>
          <w:rFonts w:ascii="Times New Roman" w:hAnsi="Times New Roman" w:cs="Times New Roman"/>
        </w:rPr>
        <w:tab/>
      </w:r>
      <w:r w:rsidRPr="00A56742">
        <w:rPr>
          <w:rFonts w:ascii="Times New Roman" w:hAnsi="Times New Roman" w:cs="Times New Roman"/>
        </w:rPr>
        <w:tab/>
      </w:r>
      <w:r w:rsidRPr="008076FA">
        <w:rPr>
          <w:rFonts w:ascii="Times New Roman" w:hAnsi="Times New Roman" w:cs="Times New Roman"/>
          <w:lang w:val="en-US"/>
        </w:rPr>
        <w:t>D</w:t>
      </w:r>
      <w:r w:rsidRPr="00A56742">
        <w:rPr>
          <w:rFonts w:ascii="Times New Roman" w:hAnsi="Times New Roman" w:cs="Times New Roman"/>
        </w:rPr>
        <w:t>) 2,5</w:t>
      </w:r>
    </w:p>
    <w:p w:rsidR="008076FA" w:rsidRPr="006709B7" w:rsidRDefault="008076FA" w:rsidP="00A4744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6709B7">
        <w:rPr>
          <w:rFonts w:ascii="Times New Roman" w:hAnsi="Times New Roman" w:cs="Times New Roman"/>
          <w:lang w:val="en-US"/>
        </w:rPr>
        <w:t xml:space="preserve">44. </w:t>
      </w:r>
      <w:r w:rsidRPr="008076FA">
        <w:rPr>
          <w:rFonts w:ascii="Times New Roman" w:hAnsi="Times New Roman" w:cs="Times New Roman"/>
          <w:lang w:val="en-US"/>
        </w:rPr>
        <w:t>Suyuqlanish</w:t>
      </w:r>
      <w:r w:rsidR="006709B7">
        <w:rPr>
          <w:rFonts w:ascii="Times New Roman" w:hAnsi="Times New Roman" w:cs="Times New Roman"/>
          <w:lang w:val="en-US"/>
        </w:rPr>
        <w:t xml:space="preserve"> </w:t>
      </w:r>
      <w:r w:rsidRPr="008076FA">
        <w:rPr>
          <w:rFonts w:ascii="Times New Roman" w:hAnsi="Times New Roman" w:cs="Times New Roman"/>
          <w:lang w:val="en-US"/>
        </w:rPr>
        <w:t>temperaturasi</w:t>
      </w:r>
      <w:r w:rsidR="006709B7">
        <w:rPr>
          <w:rFonts w:ascii="Times New Roman" w:hAnsi="Times New Roman" w:cs="Times New Roman"/>
          <w:lang w:val="en-US"/>
        </w:rPr>
        <w:t xml:space="preserve"> </w:t>
      </w:r>
      <w:proofErr w:type="gramStart"/>
      <w:r w:rsidRPr="008076FA">
        <w:rPr>
          <w:rFonts w:ascii="Times New Roman" w:hAnsi="Times New Roman" w:cs="Times New Roman"/>
          <w:lang w:val="en-US"/>
        </w:rPr>
        <w:t>va</w:t>
      </w:r>
      <w:proofErr w:type="gramEnd"/>
      <w:r w:rsidR="006709B7">
        <w:rPr>
          <w:rFonts w:ascii="Times New Roman" w:hAnsi="Times New Roman" w:cs="Times New Roman"/>
          <w:lang w:val="en-US"/>
        </w:rPr>
        <w:t xml:space="preserve"> </w:t>
      </w:r>
      <w:r w:rsidRPr="008076FA">
        <w:rPr>
          <w:rFonts w:ascii="Times New Roman" w:hAnsi="Times New Roman" w:cs="Times New Roman"/>
          <w:lang w:val="en-US"/>
        </w:rPr>
        <w:t>barqarorligi</w:t>
      </w:r>
      <w:r w:rsidR="006709B7">
        <w:rPr>
          <w:rFonts w:ascii="Times New Roman" w:hAnsi="Times New Roman" w:cs="Times New Roman"/>
          <w:lang w:val="en-US"/>
        </w:rPr>
        <w:t xml:space="preserve"> </w:t>
      </w:r>
      <w:r w:rsidRPr="008076FA">
        <w:rPr>
          <w:rFonts w:ascii="Times New Roman" w:hAnsi="Times New Roman" w:cs="Times New Roman"/>
          <w:lang w:val="en-US"/>
        </w:rPr>
        <w:t>yuqori</w:t>
      </w:r>
      <w:r w:rsidR="006709B7">
        <w:rPr>
          <w:rFonts w:ascii="Times New Roman" w:hAnsi="Times New Roman" w:cs="Times New Roman"/>
          <w:lang w:val="en-US"/>
        </w:rPr>
        <w:t xml:space="preserve"> </w:t>
      </w:r>
      <w:r w:rsidRPr="008076FA">
        <w:rPr>
          <w:rFonts w:ascii="Times New Roman" w:hAnsi="Times New Roman" w:cs="Times New Roman"/>
          <w:lang w:val="en-US"/>
        </w:rPr>
        <w:t>bo</w:t>
      </w:r>
      <w:r w:rsidRPr="006709B7">
        <w:rPr>
          <w:rFonts w:ascii="Times New Roman" w:hAnsi="Times New Roman" w:cs="Times New Roman"/>
          <w:lang w:val="en-US"/>
        </w:rPr>
        <w:t>’</w:t>
      </w:r>
      <w:r w:rsidRPr="008076FA">
        <w:rPr>
          <w:rFonts w:ascii="Times New Roman" w:hAnsi="Times New Roman" w:cs="Times New Roman"/>
          <w:lang w:val="en-US"/>
        </w:rPr>
        <w:t>lgan</w:t>
      </w:r>
      <w:r w:rsidR="006709B7">
        <w:rPr>
          <w:rFonts w:ascii="Times New Roman" w:hAnsi="Times New Roman" w:cs="Times New Roman"/>
          <w:lang w:val="en-US"/>
        </w:rPr>
        <w:t xml:space="preserve"> </w:t>
      </w:r>
      <w:r w:rsidRPr="008076FA">
        <w:rPr>
          <w:rFonts w:ascii="Times New Roman" w:hAnsi="Times New Roman" w:cs="Times New Roman"/>
          <w:lang w:val="en-US"/>
        </w:rPr>
        <w:t>moddalar</w:t>
      </w:r>
      <w:r w:rsidR="006709B7">
        <w:rPr>
          <w:rFonts w:ascii="Times New Roman" w:hAnsi="Times New Roman" w:cs="Times New Roman"/>
          <w:lang w:val="en-US"/>
        </w:rPr>
        <w:t xml:space="preserve"> </w:t>
      </w:r>
      <w:r w:rsidRPr="008076FA">
        <w:rPr>
          <w:rFonts w:ascii="Times New Roman" w:hAnsi="Times New Roman" w:cs="Times New Roman"/>
          <w:lang w:val="en-US"/>
        </w:rPr>
        <w:t>qatorini</w:t>
      </w:r>
      <w:r w:rsidR="006709B7">
        <w:rPr>
          <w:rFonts w:ascii="Times New Roman" w:hAnsi="Times New Roman" w:cs="Times New Roman"/>
          <w:lang w:val="en-US"/>
        </w:rPr>
        <w:t xml:space="preserve"> </w:t>
      </w:r>
      <w:r w:rsidRPr="008076FA">
        <w:rPr>
          <w:rFonts w:ascii="Times New Roman" w:hAnsi="Times New Roman" w:cs="Times New Roman"/>
          <w:lang w:val="en-US"/>
        </w:rPr>
        <w:t>ko</w:t>
      </w:r>
      <w:r w:rsidRPr="006709B7">
        <w:rPr>
          <w:rFonts w:ascii="Times New Roman" w:hAnsi="Times New Roman" w:cs="Times New Roman"/>
          <w:lang w:val="en-US"/>
        </w:rPr>
        <w:t>’</w:t>
      </w:r>
      <w:r w:rsidRPr="008076FA">
        <w:rPr>
          <w:rFonts w:ascii="Times New Roman" w:hAnsi="Times New Roman" w:cs="Times New Roman"/>
          <w:lang w:val="en-US"/>
        </w:rPr>
        <w:t>rsating</w:t>
      </w:r>
      <w:r w:rsidRPr="006709B7">
        <w:rPr>
          <w:rFonts w:ascii="Times New Roman" w:hAnsi="Times New Roman" w:cs="Times New Roman"/>
          <w:lang w:val="en-US"/>
        </w:rPr>
        <w:t>.</w:t>
      </w:r>
    </w:p>
    <w:p w:rsidR="008076FA" w:rsidRPr="006709B7" w:rsidRDefault="008076FA" w:rsidP="006709B7">
      <w:pPr>
        <w:spacing w:after="0" w:line="240" w:lineRule="auto"/>
        <w:ind w:left="390" w:firstLine="318"/>
        <w:jc w:val="both"/>
        <w:rPr>
          <w:rFonts w:ascii="Times New Roman" w:hAnsi="Times New Roman" w:cs="Times New Roman"/>
          <w:lang w:val="en-US"/>
        </w:rPr>
      </w:pPr>
      <w:r w:rsidRPr="008076FA">
        <w:rPr>
          <w:rFonts w:ascii="Times New Roman" w:hAnsi="Times New Roman" w:cs="Times New Roman"/>
        </w:rPr>
        <w:t>А</w:t>
      </w:r>
      <w:r w:rsidRPr="006709B7">
        <w:rPr>
          <w:rFonts w:ascii="Times New Roman" w:hAnsi="Times New Roman" w:cs="Times New Roman"/>
          <w:lang w:val="en-US"/>
        </w:rPr>
        <w:t xml:space="preserve">) </w:t>
      </w:r>
      <w:r w:rsidRPr="008076FA">
        <w:rPr>
          <w:rFonts w:ascii="Times New Roman" w:hAnsi="Times New Roman" w:cs="Times New Roman"/>
          <w:lang w:val="en-US"/>
        </w:rPr>
        <w:t>NaF</w:t>
      </w:r>
      <w:r w:rsidRPr="006709B7">
        <w:rPr>
          <w:rFonts w:ascii="Times New Roman" w:hAnsi="Times New Roman" w:cs="Times New Roman"/>
          <w:lang w:val="en-US"/>
        </w:rPr>
        <w:t xml:space="preserve">, </w:t>
      </w:r>
      <w:r w:rsidRPr="008076FA">
        <w:rPr>
          <w:rFonts w:ascii="Times New Roman" w:hAnsi="Times New Roman" w:cs="Times New Roman"/>
          <w:lang w:val="en-US"/>
        </w:rPr>
        <w:t>HF</w:t>
      </w:r>
      <w:r w:rsidRPr="006709B7">
        <w:rPr>
          <w:rFonts w:ascii="Times New Roman" w:hAnsi="Times New Roman" w:cs="Times New Roman"/>
          <w:lang w:val="en-US"/>
        </w:rPr>
        <w:t xml:space="preserve">, </w:t>
      </w:r>
      <w:r w:rsidRPr="008076FA">
        <w:rPr>
          <w:rFonts w:ascii="Times New Roman" w:hAnsi="Times New Roman" w:cs="Times New Roman"/>
          <w:lang w:val="en-US"/>
        </w:rPr>
        <w:t>F</w:t>
      </w:r>
      <w:r w:rsidRPr="006709B7">
        <w:rPr>
          <w:rFonts w:ascii="Times New Roman" w:hAnsi="Times New Roman" w:cs="Times New Roman"/>
          <w:vertAlign w:val="subscript"/>
          <w:lang w:val="en-US"/>
        </w:rPr>
        <w:t>2</w:t>
      </w:r>
      <w:r w:rsidRPr="006709B7">
        <w:rPr>
          <w:rFonts w:ascii="Times New Roman" w:hAnsi="Times New Roman" w:cs="Times New Roman"/>
          <w:lang w:val="en-US"/>
        </w:rPr>
        <w:tab/>
      </w:r>
      <w:r w:rsidRPr="006709B7">
        <w:rPr>
          <w:rFonts w:ascii="Times New Roman" w:hAnsi="Times New Roman" w:cs="Times New Roman"/>
          <w:lang w:val="en-US"/>
        </w:rPr>
        <w:tab/>
      </w:r>
      <w:r w:rsidRPr="006709B7">
        <w:rPr>
          <w:rFonts w:ascii="Times New Roman" w:hAnsi="Times New Roman" w:cs="Times New Roman"/>
          <w:lang w:val="en-US"/>
        </w:rPr>
        <w:tab/>
      </w:r>
    </w:p>
    <w:p w:rsidR="008076FA" w:rsidRPr="008076FA" w:rsidRDefault="008076FA" w:rsidP="006709B7">
      <w:pPr>
        <w:spacing w:after="0" w:line="240" w:lineRule="auto"/>
        <w:ind w:left="390" w:firstLine="318"/>
        <w:jc w:val="both"/>
        <w:rPr>
          <w:rFonts w:ascii="Times New Roman" w:hAnsi="Times New Roman" w:cs="Times New Roman"/>
          <w:lang w:val="en-US"/>
        </w:rPr>
      </w:pPr>
      <w:r w:rsidRPr="008076FA">
        <w:rPr>
          <w:rFonts w:ascii="Times New Roman" w:hAnsi="Times New Roman" w:cs="Times New Roman"/>
          <w:lang w:val="en-US"/>
        </w:rPr>
        <w:t xml:space="preserve">B) NaF, NaCI, HCI </w:t>
      </w:r>
    </w:p>
    <w:p w:rsidR="008076FA" w:rsidRDefault="008076FA" w:rsidP="006709B7">
      <w:pPr>
        <w:spacing w:after="0" w:line="240" w:lineRule="auto"/>
        <w:ind w:left="390" w:firstLine="31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C) NaCI, Cl</w:t>
      </w:r>
      <w:r w:rsidRPr="008076FA">
        <w:rPr>
          <w:rFonts w:ascii="Times New Roman" w:hAnsi="Times New Roman" w:cs="Times New Roman"/>
          <w:vertAlign w:val="subscript"/>
          <w:lang w:val="en-US"/>
        </w:rPr>
        <w:t>2</w:t>
      </w:r>
      <w:r w:rsidRPr="008076FA">
        <w:rPr>
          <w:rFonts w:ascii="Times New Roman" w:hAnsi="Times New Roman" w:cs="Times New Roman"/>
          <w:lang w:val="en-US"/>
        </w:rPr>
        <w:t>, HCI</w:t>
      </w:r>
      <w:r w:rsidRPr="008076FA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</w:p>
    <w:p w:rsidR="008076FA" w:rsidRPr="00ED28D7" w:rsidRDefault="008076FA" w:rsidP="006709B7">
      <w:pPr>
        <w:spacing w:after="0" w:line="240" w:lineRule="auto"/>
        <w:ind w:left="390" w:firstLine="318"/>
        <w:jc w:val="both"/>
        <w:rPr>
          <w:rFonts w:ascii="Times New Roman" w:hAnsi="Times New Roman" w:cs="Times New Roman"/>
          <w:b/>
          <w:u w:val="single"/>
          <w:lang w:val="en-US"/>
        </w:rPr>
      </w:pPr>
      <w:r w:rsidRPr="00ED28D7">
        <w:rPr>
          <w:rFonts w:ascii="Times New Roman" w:hAnsi="Times New Roman" w:cs="Times New Roman"/>
          <w:b/>
          <w:u w:val="single"/>
          <w:lang w:val="en-US"/>
        </w:rPr>
        <w:t xml:space="preserve">D) </w:t>
      </w:r>
      <w:proofErr w:type="gramStart"/>
      <w:r w:rsidRPr="00ED28D7">
        <w:rPr>
          <w:rFonts w:ascii="Times New Roman" w:hAnsi="Times New Roman" w:cs="Times New Roman"/>
          <w:b/>
          <w:u w:val="single"/>
          <w:lang w:val="en-US"/>
        </w:rPr>
        <w:t>olmos</w:t>
      </w:r>
      <w:proofErr w:type="gramEnd"/>
      <w:r w:rsidRPr="00ED28D7">
        <w:rPr>
          <w:rFonts w:ascii="Times New Roman" w:hAnsi="Times New Roman" w:cs="Times New Roman"/>
          <w:b/>
          <w:u w:val="single"/>
          <w:lang w:val="en-US"/>
        </w:rPr>
        <w:t>, SiO</w:t>
      </w:r>
      <w:r w:rsidRPr="00ED28D7">
        <w:rPr>
          <w:rFonts w:ascii="Times New Roman" w:hAnsi="Times New Roman" w:cs="Times New Roman"/>
          <w:b/>
          <w:u w:val="single"/>
          <w:vertAlign w:val="subscript"/>
          <w:lang w:val="en-US"/>
        </w:rPr>
        <w:t>2</w:t>
      </w:r>
      <w:r w:rsidRPr="00ED28D7">
        <w:rPr>
          <w:rFonts w:ascii="Times New Roman" w:hAnsi="Times New Roman" w:cs="Times New Roman"/>
          <w:b/>
          <w:u w:val="single"/>
          <w:lang w:val="en-US"/>
        </w:rPr>
        <w:t>, Al</w:t>
      </w:r>
      <w:r w:rsidRPr="00ED28D7">
        <w:rPr>
          <w:rFonts w:ascii="Times New Roman" w:hAnsi="Times New Roman" w:cs="Times New Roman"/>
          <w:b/>
          <w:u w:val="single"/>
          <w:vertAlign w:val="subscript"/>
          <w:lang w:val="en-US"/>
        </w:rPr>
        <w:t>2</w:t>
      </w:r>
      <w:r w:rsidRPr="00ED28D7">
        <w:rPr>
          <w:rFonts w:ascii="Times New Roman" w:hAnsi="Times New Roman" w:cs="Times New Roman"/>
          <w:b/>
          <w:u w:val="single"/>
          <w:lang w:val="en-US"/>
        </w:rPr>
        <w:t>(SO</w:t>
      </w:r>
      <w:r w:rsidRPr="00ED28D7">
        <w:rPr>
          <w:rFonts w:ascii="Times New Roman" w:hAnsi="Times New Roman" w:cs="Times New Roman"/>
          <w:b/>
          <w:u w:val="single"/>
          <w:vertAlign w:val="subscript"/>
          <w:lang w:val="en-US"/>
        </w:rPr>
        <w:t>4</w:t>
      </w:r>
      <w:r w:rsidRPr="00ED28D7">
        <w:rPr>
          <w:rFonts w:ascii="Times New Roman" w:hAnsi="Times New Roman" w:cs="Times New Roman"/>
          <w:b/>
          <w:u w:val="single"/>
          <w:lang w:val="en-US"/>
        </w:rPr>
        <w:t>)</w:t>
      </w:r>
      <w:r w:rsidRPr="00ED28D7">
        <w:rPr>
          <w:rFonts w:ascii="Times New Roman" w:hAnsi="Times New Roman" w:cs="Times New Roman"/>
          <w:b/>
          <w:u w:val="single"/>
          <w:vertAlign w:val="subscript"/>
          <w:lang w:val="en-US"/>
        </w:rPr>
        <w:t>3</w:t>
      </w:r>
    </w:p>
    <w:p w:rsidR="008076FA" w:rsidRPr="008076FA" w:rsidRDefault="008076FA" w:rsidP="00A4744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45. </w:t>
      </w:r>
      <w:r w:rsidRPr="008076FA">
        <w:rPr>
          <w:rFonts w:ascii="Times New Roman" w:hAnsi="Times New Roman" w:cs="Times New Roman"/>
          <w:lang w:val="en-US"/>
        </w:rPr>
        <w:t>Qattiq holatda molekulyar kristall panjaraga ega bo’ladigan moddalarni ko’rsating.</w:t>
      </w:r>
    </w:p>
    <w:p w:rsidR="008076FA" w:rsidRDefault="008076FA" w:rsidP="006709B7">
      <w:pPr>
        <w:spacing w:after="0" w:line="240" w:lineRule="auto"/>
        <w:ind w:left="390" w:firstLine="31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1)</w:t>
      </w:r>
      <w:r w:rsidRPr="008076FA">
        <w:rPr>
          <w:rFonts w:ascii="Times New Roman" w:hAnsi="Times New Roman" w:cs="Times New Roman"/>
          <w:lang w:val="en-US"/>
        </w:rPr>
        <w:t xml:space="preserve"> KCI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2)</w:t>
      </w:r>
      <w:r w:rsidRPr="008076FA">
        <w:rPr>
          <w:rFonts w:ascii="Times New Roman" w:hAnsi="Times New Roman" w:cs="Times New Roman"/>
          <w:lang w:val="en-US"/>
        </w:rPr>
        <w:t xml:space="preserve"> CH</w:t>
      </w:r>
      <w:r>
        <w:rPr>
          <w:rFonts w:ascii="Times New Roman" w:hAnsi="Times New Roman" w:cs="Times New Roman"/>
          <w:vertAlign w:val="subscript"/>
          <w:lang w:val="en-US"/>
        </w:rPr>
        <w:t>4</w:t>
      </w:r>
      <w:r>
        <w:rPr>
          <w:rFonts w:ascii="Times New Roman" w:hAnsi="Times New Roman" w:cs="Times New Roman"/>
          <w:lang w:val="en-US"/>
        </w:rPr>
        <w:tab/>
      </w:r>
    </w:p>
    <w:p w:rsidR="008076FA" w:rsidRDefault="008076FA" w:rsidP="006709B7">
      <w:pPr>
        <w:spacing w:after="0" w:line="240" w:lineRule="auto"/>
        <w:ind w:left="390" w:firstLine="31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3) </w:t>
      </w:r>
      <w:proofErr w:type="gramStart"/>
      <w:r>
        <w:rPr>
          <w:rFonts w:ascii="Times New Roman" w:hAnsi="Times New Roman" w:cs="Times New Roman"/>
          <w:lang w:val="en-US"/>
        </w:rPr>
        <w:t>CO(</w:t>
      </w:r>
      <w:proofErr w:type="gramEnd"/>
      <w:r>
        <w:rPr>
          <w:rFonts w:ascii="Times New Roman" w:hAnsi="Times New Roman" w:cs="Times New Roman"/>
          <w:lang w:val="en-US"/>
        </w:rPr>
        <w:t>NH</w:t>
      </w:r>
      <w:r w:rsidRPr="008076FA">
        <w:rPr>
          <w:rFonts w:ascii="Times New Roman" w:hAnsi="Times New Roman" w:cs="Times New Roman"/>
          <w:vertAlign w:val="subscript"/>
          <w:lang w:val="en-US"/>
        </w:rPr>
        <w:t>2</w:t>
      </w:r>
      <w:r>
        <w:rPr>
          <w:rFonts w:ascii="Times New Roman" w:hAnsi="Times New Roman" w:cs="Times New Roman"/>
          <w:lang w:val="en-US"/>
        </w:rPr>
        <w:t>)</w:t>
      </w:r>
      <w:r w:rsidRPr="008076FA">
        <w:rPr>
          <w:rFonts w:ascii="Times New Roman" w:hAnsi="Times New Roman" w:cs="Times New Roman"/>
          <w:vertAlign w:val="subscript"/>
          <w:lang w:val="en-US"/>
        </w:rPr>
        <w:t>2</w:t>
      </w:r>
      <w:r>
        <w:rPr>
          <w:rFonts w:ascii="Times New Roman" w:hAnsi="Times New Roman" w:cs="Times New Roman"/>
          <w:vertAlign w:val="subscript"/>
          <w:lang w:val="en-US"/>
        </w:rPr>
        <w:tab/>
      </w:r>
      <w:r>
        <w:rPr>
          <w:rFonts w:ascii="Times New Roman" w:hAnsi="Times New Roman" w:cs="Times New Roman"/>
          <w:vertAlign w:val="subscript"/>
          <w:lang w:val="en-US"/>
        </w:rPr>
        <w:tab/>
      </w:r>
      <w:r>
        <w:rPr>
          <w:rFonts w:ascii="Times New Roman" w:hAnsi="Times New Roman" w:cs="Times New Roman"/>
          <w:lang w:val="en-US"/>
        </w:rPr>
        <w:t>4) I</w:t>
      </w:r>
      <w:r>
        <w:rPr>
          <w:rFonts w:ascii="Times New Roman" w:hAnsi="Times New Roman" w:cs="Times New Roman"/>
          <w:vertAlign w:val="subscript"/>
          <w:lang w:val="en-US"/>
        </w:rPr>
        <w:t>2</w:t>
      </w:r>
      <w:r>
        <w:rPr>
          <w:rFonts w:ascii="Times New Roman" w:hAnsi="Times New Roman" w:cs="Times New Roman"/>
          <w:lang w:val="en-US"/>
        </w:rPr>
        <w:tab/>
      </w:r>
    </w:p>
    <w:p w:rsidR="008076FA" w:rsidRDefault="008076FA" w:rsidP="006709B7">
      <w:pPr>
        <w:spacing w:after="0" w:line="240" w:lineRule="auto"/>
        <w:ind w:left="390" w:firstLine="31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5) </w:t>
      </w:r>
      <w:r w:rsidRPr="008076FA">
        <w:rPr>
          <w:rFonts w:ascii="Times New Roman" w:hAnsi="Times New Roman" w:cs="Times New Roman"/>
          <w:lang w:val="en-US"/>
        </w:rPr>
        <w:t>NaOH</w:t>
      </w:r>
    </w:p>
    <w:p w:rsidR="008076FA" w:rsidRDefault="008076FA" w:rsidP="006709B7">
      <w:pPr>
        <w:spacing w:after="0" w:line="240" w:lineRule="auto"/>
        <w:ind w:left="390" w:firstLine="318"/>
        <w:jc w:val="both"/>
        <w:rPr>
          <w:rFonts w:ascii="Times New Roman" w:hAnsi="Times New Roman" w:cs="Times New Roman"/>
          <w:lang w:val="en-US"/>
        </w:rPr>
      </w:pPr>
      <w:r w:rsidRPr="00ED28D7">
        <w:rPr>
          <w:rFonts w:ascii="Times New Roman" w:hAnsi="Times New Roman" w:cs="Times New Roman"/>
          <w:b/>
          <w:u w:val="single"/>
          <w:lang w:val="en-US"/>
        </w:rPr>
        <w:t>А) 2</w:t>
      </w:r>
      <w:proofErr w:type="gramStart"/>
      <w:r w:rsidRPr="00ED28D7">
        <w:rPr>
          <w:rFonts w:ascii="Times New Roman" w:hAnsi="Times New Roman" w:cs="Times New Roman"/>
          <w:b/>
          <w:u w:val="single"/>
          <w:lang w:val="en-US"/>
        </w:rPr>
        <w:t>,3,4</w:t>
      </w:r>
      <w:proofErr w:type="gramEnd"/>
      <w:r w:rsidRPr="008076FA">
        <w:rPr>
          <w:rFonts w:ascii="Times New Roman" w:hAnsi="Times New Roman" w:cs="Times New Roman"/>
          <w:lang w:val="en-US"/>
        </w:rPr>
        <w:tab/>
      </w:r>
      <w:r w:rsidR="006709B7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8076FA">
        <w:rPr>
          <w:rFonts w:ascii="Times New Roman" w:hAnsi="Times New Roman" w:cs="Times New Roman"/>
          <w:lang w:val="en-US"/>
        </w:rPr>
        <w:t>В) 1,2,4</w:t>
      </w:r>
      <w:r w:rsidRPr="008076FA">
        <w:rPr>
          <w:rFonts w:ascii="Times New Roman" w:hAnsi="Times New Roman" w:cs="Times New Roman"/>
          <w:lang w:val="en-US"/>
        </w:rPr>
        <w:tab/>
      </w:r>
    </w:p>
    <w:p w:rsidR="008076FA" w:rsidRPr="008076FA" w:rsidRDefault="008076FA" w:rsidP="006709B7">
      <w:pPr>
        <w:spacing w:after="0" w:line="240" w:lineRule="auto"/>
        <w:ind w:left="390" w:firstLine="318"/>
        <w:jc w:val="both"/>
        <w:rPr>
          <w:rFonts w:ascii="Times New Roman" w:hAnsi="Times New Roman" w:cs="Times New Roman"/>
          <w:lang w:val="en-US"/>
        </w:rPr>
      </w:pPr>
      <w:r w:rsidRPr="008076FA">
        <w:rPr>
          <w:rFonts w:ascii="Times New Roman" w:hAnsi="Times New Roman" w:cs="Times New Roman"/>
          <w:lang w:val="en-US"/>
        </w:rPr>
        <w:t>С) 1</w:t>
      </w:r>
      <w:proofErr w:type="gramStart"/>
      <w:r w:rsidRPr="008076FA">
        <w:rPr>
          <w:rFonts w:ascii="Times New Roman" w:hAnsi="Times New Roman" w:cs="Times New Roman"/>
          <w:lang w:val="en-US"/>
        </w:rPr>
        <w:t>,4,5</w:t>
      </w:r>
      <w:proofErr w:type="gramEnd"/>
      <w:r w:rsidRPr="008076FA">
        <w:rPr>
          <w:rFonts w:ascii="Times New Roman" w:hAnsi="Times New Roman" w:cs="Times New Roman"/>
          <w:lang w:val="en-US"/>
        </w:rPr>
        <w:tab/>
      </w:r>
      <w:r w:rsidR="006709B7">
        <w:rPr>
          <w:rFonts w:ascii="Times New Roman" w:hAnsi="Times New Roman" w:cs="Times New Roman"/>
          <w:lang w:val="en-US"/>
        </w:rPr>
        <w:tab/>
      </w:r>
      <w:r w:rsidR="006709B7">
        <w:rPr>
          <w:rFonts w:ascii="Times New Roman" w:hAnsi="Times New Roman" w:cs="Times New Roman"/>
          <w:lang w:val="en-US"/>
        </w:rPr>
        <w:tab/>
      </w:r>
      <w:r w:rsidRPr="008076FA">
        <w:rPr>
          <w:rFonts w:ascii="Times New Roman" w:hAnsi="Times New Roman" w:cs="Times New Roman"/>
          <w:lang w:val="en-US"/>
        </w:rPr>
        <w:t>D) 2,4,5</w:t>
      </w:r>
    </w:p>
    <w:p w:rsidR="008076FA" w:rsidRPr="008076FA" w:rsidRDefault="008076FA" w:rsidP="00A4744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46. </w:t>
      </w:r>
      <w:r w:rsidRPr="008076FA">
        <w:rPr>
          <w:rFonts w:ascii="Times New Roman" w:hAnsi="Times New Roman" w:cs="Times New Roman"/>
          <w:lang w:val="en-US"/>
        </w:rPr>
        <w:t>Osh tuzining kri</w:t>
      </w:r>
      <w:r>
        <w:rPr>
          <w:rFonts w:ascii="Times New Roman" w:hAnsi="Times New Roman" w:cs="Times New Roman"/>
          <w:lang w:val="en-US"/>
        </w:rPr>
        <w:t xml:space="preserve">stall panjarasi uchun tegishli </w:t>
      </w:r>
      <w:r w:rsidRPr="008076FA">
        <w:rPr>
          <w:rFonts w:ascii="Times New Roman" w:hAnsi="Times New Roman" w:cs="Times New Roman"/>
          <w:lang w:val="en-US"/>
        </w:rPr>
        <w:t>xususiyatlarini toping.</w:t>
      </w:r>
    </w:p>
    <w:p w:rsidR="008076FA" w:rsidRDefault="008076FA" w:rsidP="006709B7">
      <w:pPr>
        <w:spacing w:after="0" w:line="240" w:lineRule="auto"/>
        <w:ind w:left="390" w:firstLine="31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1) </w:t>
      </w:r>
      <w:proofErr w:type="gramStart"/>
      <w:r>
        <w:rPr>
          <w:rFonts w:ascii="Times New Roman" w:hAnsi="Times New Roman" w:cs="Times New Roman"/>
          <w:lang w:val="en-US"/>
        </w:rPr>
        <w:t>ionli</w:t>
      </w:r>
      <w:proofErr w:type="gramEnd"/>
      <w:r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2) molekulyar                               </w:t>
      </w:r>
    </w:p>
    <w:p w:rsidR="008076FA" w:rsidRDefault="006709B7" w:rsidP="006709B7">
      <w:pPr>
        <w:spacing w:after="0" w:line="240" w:lineRule="auto"/>
        <w:ind w:left="390" w:firstLine="31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3) </w:t>
      </w:r>
      <w:proofErr w:type="gramStart"/>
      <w:r>
        <w:rPr>
          <w:rFonts w:ascii="Times New Roman" w:hAnsi="Times New Roman" w:cs="Times New Roman"/>
          <w:lang w:val="en-US"/>
        </w:rPr>
        <w:t>atom</w:t>
      </w:r>
      <w:proofErr w:type="gramEnd"/>
      <w:r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8076FA">
        <w:rPr>
          <w:rFonts w:ascii="Times New Roman" w:hAnsi="Times New Roman" w:cs="Times New Roman"/>
          <w:lang w:val="en-US"/>
        </w:rPr>
        <w:t xml:space="preserve">4) </w:t>
      </w:r>
      <w:r w:rsidR="008076FA" w:rsidRPr="008076FA">
        <w:rPr>
          <w:rFonts w:ascii="Times New Roman" w:hAnsi="Times New Roman" w:cs="Times New Roman"/>
          <w:lang w:val="en-US"/>
        </w:rPr>
        <w:t>kub shakli</w:t>
      </w:r>
    </w:p>
    <w:p w:rsidR="008076FA" w:rsidRDefault="008076FA" w:rsidP="006709B7">
      <w:pPr>
        <w:spacing w:after="0" w:line="240" w:lineRule="auto"/>
        <w:ind w:left="390" w:firstLine="31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5) </w:t>
      </w:r>
      <w:proofErr w:type="gramStart"/>
      <w:r>
        <w:rPr>
          <w:rFonts w:ascii="Times New Roman" w:hAnsi="Times New Roman" w:cs="Times New Roman"/>
          <w:lang w:val="en-US"/>
        </w:rPr>
        <w:t>geksogonal</w:t>
      </w:r>
      <w:proofErr w:type="gramEnd"/>
      <w:r>
        <w:rPr>
          <w:rFonts w:ascii="Times New Roman" w:hAnsi="Times New Roman" w:cs="Times New Roman"/>
          <w:lang w:val="en-US"/>
        </w:rPr>
        <w:t xml:space="preserve"> shaklli</w:t>
      </w:r>
    </w:p>
    <w:p w:rsidR="008076FA" w:rsidRDefault="008076FA" w:rsidP="006709B7">
      <w:pPr>
        <w:spacing w:after="0" w:line="240" w:lineRule="auto"/>
        <w:ind w:left="390" w:firstLine="318"/>
        <w:jc w:val="both"/>
        <w:rPr>
          <w:rFonts w:ascii="Times New Roman" w:hAnsi="Times New Roman" w:cs="Times New Roman"/>
          <w:lang w:val="en-US"/>
        </w:rPr>
      </w:pPr>
      <w:r w:rsidRPr="008076FA">
        <w:rPr>
          <w:rFonts w:ascii="Times New Roman" w:hAnsi="Times New Roman" w:cs="Times New Roman"/>
          <w:lang w:val="en-US"/>
        </w:rPr>
        <w:t>А) 1</w:t>
      </w:r>
      <w:proofErr w:type="gramStart"/>
      <w:r w:rsidRPr="008076FA">
        <w:rPr>
          <w:rFonts w:ascii="Times New Roman" w:hAnsi="Times New Roman" w:cs="Times New Roman"/>
          <w:lang w:val="en-US"/>
        </w:rPr>
        <w:t>,3</w:t>
      </w:r>
      <w:proofErr w:type="gramEnd"/>
      <w:r w:rsidRPr="008076FA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8076FA">
        <w:rPr>
          <w:rFonts w:ascii="Times New Roman" w:hAnsi="Times New Roman" w:cs="Times New Roman"/>
          <w:lang w:val="en-US"/>
        </w:rPr>
        <w:t>В) 2,3</w:t>
      </w:r>
      <w:r w:rsidRPr="008076FA">
        <w:rPr>
          <w:rFonts w:ascii="Times New Roman" w:hAnsi="Times New Roman" w:cs="Times New Roman"/>
          <w:lang w:val="en-US"/>
        </w:rPr>
        <w:tab/>
      </w:r>
    </w:p>
    <w:p w:rsidR="008076FA" w:rsidRPr="008076FA" w:rsidRDefault="008076FA" w:rsidP="006709B7">
      <w:pPr>
        <w:spacing w:after="0" w:line="240" w:lineRule="auto"/>
        <w:ind w:left="390" w:firstLine="318"/>
        <w:jc w:val="both"/>
        <w:rPr>
          <w:rFonts w:ascii="Times New Roman" w:hAnsi="Times New Roman" w:cs="Times New Roman"/>
          <w:lang w:val="en-US"/>
        </w:rPr>
      </w:pPr>
      <w:r w:rsidRPr="008076FA">
        <w:rPr>
          <w:rFonts w:ascii="Times New Roman" w:hAnsi="Times New Roman" w:cs="Times New Roman"/>
          <w:lang w:val="en-US"/>
        </w:rPr>
        <w:t>С) 3</w:t>
      </w:r>
      <w:proofErr w:type="gramStart"/>
      <w:r w:rsidRPr="008076FA">
        <w:rPr>
          <w:rFonts w:ascii="Times New Roman" w:hAnsi="Times New Roman" w:cs="Times New Roman"/>
          <w:lang w:val="en-US"/>
        </w:rPr>
        <w:t>,5</w:t>
      </w:r>
      <w:proofErr w:type="gramEnd"/>
      <w:r w:rsidRPr="008076FA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ED28D7">
        <w:rPr>
          <w:rFonts w:ascii="Times New Roman" w:hAnsi="Times New Roman" w:cs="Times New Roman"/>
          <w:b/>
          <w:u w:val="single"/>
          <w:lang w:val="en-US"/>
        </w:rPr>
        <w:t>D) 1,4</w:t>
      </w:r>
    </w:p>
    <w:p w:rsidR="008076FA" w:rsidRPr="008076FA" w:rsidRDefault="008076FA" w:rsidP="00A4744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47. </w:t>
      </w:r>
      <w:r w:rsidRPr="008076FA">
        <w:rPr>
          <w:rFonts w:ascii="Times New Roman" w:hAnsi="Times New Roman" w:cs="Times New Roman"/>
          <w:lang w:val="en-US"/>
        </w:rPr>
        <w:t>Qaysi moddaning suyuqlanish temperaturasi baland bo’lishi kerak?</w:t>
      </w:r>
    </w:p>
    <w:p w:rsidR="008076FA" w:rsidRDefault="008076FA" w:rsidP="006709B7">
      <w:pPr>
        <w:spacing w:after="0" w:line="240" w:lineRule="auto"/>
        <w:ind w:left="270" w:firstLine="438"/>
        <w:jc w:val="both"/>
        <w:rPr>
          <w:rFonts w:ascii="Times New Roman" w:hAnsi="Times New Roman" w:cs="Times New Roman"/>
          <w:lang w:val="en-US"/>
        </w:rPr>
      </w:pPr>
      <w:r w:rsidRPr="008076FA">
        <w:rPr>
          <w:rFonts w:ascii="Times New Roman" w:hAnsi="Times New Roman" w:cs="Times New Roman"/>
          <w:lang w:val="en-US"/>
        </w:rPr>
        <w:t xml:space="preserve">А) </w:t>
      </w:r>
      <w:proofErr w:type="gramStart"/>
      <w:r w:rsidRPr="008076FA">
        <w:rPr>
          <w:rFonts w:ascii="Times New Roman" w:hAnsi="Times New Roman" w:cs="Times New Roman"/>
          <w:lang w:val="en-US"/>
        </w:rPr>
        <w:t>vodorod</w:t>
      </w:r>
      <w:proofErr w:type="gramEnd"/>
      <w:r w:rsidRPr="008076FA">
        <w:rPr>
          <w:rFonts w:ascii="Times New Roman" w:hAnsi="Times New Roman" w:cs="Times New Roman"/>
          <w:lang w:val="en-US"/>
        </w:rPr>
        <w:t xml:space="preserve"> xlorid</w:t>
      </w:r>
      <w:r w:rsidRPr="008076FA">
        <w:rPr>
          <w:rFonts w:ascii="Times New Roman" w:hAnsi="Times New Roman" w:cs="Times New Roman"/>
          <w:lang w:val="en-US"/>
        </w:rPr>
        <w:tab/>
      </w:r>
      <w:r w:rsidR="006709B7">
        <w:rPr>
          <w:rFonts w:ascii="Times New Roman" w:hAnsi="Times New Roman" w:cs="Times New Roman"/>
          <w:lang w:val="en-US"/>
        </w:rPr>
        <w:tab/>
      </w:r>
      <w:r w:rsidRPr="00ED28D7">
        <w:rPr>
          <w:rFonts w:ascii="Times New Roman" w:hAnsi="Times New Roman" w:cs="Times New Roman"/>
          <w:b/>
          <w:u w:val="single"/>
          <w:lang w:val="en-US"/>
        </w:rPr>
        <w:t>В) litiy xlorid</w:t>
      </w:r>
      <w:r w:rsidRPr="008076FA">
        <w:rPr>
          <w:rFonts w:ascii="Times New Roman" w:hAnsi="Times New Roman" w:cs="Times New Roman"/>
          <w:lang w:val="en-US"/>
        </w:rPr>
        <w:tab/>
      </w:r>
    </w:p>
    <w:p w:rsidR="008076FA" w:rsidRPr="008076FA" w:rsidRDefault="008076FA" w:rsidP="006709B7">
      <w:pPr>
        <w:spacing w:after="0" w:line="240" w:lineRule="auto"/>
        <w:ind w:left="270" w:firstLine="43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С) </w:t>
      </w:r>
      <w:proofErr w:type="gramStart"/>
      <w:r w:rsidRPr="008076FA">
        <w:rPr>
          <w:rFonts w:ascii="Times New Roman" w:hAnsi="Times New Roman" w:cs="Times New Roman"/>
          <w:lang w:val="en-US"/>
        </w:rPr>
        <w:t>suv</w:t>
      </w:r>
      <w:proofErr w:type="gramEnd"/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D) </w:t>
      </w:r>
      <w:r w:rsidRPr="008076FA">
        <w:rPr>
          <w:rFonts w:ascii="Times New Roman" w:hAnsi="Times New Roman" w:cs="Times New Roman"/>
          <w:lang w:val="en-US"/>
        </w:rPr>
        <w:t>ammiak</w:t>
      </w:r>
    </w:p>
    <w:p w:rsidR="008076FA" w:rsidRPr="008076FA" w:rsidRDefault="008076FA" w:rsidP="00A4744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48. </w:t>
      </w:r>
      <w:r w:rsidRPr="008076FA">
        <w:rPr>
          <w:rFonts w:ascii="Times New Roman" w:hAnsi="Times New Roman" w:cs="Times New Roman"/>
          <w:lang w:val="en-US"/>
        </w:rPr>
        <w:t>Kremniy (IV) oksid qanday tuzilishga ega?</w:t>
      </w:r>
    </w:p>
    <w:p w:rsidR="008076FA" w:rsidRDefault="008076FA" w:rsidP="006709B7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 w:rsidRPr="008076FA">
        <w:rPr>
          <w:rFonts w:ascii="Times New Roman" w:hAnsi="Times New Roman" w:cs="Times New Roman"/>
          <w:lang w:val="en-US"/>
        </w:rPr>
        <w:t xml:space="preserve">А) </w:t>
      </w:r>
      <w:proofErr w:type="gramStart"/>
      <w:r w:rsidRPr="008076FA">
        <w:rPr>
          <w:rFonts w:ascii="Times New Roman" w:hAnsi="Times New Roman" w:cs="Times New Roman"/>
          <w:lang w:val="en-US"/>
        </w:rPr>
        <w:t>molekulyar</w:t>
      </w:r>
      <w:proofErr w:type="gramEnd"/>
      <w:r w:rsidRPr="008076FA">
        <w:rPr>
          <w:rFonts w:ascii="Times New Roman" w:hAnsi="Times New Roman" w:cs="Times New Roman"/>
          <w:lang w:val="en-US"/>
        </w:rPr>
        <w:t xml:space="preserve"> kristall panjarali</w:t>
      </w:r>
      <w:r w:rsidRPr="008076FA">
        <w:rPr>
          <w:rFonts w:ascii="Times New Roman" w:hAnsi="Times New Roman" w:cs="Times New Roman"/>
          <w:lang w:val="en-US"/>
        </w:rPr>
        <w:tab/>
      </w:r>
    </w:p>
    <w:p w:rsidR="008076FA" w:rsidRPr="00ED28D7" w:rsidRDefault="008076FA" w:rsidP="006709B7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b/>
          <w:u w:val="single"/>
          <w:lang w:val="en-US"/>
        </w:rPr>
      </w:pPr>
      <w:r w:rsidRPr="00ED28D7">
        <w:rPr>
          <w:rFonts w:ascii="Times New Roman" w:hAnsi="Times New Roman" w:cs="Times New Roman"/>
          <w:b/>
          <w:u w:val="single"/>
          <w:lang w:val="en-US"/>
        </w:rPr>
        <w:t xml:space="preserve">В) </w:t>
      </w:r>
      <w:proofErr w:type="gramStart"/>
      <w:r w:rsidRPr="00ED28D7">
        <w:rPr>
          <w:rFonts w:ascii="Times New Roman" w:hAnsi="Times New Roman" w:cs="Times New Roman"/>
          <w:b/>
          <w:u w:val="single"/>
          <w:lang w:val="en-US"/>
        </w:rPr>
        <w:t>atom</w:t>
      </w:r>
      <w:proofErr w:type="gramEnd"/>
      <w:r w:rsidRPr="00ED28D7">
        <w:rPr>
          <w:rFonts w:ascii="Times New Roman" w:hAnsi="Times New Roman" w:cs="Times New Roman"/>
          <w:b/>
          <w:u w:val="single"/>
          <w:lang w:val="en-US"/>
        </w:rPr>
        <w:t xml:space="preserve"> kristall panjarali</w:t>
      </w:r>
    </w:p>
    <w:p w:rsidR="008076FA" w:rsidRDefault="008076FA" w:rsidP="006709B7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C) </w:t>
      </w:r>
      <w:proofErr w:type="gramStart"/>
      <w:r w:rsidRPr="008076FA">
        <w:rPr>
          <w:rFonts w:ascii="Times New Roman" w:hAnsi="Times New Roman" w:cs="Times New Roman"/>
          <w:lang w:val="en-US"/>
        </w:rPr>
        <w:t>amorf</w:t>
      </w:r>
      <w:proofErr w:type="gramEnd"/>
      <w:r w:rsidRPr="008076FA">
        <w:rPr>
          <w:rFonts w:ascii="Times New Roman" w:hAnsi="Times New Roman" w:cs="Times New Roman"/>
          <w:lang w:val="en-US"/>
        </w:rPr>
        <w:t xml:space="preserve"> modda</w:t>
      </w:r>
      <w:r w:rsidRPr="008076FA">
        <w:rPr>
          <w:rFonts w:ascii="Times New Roman" w:hAnsi="Times New Roman" w:cs="Times New Roman"/>
          <w:lang w:val="en-US"/>
        </w:rPr>
        <w:tab/>
      </w:r>
    </w:p>
    <w:p w:rsidR="008076FA" w:rsidRPr="008076FA" w:rsidRDefault="008076FA" w:rsidP="006709B7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 w:rsidRPr="008076FA">
        <w:rPr>
          <w:rFonts w:ascii="Times New Roman" w:hAnsi="Times New Roman" w:cs="Times New Roman"/>
          <w:lang w:val="en-US"/>
        </w:rPr>
        <w:t xml:space="preserve">D) </w:t>
      </w:r>
      <w:proofErr w:type="gramStart"/>
      <w:r w:rsidRPr="008076FA">
        <w:rPr>
          <w:rFonts w:ascii="Times New Roman" w:hAnsi="Times New Roman" w:cs="Times New Roman"/>
          <w:lang w:val="en-US"/>
        </w:rPr>
        <w:t>ion</w:t>
      </w:r>
      <w:proofErr w:type="gramEnd"/>
      <w:r w:rsidRPr="008076FA">
        <w:rPr>
          <w:rFonts w:ascii="Times New Roman" w:hAnsi="Times New Roman" w:cs="Times New Roman"/>
          <w:lang w:val="en-US"/>
        </w:rPr>
        <w:t xml:space="preserve"> bog’lanishga ega</w:t>
      </w:r>
    </w:p>
    <w:p w:rsidR="008076FA" w:rsidRPr="008076FA" w:rsidRDefault="008076FA" w:rsidP="00A4744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49. </w:t>
      </w:r>
      <w:r w:rsidRPr="008076FA">
        <w:rPr>
          <w:rFonts w:ascii="Times New Roman" w:hAnsi="Times New Roman" w:cs="Times New Roman"/>
          <w:lang w:val="en-US"/>
        </w:rPr>
        <w:t>Atomli kristall panjara tuzilishga ega bo’lgan moddani aniqlang.</w:t>
      </w:r>
    </w:p>
    <w:p w:rsidR="006709B7" w:rsidRDefault="008076FA" w:rsidP="006709B7">
      <w:pPr>
        <w:spacing w:after="0" w:line="240" w:lineRule="auto"/>
        <w:ind w:left="435" w:firstLine="273"/>
        <w:jc w:val="both"/>
        <w:rPr>
          <w:rFonts w:ascii="Times New Roman" w:hAnsi="Times New Roman" w:cs="Times New Roman"/>
          <w:lang w:val="en-US"/>
        </w:rPr>
      </w:pPr>
      <w:r w:rsidRPr="008076FA">
        <w:rPr>
          <w:rFonts w:ascii="Times New Roman" w:hAnsi="Times New Roman" w:cs="Times New Roman"/>
          <w:lang w:val="en-US"/>
        </w:rPr>
        <w:t xml:space="preserve">А) </w:t>
      </w:r>
      <w:proofErr w:type="gramStart"/>
      <w:r w:rsidRPr="008076FA">
        <w:rPr>
          <w:rFonts w:ascii="Times New Roman" w:hAnsi="Times New Roman" w:cs="Times New Roman"/>
          <w:lang w:val="en-US"/>
        </w:rPr>
        <w:t>fosfor</w:t>
      </w:r>
      <w:proofErr w:type="gramEnd"/>
      <w:r w:rsidR="00EB1D74">
        <w:rPr>
          <w:rFonts w:ascii="Times New Roman" w:hAnsi="Times New Roman" w:cs="Times New Roman"/>
          <w:lang w:val="en-US"/>
        </w:rPr>
        <w:t xml:space="preserve"> (oq)</w:t>
      </w:r>
      <w:r w:rsidRPr="008076FA">
        <w:rPr>
          <w:rFonts w:ascii="Times New Roman" w:hAnsi="Times New Roman" w:cs="Times New Roman"/>
          <w:lang w:val="en-US"/>
        </w:rPr>
        <w:tab/>
      </w:r>
      <w:r w:rsidR="006709B7">
        <w:rPr>
          <w:rFonts w:ascii="Times New Roman" w:hAnsi="Times New Roman" w:cs="Times New Roman"/>
          <w:lang w:val="en-US"/>
        </w:rPr>
        <w:tab/>
      </w:r>
      <w:r w:rsidR="006709B7">
        <w:rPr>
          <w:rFonts w:ascii="Times New Roman" w:hAnsi="Times New Roman" w:cs="Times New Roman"/>
          <w:lang w:val="en-US"/>
        </w:rPr>
        <w:tab/>
      </w:r>
    </w:p>
    <w:p w:rsidR="008076FA" w:rsidRDefault="008076FA" w:rsidP="006709B7">
      <w:pPr>
        <w:spacing w:after="0" w:line="240" w:lineRule="auto"/>
        <w:ind w:left="435" w:firstLine="273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В) </w:t>
      </w:r>
      <w:proofErr w:type="gramStart"/>
      <w:r w:rsidRPr="008076FA">
        <w:rPr>
          <w:rFonts w:ascii="Times New Roman" w:hAnsi="Times New Roman" w:cs="Times New Roman"/>
          <w:lang w:val="en-US"/>
        </w:rPr>
        <w:t>oltingugurt</w:t>
      </w:r>
      <w:proofErr w:type="gramEnd"/>
      <w:r w:rsidR="00EB1D74">
        <w:rPr>
          <w:rFonts w:ascii="Times New Roman" w:hAnsi="Times New Roman" w:cs="Times New Roman"/>
          <w:lang w:val="en-US"/>
        </w:rPr>
        <w:t xml:space="preserve"> (S</w:t>
      </w:r>
      <w:r w:rsidR="00EB1D74">
        <w:rPr>
          <w:rFonts w:ascii="Times New Roman" w:hAnsi="Times New Roman" w:cs="Times New Roman"/>
          <w:vertAlign w:val="subscript"/>
          <w:lang w:val="en-US"/>
        </w:rPr>
        <w:t>8</w:t>
      </w:r>
      <w:r w:rsidR="00EB1D74">
        <w:rPr>
          <w:rFonts w:ascii="Times New Roman" w:hAnsi="Times New Roman" w:cs="Times New Roman"/>
          <w:lang w:val="en-US"/>
        </w:rPr>
        <w:t>)</w:t>
      </w:r>
      <w:r w:rsidRPr="008076FA">
        <w:rPr>
          <w:rFonts w:ascii="Times New Roman" w:hAnsi="Times New Roman" w:cs="Times New Roman"/>
          <w:lang w:val="en-US"/>
        </w:rPr>
        <w:tab/>
      </w:r>
    </w:p>
    <w:p w:rsidR="00EB1D74" w:rsidRPr="00ED28D7" w:rsidRDefault="008076FA" w:rsidP="006709B7">
      <w:pPr>
        <w:spacing w:after="0" w:line="240" w:lineRule="auto"/>
        <w:ind w:left="435" w:firstLine="273"/>
        <w:jc w:val="both"/>
        <w:rPr>
          <w:rFonts w:ascii="Times New Roman" w:hAnsi="Times New Roman" w:cs="Times New Roman"/>
          <w:b/>
          <w:u w:val="single"/>
          <w:lang w:val="en-US"/>
        </w:rPr>
      </w:pPr>
      <w:r w:rsidRPr="00ED28D7">
        <w:rPr>
          <w:rFonts w:ascii="Times New Roman" w:hAnsi="Times New Roman" w:cs="Times New Roman"/>
          <w:b/>
          <w:u w:val="single"/>
          <w:lang w:val="en-US"/>
        </w:rPr>
        <w:t xml:space="preserve">С) </w:t>
      </w:r>
      <w:proofErr w:type="gramStart"/>
      <w:r w:rsidRPr="00ED28D7">
        <w:rPr>
          <w:rFonts w:ascii="Times New Roman" w:hAnsi="Times New Roman" w:cs="Times New Roman"/>
          <w:b/>
          <w:u w:val="single"/>
          <w:lang w:val="en-US"/>
        </w:rPr>
        <w:t>kremniy</w:t>
      </w:r>
      <w:proofErr w:type="gramEnd"/>
      <w:r w:rsidRPr="00ED28D7">
        <w:rPr>
          <w:rFonts w:ascii="Times New Roman" w:hAnsi="Times New Roman" w:cs="Times New Roman"/>
          <w:b/>
          <w:u w:val="single"/>
          <w:lang w:val="en-US"/>
        </w:rPr>
        <w:tab/>
      </w:r>
      <w:r w:rsidRPr="00ED28D7">
        <w:rPr>
          <w:rFonts w:ascii="Times New Roman" w:hAnsi="Times New Roman" w:cs="Times New Roman"/>
          <w:b/>
          <w:u w:val="single"/>
          <w:lang w:val="en-US"/>
        </w:rPr>
        <w:tab/>
      </w:r>
      <w:r w:rsidRPr="00ED28D7">
        <w:rPr>
          <w:rFonts w:ascii="Times New Roman" w:hAnsi="Times New Roman" w:cs="Times New Roman"/>
          <w:b/>
          <w:u w:val="single"/>
          <w:lang w:val="en-US"/>
        </w:rPr>
        <w:tab/>
      </w:r>
    </w:p>
    <w:p w:rsidR="008076FA" w:rsidRPr="008076FA" w:rsidRDefault="008076FA" w:rsidP="006709B7">
      <w:pPr>
        <w:spacing w:after="0" w:line="240" w:lineRule="auto"/>
        <w:ind w:left="435" w:firstLine="273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D) </w:t>
      </w:r>
      <w:proofErr w:type="gramStart"/>
      <w:r w:rsidRPr="008076FA">
        <w:rPr>
          <w:rFonts w:ascii="Times New Roman" w:hAnsi="Times New Roman" w:cs="Times New Roman"/>
          <w:lang w:val="en-US"/>
        </w:rPr>
        <w:t>ozon</w:t>
      </w:r>
      <w:proofErr w:type="gramEnd"/>
      <w:r w:rsidRPr="008076FA">
        <w:rPr>
          <w:rFonts w:ascii="Times New Roman" w:hAnsi="Times New Roman" w:cs="Times New Roman"/>
          <w:lang w:val="en-US"/>
        </w:rPr>
        <w:tab/>
      </w:r>
    </w:p>
    <w:p w:rsidR="008076FA" w:rsidRPr="008076FA" w:rsidRDefault="008076FA" w:rsidP="00A4744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50. </w:t>
      </w:r>
      <w:r w:rsidRPr="008076FA">
        <w:rPr>
          <w:rFonts w:ascii="Times New Roman" w:hAnsi="Times New Roman" w:cs="Times New Roman"/>
          <w:lang w:val="en-US"/>
        </w:rPr>
        <w:t>Qattiq holatda atomli kristall panjaradan tashkil topgan moddalar qatorini belgilang.</w:t>
      </w:r>
    </w:p>
    <w:p w:rsidR="008076FA" w:rsidRDefault="008076FA" w:rsidP="006709B7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A) </w:t>
      </w:r>
      <w:proofErr w:type="gramStart"/>
      <w:r>
        <w:rPr>
          <w:rFonts w:ascii="Times New Roman" w:hAnsi="Times New Roman" w:cs="Times New Roman"/>
          <w:lang w:val="en-US"/>
        </w:rPr>
        <w:t>fosfor</w:t>
      </w:r>
      <w:proofErr w:type="gramEnd"/>
      <w:r>
        <w:rPr>
          <w:rFonts w:ascii="Times New Roman" w:hAnsi="Times New Roman" w:cs="Times New Roman"/>
          <w:lang w:val="en-US"/>
        </w:rPr>
        <w:t xml:space="preserve">, oltingugurt, ozon                                                  </w:t>
      </w:r>
    </w:p>
    <w:p w:rsidR="008076FA" w:rsidRDefault="008076FA" w:rsidP="006709B7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B) </w:t>
      </w:r>
      <w:proofErr w:type="gramStart"/>
      <w:r w:rsidRPr="008076FA">
        <w:rPr>
          <w:rFonts w:ascii="Times New Roman" w:hAnsi="Times New Roman" w:cs="Times New Roman"/>
          <w:lang w:val="en-US"/>
        </w:rPr>
        <w:t>uglerod</w:t>
      </w:r>
      <w:proofErr w:type="gramEnd"/>
      <w:r w:rsidRPr="008076FA">
        <w:rPr>
          <w:rFonts w:ascii="Times New Roman" w:hAnsi="Times New Roman" w:cs="Times New Roman"/>
          <w:lang w:val="en-US"/>
        </w:rPr>
        <w:t xml:space="preserve"> (IV) oksid, vodorod xlorid, azot</w:t>
      </w:r>
    </w:p>
    <w:p w:rsidR="008076FA" w:rsidRPr="00ED28D7" w:rsidRDefault="008076FA" w:rsidP="006709B7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b/>
          <w:u w:val="single"/>
          <w:lang w:val="en-US"/>
        </w:rPr>
      </w:pPr>
      <w:r w:rsidRPr="00ED28D7">
        <w:rPr>
          <w:rFonts w:ascii="Times New Roman" w:hAnsi="Times New Roman" w:cs="Times New Roman"/>
          <w:b/>
          <w:u w:val="single"/>
          <w:lang w:val="en-US"/>
        </w:rPr>
        <w:t xml:space="preserve">C) </w:t>
      </w:r>
      <w:proofErr w:type="gramStart"/>
      <w:r w:rsidRPr="00ED28D7">
        <w:rPr>
          <w:rFonts w:ascii="Times New Roman" w:hAnsi="Times New Roman" w:cs="Times New Roman"/>
          <w:b/>
          <w:u w:val="single"/>
          <w:lang w:val="en-US"/>
        </w:rPr>
        <w:t>bor</w:t>
      </w:r>
      <w:proofErr w:type="gramEnd"/>
      <w:r w:rsidRPr="00ED28D7">
        <w:rPr>
          <w:rFonts w:ascii="Times New Roman" w:hAnsi="Times New Roman" w:cs="Times New Roman"/>
          <w:b/>
          <w:u w:val="single"/>
          <w:lang w:val="en-US"/>
        </w:rPr>
        <w:t>, germaniy, kremniy</w:t>
      </w:r>
    </w:p>
    <w:p w:rsidR="008076FA" w:rsidRPr="008076FA" w:rsidRDefault="008076FA" w:rsidP="006709B7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D) </w:t>
      </w:r>
      <w:proofErr w:type="gramStart"/>
      <w:r w:rsidRPr="008076FA">
        <w:rPr>
          <w:rFonts w:ascii="Times New Roman" w:hAnsi="Times New Roman" w:cs="Times New Roman"/>
          <w:lang w:val="en-US"/>
        </w:rPr>
        <w:t>suv</w:t>
      </w:r>
      <w:proofErr w:type="gramEnd"/>
      <w:r w:rsidRPr="008076FA">
        <w:rPr>
          <w:rFonts w:ascii="Times New Roman" w:hAnsi="Times New Roman" w:cs="Times New Roman"/>
          <w:lang w:val="en-US"/>
        </w:rPr>
        <w:t xml:space="preserve"> uglerod (IV) oksid, suv</w:t>
      </w:r>
    </w:p>
    <w:p w:rsidR="008076FA" w:rsidRPr="008076FA" w:rsidRDefault="008076FA" w:rsidP="00A4744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lastRenderedPageBreak/>
        <w:t xml:space="preserve">51. </w:t>
      </w:r>
      <w:r w:rsidRPr="008076FA">
        <w:rPr>
          <w:rFonts w:ascii="Times New Roman" w:hAnsi="Times New Roman" w:cs="Times New Roman"/>
          <w:lang w:val="en-US"/>
        </w:rPr>
        <w:t>Suyuqlanish temperaturasida asoslanib qaysi modda atom kristall panjara tuzilishga ega ekanligini aniqlang.</w:t>
      </w:r>
    </w:p>
    <w:p w:rsidR="008076FA" w:rsidRPr="009E3342" w:rsidRDefault="008076FA" w:rsidP="006709B7">
      <w:pPr>
        <w:spacing w:after="0" w:line="240" w:lineRule="auto"/>
        <w:ind w:left="390" w:firstLine="318"/>
        <w:jc w:val="both"/>
        <w:rPr>
          <w:rFonts w:ascii="Times New Roman" w:hAnsi="Times New Roman" w:cs="Times New Roman"/>
          <w:lang w:val="en-US"/>
        </w:rPr>
      </w:pPr>
      <w:r w:rsidRPr="008076FA">
        <w:rPr>
          <w:rFonts w:ascii="Times New Roman" w:hAnsi="Times New Roman" w:cs="Times New Roman"/>
        </w:rPr>
        <w:t>А</w:t>
      </w:r>
      <w:r w:rsidRPr="009E3342">
        <w:rPr>
          <w:rFonts w:ascii="Times New Roman" w:hAnsi="Times New Roman" w:cs="Times New Roman"/>
          <w:lang w:val="en-US"/>
        </w:rPr>
        <w:t xml:space="preserve">) </w:t>
      </w:r>
      <w:r>
        <w:rPr>
          <w:rFonts w:ascii="Times New Roman" w:hAnsi="Times New Roman" w:cs="Times New Roman"/>
          <w:lang w:val="en-US"/>
        </w:rPr>
        <w:t>oshtuzi</w:t>
      </w:r>
      <w:r w:rsidRPr="009E3342">
        <w:rPr>
          <w:rFonts w:ascii="Times New Roman" w:hAnsi="Times New Roman" w:cs="Times New Roman"/>
          <w:lang w:val="en-US"/>
        </w:rPr>
        <w:t xml:space="preserve">, 801°                                                                      </w:t>
      </w:r>
    </w:p>
    <w:p w:rsidR="008076FA" w:rsidRPr="00ED28D7" w:rsidRDefault="008076FA" w:rsidP="006709B7">
      <w:pPr>
        <w:spacing w:after="0" w:line="240" w:lineRule="auto"/>
        <w:ind w:left="390" w:firstLine="318"/>
        <w:jc w:val="both"/>
        <w:rPr>
          <w:rFonts w:ascii="Times New Roman" w:hAnsi="Times New Roman" w:cs="Times New Roman"/>
          <w:b/>
          <w:u w:val="single"/>
          <w:lang w:val="en-US"/>
        </w:rPr>
      </w:pPr>
      <w:r w:rsidRPr="00ED28D7">
        <w:rPr>
          <w:rFonts w:ascii="Times New Roman" w:hAnsi="Times New Roman" w:cs="Times New Roman"/>
          <w:b/>
          <w:u w:val="single"/>
        </w:rPr>
        <w:t>В</w:t>
      </w:r>
      <w:r w:rsidRPr="00ED28D7">
        <w:rPr>
          <w:rFonts w:ascii="Times New Roman" w:hAnsi="Times New Roman" w:cs="Times New Roman"/>
          <w:b/>
          <w:u w:val="single"/>
          <w:lang w:val="en-US"/>
        </w:rPr>
        <w:t xml:space="preserve">) kvars, 1728° </w:t>
      </w:r>
    </w:p>
    <w:p w:rsidR="008076FA" w:rsidRDefault="008076FA" w:rsidP="006709B7">
      <w:pPr>
        <w:spacing w:after="0" w:line="240" w:lineRule="auto"/>
        <w:ind w:left="390" w:firstLine="318"/>
        <w:jc w:val="both"/>
        <w:rPr>
          <w:rFonts w:ascii="Times New Roman" w:hAnsi="Times New Roman" w:cs="Times New Roman"/>
          <w:lang w:val="en-US"/>
        </w:rPr>
      </w:pPr>
      <w:r w:rsidRPr="008076FA">
        <w:rPr>
          <w:rFonts w:ascii="Times New Roman" w:hAnsi="Times New Roman" w:cs="Times New Roman"/>
          <w:lang w:val="en-US"/>
        </w:rPr>
        <w:t xml:space="preserve">С) </w:t>
      </w:r>
      <w:proofErr w:type="gramStart"/>
      <w:r w:rsidRPr="008076FA">
        <w:rPr>
          <w:rFonts w:ascii="Times New Roman" w:hAnsi="Times New Roman" w:cs="Times New Roman"/>
          <w:lang w:val="en-US"/>
        </w:rPr>
        <w:t>alyuminiy</w:t>
      </w:r>
      <w:proofErr w:type="gramEnd"/>
      <w:r w:rsidRPr="008076FA">
        <w:rPr>
          <w:rFonts w:ascii="Times New Roman" w:hAnsi="Times New Roman" w:cs="Times New Roman"/>
          <w:lang w:val="en-US"/>
        </w:rPr>
        <w:t>, 660°</w:t>
      </w:r>
    </w:p>
    <w:p w:rsidR="008076FA" w:rsidRPr="008076FA" w:rsidRDefault="008076FA" w:rsidP="006709B7">
      <w:pPr>
        <w:spacing w:after="0" w:line="240" w:lineRule="auto"/>
        <w:ind w:left="390" w:firstLine="318"/>
        <w:jc w:val="both"/>
        <w:rPr>
          <w:rFonts w:ascii="Times New Roman" w:hAnsi="Times New Roman" w:cs="Times New Roman"/>
          <w:lang w:val="en-US"/>
        </w:rPr>
      </w:pPr>
      <w:r w:rsidRPr="008076FA">
        <w:rPr>
          <w:rFonts w:ascii="Times New Roman" w:hAnsi="Times New Roman" w:cs="Times New Roman"/>
          <w:lang w:val="en-US"/>
        </w:rPr>
        <w:t xml:space="preserve">D) </w:t>
      </w:r>
      <w:proofErr w:type="gramStart"/>
      <w:r w:rsidRPr="008076FA">
        <w:rPr>
          <w:rFonts w:ascii="Times New Roman" w:hAnsi="Times New Roman" w:cs="Times New Roman"/>
          <w:lang w:val="en-US"/>
        </w:rPr>
        <w:t>oltingugurt</w:t>
      </w:r>
      <w:proofErr w:type="gramEnd"/>
      <w:r w:rsidRPr="008076FA">
        <w:rPr>
          <w:rFonts w:ascii="Times New Roman" w:hAnsi="Times New Roman" w:cs="Times New Roman"/>
          <w:lang w:val="en-US"/>
        </w:rPr>
        <w:t xml:space="preserve">, 113° </w:t>
      </w:r>
    </w:p>
    <w:p w:rsidR="008076FA" w:rsidRPr="008076FA" w:rsidRDefault="008076FA" w:rsidP="00A4744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52. </w:t>
      </w:r>
      <w:r w:rsidRPr="008076FA">
        <w:rPr>
          <w:rFonts w:ascii="Times New Roman" w:hAnsi="Times New Roman" w:cs="Times New Roman"/>
          <w:lang w:val="en-US"/>
        </w:rPr>
        <w:t xml:space="preserve">Atomli kristall panjaralardan tuzilgan III </w:t>
      </w:r>
      <w:proofErr w:type="gramStart"/>
      <w:r w:rsidRPr="008076FA">
        <w:rPr>
          <w:rFonts w:ascii="Times New Roman" w:hAnsi="Times New Roman" w:cs="Times New Roman"/>
          <w:lang w:val="en-US"/>
        </w:rPr>
        <w:t>va</w:t>
      </w:r>
      <w:proofErr w:type="gramEnd"/>
      <w:r w:rsidRPr="008076FA">
        <w:rPr>
          <w:rFonts w:ascii="Times New Roman" w:hAnsi="Times New Roman" w:cs="Times New Roman"/>
          <w:lang w:val="en-US"/>
        </w:rPr>
        <w:t xml:space="preserve"> IV davr elementlarini aniqlang.</w:t>
      </w:r>
    </w:p>
    <w:p w:rsidR="008076FA" w:rsidRDefault="008076FA" w:rsidP="006709B7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А) </w:t>
      </w:r>
      <w:proofErr w:type="gramStart"/>
      <w:r w:rsidRPr="008076FA">
        <w:rPr>
          <w:rFonts w:ascii="Times New Roman" w:hAnsi="Times New Roman" w:cs="Times New Roman"/>
          <w:lang w:val="en-US"/>
        </w:rPr>
        <w:t>alyum</w:t>
      </w:r>
      <w:r>
        <w:rPr>
          <w:rFonts w:ascii="Times New Roman" w:hAnsi="Times New Roman" w:cs="Times New Roman"/>
          <w:lang w:val="en-US"/>
        </w:rPr>
        <w:t>iniy</w:t>
      </w:r>
      <w:proofErr w:type="gramEnd"/>
      <w:r>
        <w:rPr>
          <w:rFonts w:ascii="Times New Roman" w:hAnsi="Times New Roman" w:cs="Times New Roman"/>
          <w:lang w:val="en-US"/>
        </w:rPr>
        <w:t xml:space="preserve">, galliy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</w:p>
    <w:p w:rsidR="008076FA" w:rsidRPr="00A921F3" w:rsidRDefault="008076FA" w:rsidP="006709B7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 w:rsidRPr="00A921F3">
        <w:rPr>
          <w:rFonts w:ascii="Times New Roman" w:hAnsi="Times New Roman" w:cs="Times New Roman"/>
          <w:lang w:val="en-US"/>
        </w:rPr>
        <w:t xml:space="preserve">В) </w:t>
      </w:r>
      <w:proofErr w:type="gramStart"/>
      <w:r w:rsidRPr="00A921F3">
        <w:rPr>
          <w:rFonts w:ascii="Times New Roman" w:hAnsi="Times New Roman" w:cs="Times New Roman"/>
          <w:lang w:val="en-US"/>
        </w:rPr>
        <w:t>fosfor</w:t>
      </w:r>
      <w:proofErr w:type="gramEnd"/>
      <w:r w:rsidRPr="00A921F3">
        <w:rPr>
          <w:rFonts w:ascii="Times New Roman" w:hAnsi="Times New Roman" w:cs="Times New Roman"/>
          <w:lang w:val="en-US"/>
        </w:rPr>
        <w:t xml:space="preserve">, mishyak                                     </w:t>
      </w:r>
    </w:p>
    <w:p w:rsidR="008076FA" w:rsidRDefault="008076FA" w:rsidP="006709B7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С) </w:t>
      </w:r>
      <w:proofErr w:type="gramStart"/>
      <w:r w:rsidRPr="008076FA">
        <w:rPr>
          <w:rFonts w:ascii="Times New Roman" w:hAnsi="Times New Roman" w:cs="Times New Roman"/>
          <w:lang w:val="en-US"/>
        </w:rPr>
        <w:t>oltingugur</w:t>
      </w:r>
      <w:proofErr w:type="gramEnd"/>
      <w:r w:rsidRPr="008076FA">
        <w:rPr>
          <w:rFonts w:ascii="Times New Roman" w:hAnsi="Times New Roman" w:cs="Times New Roman"/>
          <w:lang w:val="en-US"/>
        </w:rPr>
        <w:t>, selen</w:t>
      </w:r>
      <w:r w:rsidRPr="008076FA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</w:p>
    <w:p w:rsidR="008076FA" w:rsidRPr="00A921F3" w:rsidRDefault="008076FA" w:rsidP="006709B7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b/>
          <w:u w:val="single"/>
          <w:lang w:val="en-US"/>
        </w:rPr>
      </w:pPr>
      <w:r w:rsidRPr="00A921F3">
        <w:rPr>
          <w:rFonts w:ascii="Times New Roman" w:hAnsi="Times New Roman" w:cs="Times New Roman"/>
          <w:b/>
          <w:u w:val="single"/>
          <w:lang w:val="en-US"/>
        </w:rPr>
        <w:t xml:space="preserve">D) </w:t>
      </w:r>
      <w:proofErr w:type="gramStart"/>
      <w:r w:rsidRPr="00A921F3">
        <w:rPr>
          <w:rFonts w:ascii="Times New Roman" w:hAnsi="Times New Roman" w:cs="Times New Roman"/>
          <w:b/>
          <w:u w:val="single"/>
          <w:lang w:val="en-US"/>
        </w:rPr>
        <w:t>kremniy</w:t>
      </w:r>
      <w:proofErr w:type="gramEnd"/>
      <w:r w:rsidRPr="00A921F3">
        <w:rPr>
          <w:rFonts w:ascii="Times New Roman" w:hAnsi="Times New Roman" w:cs="Times New Roman"/>
          <w:b/>
          <w:u w:val="single"/>
          <w:lang w:val="en-US"/>
        </w:rPr>
        <w:t>, germaniy</w:t>
      </w:r>
    </w:p>
    <w:p w:rsidR="008076FA" w:rsidRPr="008076FA" w:rsidRDefault="008076FA" w:rsidP="00A4744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53. </w:t>
      </w:r>
      <w:r w:rsidRPr="008076FA">
        <w:rPr>
          <w:rFonts w:ascii="Times New Roman" w:hAnsi="Times New Roman" w:cs="Times New Roman"/>
          <w:lang w:val="en-US"/>
        </w:rPr>
        <w:t>Molekulyar kristall panjarali tuzilishga ega bo’lgan moddalar qatorini aniqlang.</w:t>
      </w:r>
    </w:p>
    <w:p w:rsidR="008076FA" w:rsidRDefault="008076FA" w:rsidP="006709B7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1) </w:t>
      </w:r>
      <w:proofErr w:type="gramStart"/>
      <w:r>
        <w:rPr>
          <w:rFonts w:ascii="Times New Roman" w:hAnsi="Times New Roman" w:cs="Times New Roman"/>
          <w:lang w:val="en-US"/>
        </w:rPr>
        <w:t>metan</w:t>
      </w:r>
      <w:proofErr w:type="gramEnd"/>
      <w:r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2) qizil fosfor </w:t>
      </w:r>
    </w:p>
    <w:p w:rsidR="008076FA" w:rsidRDefault="008076FA" w:rsidP="006709B7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3) </w:t>
      </w:r>
      <w:proofErr w:type="gramStart"/>
      <w:r>
        <w:rPr>
          <w:rFonts w:ascii="Times New Roman" w:hAnsi="Times New Roman" w:cs="Times New Roman"/>
          <w:lang w:val="en-US"/>
        </w:rPr>
        <w:t>yod</w:t>
      </w:r>
      <w:proofErr w:type="gramEnd"/>
      <w:r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6709B7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 xml:space="preserve">4) muz </w:t>
      </w:r>
    </w:p>
    <w:p w:rsidR="008076FA" w:rsidRDefault="008076FA" w:rsidP="006709B7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5) </w:t>
      </w:r>
      <w:proofErr w:type="gramStart"/>
      <w:r>
        <w:rPr>
          <w:rFonts w:ascii="Times New Roman" w:hAnsi="Times New Roman" w:cs="Times New Roman"/>
          <w:lang w:val="en-US"/>
        </w:rPr>
        <w:t>temir</w:t>
      </w:r>
      <w:proofErr w:type="gramEnd"/>
      <w:r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6) olmos </w:t>
      </w:r>
    </w:p>
    <w:p w:rsidR="003C11EA" w:rsidRDefault="008076FA" w:rsidP="006709B7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7)</w:t>
      </w:r>
      <w:r w:rsidRPr="008076FA">
        <w:rPr>
          <w:rFonts w:ascii="Times New Roman" w:hAnsi="Times New Roman" w:cs="Times New Roman"/>
          <w:lang w:val="en-US"/>
        </w:rPr>
        <w:t xml:space="preserve"> </w:t>
      </w:r>
      <w:proofErr w:type="gramStart"/>
      <w:r w:rsidRPr="008076FA">
        <w:rPr>
          <w:rFonts w:ascii="Times New Roman" w:hAnsi="Times New Roman" w:cs="Times New Roman"/>
          <w:lang w:val="en-US"/>
        </w:rPr>
        <w:t>osh</w:t>
      </w:r>
      <w:proofErr w:type="gramEnd"/>
      <w:r w:rsidRPr="008076FA">
        <w:rPr>
          <w:rFonts w:ascii="Times New Roman" w:hAnsi="Times New Roman" w:cs="Times New Roman"/>
          <w:lang w:val="en-US"/>
        </w:rPr>
        <w:t xml:space="preserve"> tuzi,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8)</w:t>
      </w:r>
      <w:r w:rsidR="003C11EA">
        <w:rPr>
          <w:rFonts w:ascii="Times New Roman" w:hAnsi="Times New Roman" w:cs="Times New Roman"/>
          <w:lang w:val="en-US"/>
        </w:rPr>
        <w:t xml:space="preserve"> kaliy</w:t>
      </w:r>
    </w:p>
    <w:p w:rsidR="003C11EA" w:rsidRDefault="003C11EA" w:rsidP="006709B7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9) </w:t>
      </w:r>
      <w:proofErr w:type="gramStart"/>
      <w:r>
        <w:rPr>
          <w:rFonts w:ascii="Times New Roman" w:hAnsi="Times New Roman" w:cs="Times New Roman"/>
          <w:lang w:val="en-US"/>
        </w:rPr>
        <w:t>grafit</w:t>
      </w:r>
      <w:proofErr w:type="gramEnd"/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10) qizil qon tuzi</w:t>
      </w:r>
    </w:p>
    <w:p w:rsidR="003C11EA" w:rsidRPr="00A56742" w:rsidRDefault="008076FA" w:rsidP="006709B7">
      <w:pPr>
        <w:spacing w:after="0" w:line="240" w:lineRule="auto"/>
        <w:ind w:left="330" w:firstLine="378"/>
        <w:jc w:val="both"/>
        <w:rPr>
          <w:rFonts w:ascii="Times New Roman" w:hAnsi="Times New Roman" w:cs="Times New Roman"/>
        </w:rPr>
      </w:pPr>
      <w:r w:rsidRPr="00A56742">
        <w:rPr>
          <w:rFonts w:ascii="Times New Roman" w:hAnsi="Times New Roman" w:cs="Times New Roman"/>
        </w:rPr>
        <w:t>11</w:t>
      </w:r>
      <w:r w:rsidR="003C11EA" w:rsidRPr="00A56742">
        <w:rPr>
          <w:rFonts w:ascii="Times New Roman" w:hAnsi="Times New Roman" w:cs="Times New Roman"/>
        </w:rPr>
        <w:t xml:space="preserve">) </w:t>
      </w:r>
      <w:r w:rsidR="003C11EA">
        <w:rPr>
          <w:rFonts w:ascii="Times New Roman" w:hAnsi="Times New Roman" w:cs="Times New Roman"/>
          <w:lang w:val="en-US"/>
        </w:rPr>
        <w:t>oqfosfor</w:t>
      </w:r>
    </w:p>
    <w:p w:rsidR="003C11EA" w:rsidRPr="00A56742" w:rsidRDefault="008076FA" w:rsidP="006709B7">
      <w:pPr>
        <w:spacing w:after="0" w:line="240" w:lineRule="auto"/>
        <w:ind w:left="330" w:firstLine="378"/>
        <w:jc w:val="both"/>
        <w:rPr>
          <w:rFonts w:ascii="Times New Roman" w:hAnsi="Times New Roman" w:cs="Times New Roman"/>
        </w:rPr>
      </w:pPr>
      <w:r w:rsidRPr="00EB1D74">
        <w:rPr>
          <w:rFonts w:ascii="Times New Roman" w:hAnsi="Times New Roman" w:cs="Times New Roman"/>
        </w:rPr>
        <w:t>А</w:t>
      </w:r>
      <w:r w:rsidRPr="00A56742">
        <w:rPr>
          <w:rFonts w:ascii="Times New Roman" w:hAnsi="Times New Roman" w:cs="Times New Roman"/>
        </w:rPr>
        <w:t xml:space="preserve">) 1,2,3,6 </w:t>
      </w:r>
      <w:r w:rsidR="006709B7" w:rsidRPr="00A56742">
        <w:rPr>
          <w:rFonts w:ascii="Times New Roman" w:hAnsi="Times New Roman" w:cs="Times New Roman"/>
        </w:rPr>
        <w:tab/>
      </w:r>
      <w:r w:rsidR="006709B7" w:rsidRPr="00A56742">
        <w:rPr>
          <w:rFonts w:ascii="Times New Roman" w:hAnsi="Times New Roman" w:cs="Times New Roman"/>
        </w:rPr>
        <w:tab/>
      </w:r>
      <w:r w:rsidR="003C11EA" w:rsidRPr="00A56742">
        <w:rPr>
          <w:rFonts w:ascii="Times New Roman" w:hAnsi="Times New Roman" w:cs="Times New Roman"/>
        </w:rPr>
        <w:tab/>
      </w:r>
      <w:r w:rsidRPr="00ED28D7">
        <w:rPr>
          <w:rFonts w:ascii="Times New Roman" w:hAnsi="Times New Roman" w:cs="Times New Roman"/>
          <w:b/>
          <w:u w:val="single"/>
        </w:rPr>
        <w:t xml:space="preserve">В) 1,3,4,11 </w:t>
      </w:r>
    </w:p>
    <w:p w:rsidR="003C11EA" w:rsidRPr="00EB1D74" w:rsidRDefault="008076FA" w:rsidP="006709B7">
      <w:pPr>
        <w:spacing w:after="0" w:line="240" w:lineRule="auto"/>
        <w:ind w:left="330" w:firstLine="378"/>
        <w:jc w:val="both"/>
        <w:rPr>
          <w:rFonts w:ascii="Times New Roman" w:hAnsi="Times New Roman" w:cs="Times New Roman"/>
        </w:rPr>
      </w:pPr>
      <w:r w:rsidRPr="00EB1D74">
        <w:rPr>
          <w:rFonts w:ascii="Times New Roman" w:hAnsi="Times New Roman" w:cs="Times New Roman"/>
        </w:rPr>
        <w:t xml:space="preserve">С) 2,4,6,8 </w:t>
      </w:r>
      <w:r w:rsidR="006709B7">
        <w:rPr>
          <w:rFonts w:ascii="Times New Roman" w:hAnsi="Times New Roman" w:cs="Times New Roman"/>
        </w:rPr>
        <w:tab/>
      </w:r>
      <w:r w:rsidR="006709B7">
        <w:rPr>
          <w:rFonts w:ascii="Times New Roman" w:hAnsi="Times New Roman" w:cs="Times New Roman"/>
        </w:rPr>
        <w:tab/>
      </w:r>
      <w:r w:rsidR="006709B7">
        <w:rPr>
          <w:rFonts w:ascii="Times New Roman" w:hAnsi="Times New Roman" w:cs="Times New Roman"/>
        </w:rPr>
        <w:tab/>
      </w:r>
      <w:r w:rsidRPr="008076FA">
        <w:rPr>
          <w:rFonts w:ascii="Times New Roman" w:hAnsi="Times New Roman" w:cs="Times New Roman"/>
          <w:lang w:val="en-US"/>
        </w:rPr>
        <w:t>D</w:t>
      </w:r>
      <w:r w:rsidRPr="00EB1D74">
        <w:rPr>
          <w:rFonts w:ascii="Times New Roman" w:hAnsi="Times New Roman" w:cs="Times New Roman"/>
        </w:rPr>
        <w:t>) 3,5,6,9,10</w:t>
      </w:r>
    </w:p>
    <w:p w:rsidR="008076FA" w:rsidRPr="008076FA" w:rsidRDefault="003C11EA" w:rsidP="00A4744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54. </w:t>
      </w:r>
      <w:r w:rsidR="008076FA" w:rsidRPr="008076FA">
        <w:rPr>
          <w:rFonts w:ascii="Times New Roman" w:hAnsi="Times New Roman" w:cs="Times New Roman"/>
          <w:lang w:val="en-US"/>
        </w:rPr>
        <w:t>Qaysi qatorda molekulyar kristall panjara hosil qiladigan moddalar joylashgan?</w:t>
      </w:r>
    </w:p>
    <w:p w:rsidR="008076FA" w:rsidRPr="008076FA" w:rsidRDefault="003C11EA" w:rsidP="00A4744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</w:t>
      </w:r>
      <w:r w:rsidR="006709B7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 xml:space="preserve">A) </w:t>
      </w:r>
      <w:proofErr w:type="gramStart"/>
      <w:r w:rsidR="008076FA" w:rsidRPr="008076FA">
        <w:rPr>
          <w:rFonts w:ascii="Times New Roman" w:hAnsi="Times New Roman" w:cs="Times New Roman"/>
          <w:lang w:val="en-US"/>
        </w:rPr>
        <w:t>suv</w:t>
      </w:r>
      <w:proofErr w:type="gramEnd"/>
      <w:r w:rsidR="008076FA" w:rsidRPr="008076FA">
        <w:rPr>
          <w:rFonts w:ascii="Times New Roman" w:hAnsi="Times New Roman" w:cs="Times New Roman"/>
          <w:lang w:val="en-US"/>
        </w:rPr>
        <w:t>, oltingugurt, kremniy, olmos</w:t>
      </w:r>
    </w:p>
    <w:p w:rsidR="008076FA" w:rsidRPr="00ED28D7" w:rsidRDefault="003C11EA" w:rsidP="00A47444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</w:t>
      </w:r>
      <w:r w:rsidR="006709B7">
        <w:rPr>
          <w:rFonts w:ascii="Times New Roman" w:hAnsi="Times New Roman" w:cs="Times New Roman"/>
          <w:lang w:val="en-US"/>
        </w:rPr>
        <w:tab/>
      </w:r>
      <w:r w:rsidRPr="00ED28D7">
        <w:rPr>
          <w:rFonts w:ascii="Times New Roman" w:hAnsi="Times New Roman" w:cs="Times New Roman"/>
          <w:b/>
          <w:u w:val="single"/>
          <w:lang w:val="en-US"/>
        </w:rPr>
        <w:t xml:space="preserve">B) </w:t>
      </w:r>
      <w:proofErr w:type="gramStart"/>
      <w:r w:rsidR="008076FA" w:rsidRPr="00ED28D7">
        <w:rPr>
          <w:rFonts w:ascii="Times New Roman" w:hAnsi="Times New Roman" w:cs="Times New Roman"/>
          <w:b/>
          <w:u w:val="single"/>
          <w:lang w:val="en-US"/>
        </w:rPr>
        <w:t>neon</w:t>
      </w:r>
      <w:proofErr w:type="gramEnd"/>
      <w:r w:rsidR="008076FA" w:rsidRPr="00ED28D7">
        <w:rPr>
          <w:rFonts w:ascii="Times New Roman" w:hAnsi="Times New Roman" w:cs="Times New Roman"/>
          <w:b/>
          <w:u w:val="single"/>
          <w:lang w:val="en-US"/>
        </w:rPr>
        <w:t>, xlor, ozon, oq fosfor</w:t>
      </w:r>
    </w:p>
    <w:p w:rsidR="008076FA" w:rsidRPr="008076FA" w:rsidRDefault="003C11EA" w:rsidP="00A4744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</w:t>
      </w:r>
      <w:r w:rsidR="006709B7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 xml:space="preserve">C) </w:t>
      </w:r>
      <w:proofErr w:type="gramStart"/>
      <w:r w:rsidR="008076FA" w:rsidRPr="008076FA">
        <w:rPr>
          <w:rFonts w:ascii="Times New Roman" w:hAnsi="Times New Roman" w:cs="Times New Roman"/>
          <w:lang w:val="en-US"/>
        </w:rPr>
        <w:t>xlor</w:t>
      </w:r>
      <w:proofErr w:type="gramEnd"/>
      <w:r w:rsidR="008076FA" w:rsidRPr="008076FA">
        <w:rPr>
          <w:rFonts w:ascii="Times New Roman" w:hAnsi="Times New Roman" w:cs="Times New Roman"/>
          <w:lang w:val="en-US"/>
        </w:rPr>
        <w:t>, suv, osh tuzi, olmos</w:t>
      </w:r>
    </w:p>
    <w:p w:rsidR="008076FA" w:rsidRPr="008076FA" w:rsidRDefault="003C11EA" w:rsidP="00A4744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</w:t>
      </w:r>
      <w:r w:rsidR="006709B7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 xml:space="preserve">D) </w:t>
      </w:r>
      <w:proofErr w:type="gramStart"/>
      <w:r w:rsidR="008076FA" w:rsidRPr="008076FA">
        <w:rPr>
          <w:rFonts w:ascii="Times New Roman" w:hAnsi="Times New Roman" w:cs="Times New Roman"/>
          <w:lang w:val="en-US"/>
        </w:rPr>
        <w:t>kremniy</w:t>
      </w:r>
      <w:proofErr w:type="gramEnd"/>
      <w:r w:rsidR="008076FA" w:rsidRPr="008076FA">
        <w:rPr>
          <w:rFonts w:ascii="Times New Roman" w:hAnsi="Times New Roman" w:cs="Times New Roman"/>
          <w:lang w:val="en-US"/>
        </w:rPr>
        <w:t>, olmos, suv, xlor</w:t>
      </w:r>
    </w:p>
    <w:p w:rsidR="008076FA" w:rsidRPr="008076FA" w:rsidRDefault="003C11EA" w:rsidP="00A4744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55. </w:t>
      </w:r>
      <w:r w:rsidR="008076FA" w:rsidRPr="008076FA">
        <w:rPr>
          <w:rFonts w:ascii="Times New Roman" w:hAnsi="Times New Roman" w:cs="Times New Roman"/>
          <w:lang w:val="en-US"/>
        </w:rPr>
        <w:t>Quyidagi moddalar molekulyar kristall panjara tuzilishiga ega bo’lganda, qaysi moddaning molekulyar massasi eng katta qiymatga ega bo’ladi?</w:t>
      </w:r>
    </w:p>
    <w:p w:rsidR="003C11EA" w:rsidRPr="00ED28D7" w:rsidRDefault="008076FA" w:rsidP="006709B7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b/>
          <w:u w:val="single"/>
        </w:rPr>
      </w:pPr>
      <w:r w:rsidRPr="00ED28D7">
        <w:rPr>
          <w:rFonts w:ascii="Times New Roman" w:hAnsi="Times New Roman" w:cs="Times New Roman"/>
          <w:b/>
          <w:u w:val="single"/>
        </w:rPr>
        <w:t xml:space="preserve">А) </w:t>
      </w:r>
      <w:r w:rsidRPr="00ED28D7">
        <w:rPr>
          <w:rFonts w:ascii="Times New Roman" w:hAnsi="Times New Roman" w:cs="Times New Roman"/>
          <w:b/>
          <w:u w:val="single"/>
          <w:lang w:val="en-US"/>
        </w:rPr>
        <w:t>oltingugurt</w:t>
      </w:r>
      <w:r w:rsidRPr="00ED28D7">
        <w:rPr>
          <w:rFonts w:ascii="Times New Roman" w:hAnsi="Times New Roman" w:cs="Times New Roman"/>
          <w:b/>
          <w:u w:val="single"/>
        </w:rPr>
        <w:tab/>
      </w:r>
      <w:r w:rsidR="003C11EA" w:rsidRPr="00ED28D7">
        <w:rPr>
          <w:rFonts w:ascii="Times New Roman" w:hAnsi="Times New Roman" w:cs="Times New Roman"/>
          <w:b/>
          <w:u w:val="single"/>
        </w:rPr>
        <w:tab/>
      </w:r>
      <w:r w:rsidR="003C11EA" w:rsidRPr="00ED28D7">
        <w:rPr>
          <w:rFonts w:ascii="Times New Roman" w:hAnsi="Times New Roman" w:cs="Times New Roman"/>
          <w:b/>
          <w:u w:val="single"/>
        </w:rPr>
        <w:tab/>
      </w:r>
    </w:p>
    <w:p w:rsidR="003C11EA" w:rsidRDefault="008076FA" w:rsidP="006709B7">
      <w:pPr>
        <w:spacing w:after="0" w:line="240" w:lineRule="auto"/>
        <w:ind w:left="330" w:firstLine="378"/>
        <w:jc w:val="both"/>
        <w:rPr>
          <w:rFonts w:ascii="Times New Roman" w:hAnsi="Times New Roman" w:cs="Times New Roman"/>
        </w:rPr>
      </w:pPr>
      <w:r w:rsidRPr="008076FA">
        <w:rPr>
          <w:rFonts w:ascii="Times New Roman" w:hAnsi="Times New Roman" w:cs="Times New Roman"/>
        </w:rPr>
        <w:t xml:space="preserve">В) </w:t>
      </w:r>
      <w:r w:rsidRPr="008076FA">
        <w:rPr>
          <w:rFonts w:ascii="Times New Roman" w:hAnsi="Times New Roman" w:cs="Times New Roman"/>
          <w:lang w:val="en-US"/>
        </w:rPr>
        <w:t>yod</w:t>
      </w:r>
      <w:r w:rsidRPr="008076FA">
        <w:rPr>
          <w:rFonts w:ascii="Times New Roman" w:hAnsi="Times New Roman" w:cs="Times New Roman"/>
        </w:rPr>
        <w:tab/>
      </w:r>
    </w:p>
    <w:p w:rsidR="003C11EA" w:rsidRPr="00EB1D74" w:rsidRDefault="008076FA" w:rsidP="006709B7">
      <w:pPr>
        <w:spacing w:after="0" w:line="240" w:lineRule="auto"/>
        <w:ind w:left="330" w:firstLine="378"/>
        <w:jc w:val="both"/>
        <w:rPr>
          <w:rFonts w:ascii="Times New Roman" w:hAnsi="Times New Roman" w:cs="Times New Roman"/>
        </w:rPr>
      </w:pPr>
      <w:r w:rsidRPr="008076FA">
        <w:rPr>
          <w:rFonts w:ascii="Times New Roman" w:hAnsi="Times New Roman" w:cs="Times New Roman"/>
        </w:rPr>
        <w:t>С</w:t>
      </w:r>
      <w:r w:rsidRPr="00EB1D74">
        <w:rPr>
          <w:rFonts w:ascii="Times New Roman" w:hAnsi="Times New Roman" w:cs="Times New Roman"/>
        </w:rPr>
        <w:t xml:space="preserve">) </w:t>
      </w:r>
      <w:r w:rsidRPr="008076FA">
        <w:rPr>
          <w:rFonts w:ascii="Times New Roman" w:hAnsi="Times New Roman" w:cs="Times New Roman"/>
          <w:lang w:val="en-US"/>
        </w:rPr>
        <w:t>ozon</w:t>
      </w:r>
      <w:r w:rsidR="003C11EA" w:rsidRPr="00EB1D74">
        <w:rPr>
          <w:rFonts w:ascii="Times New Roman" w:hAnsi="Times New Roman" w:cs="Times New Roman"/>
        </w:rPr>
        <w:tab/>
      </w:r>
      <w:r w:rsidR="003C11EA" w:rsidRPr="00EB1D74">
        <w:rPr>
          <w:rFonts w:ascii="Times New Roman" w:hAnsi="Times New Roman" w:cs="Times New Roman"/>
        </w:rPr>
        <w:tab/>
      </w:r>
      <w:r w:rsidR="003C11EA" w:rsidRPr="00EB1D74">
        <w:rPr>
          <w:rFonts w:ascii="Times New Roman" w:hAnsi="Times New Roman" w:cs="Times New Roman"/>
        </w:rPr>
        <w:tab/>
      </w:r>
      <w:r w:rsidR="003C11EA" w:rsidRPr="00EB1D74">
        <w:rPr>
          <w:rFonts w:ascii="Times New Roman" w:hAnsi="Times New Roman" w:cs="Times New Roman"/>
        </w:rPr>
        <w:tab/>
      </w:r>
    </w:p>
    <w:p w:rsidR="008076FA" w:rsidRPr="003C11EA" w:rsidRDefault="003C11EA" w:rsidP="006709B7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D) </w:t>
      </w:r>
      <w:proofErr w:type="gramStart"/>
      <w:r w:rsidR="008076FA" w:rsidRPr="008076FA">
        <w:rPr>
          <w:rFonts w:ascii="Times New Roman" w:hAnsi="Times New Roman" w:cs="Times New Roman"/>
          <w:lang w:val="en-US"/>
        </w:rPr>
        <w:t>karbonat</w:t>
      </w:r>
      <w:proofErr w:type="gramEnd"/>
      <w:r w:rsidR="008076FA" w:rsidRPr="008076FA">
        <w:rPr>
          <w:rFonts w:ascii="Times New Roman" w:hAnsi="Times New Roman" w:cs="Times New Roman"/>
          <w:lang w:val="en-US"/>
        </w:rPr>
        <w:t xml:space="preserve"> angidrid</w:t>
      </w:r>
      <w:r w:rsidR="008076FA" w:rsidRPr="008076FA">
        <w:rPr>
          <w:rFonts w:ascii="Times New Roman" w:hAnsi="Times New Roman" w:cs="Times New Roman"/>
          <w:lang w:val="en-US"/>
        </w:rPr>
        <w:tab/>
      </w:r>
    </w:p>
    <w:p w:rsidR="003C11EA" w:rsidRPr="008076FA" w:rsidRDefault="003C11EA" w:rsidP="00A4744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56. </w:t>
      </w:r>
      <w:r w:rsidRPr="008076FA">
        <w:rPr>
          <w:rFonts w:ascii="Times New Roman" w:hAnsi="Times New Roman" w:cs="Times New Roman"/>
          <w:lang w:val="en-US"/>
        </w:rPr>
        <w:t>Ammiak qanday tuzilishga ega?</w:t>
      </w:r>
    </w:p>
    <w:p w:rsidR="003C11EA" w:rsidRPr="008076FA" w:rsidRDefault="003C11EA" w:rsidP="006709B7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8076FA">
        <w:rPr>
          <w:rFonts w:ascii="Times New Roman" w:hAnsi="Times New Roman" w:cs="Times New Roman"/>
          <w:lang w:val="en-US"/>
        </w:rPr>
        <w:t xml:space="preserve">A) </w:t>
      </w:r>
      <w:proofErr w:type="gramStart"/>
      <w:r w:rsidRPr="008076FA">
        <w:rPr>
          <w:rFonts w:ascii="Times New Roman" w:hAnsi="Times New Roman" w:cs="Times New Roman"/>
          <w:lang w:val="en-US"/>
        </w:rPr>
        <w:t>tekis</w:t>
      </w:r>
      <w:proofErr w:type="gramEnd"/>
      <w:r w:rsidRPr="008076FA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B) to`g`</w:t>
      </w:r>
      <w:r w:rsidRPr="008076FA">
        <w:rPr>
          <w:rFonts w:ascii="Times New Roman" w:hAnsi="Times New Roman" w:cs="Times New Roman"/>
          <w:lang w:val="en-US"/>
        </w:rPr>
        <w:t>ri chiziqli</w:t>
      </w:r>
    </w:p>
    <w:p w:rsidR="003C11EA" w:rsidRPr="000123F8" w:rsidRDefault="003C11EA" w:rsidP="006709B7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ED28D7">
        <w:rPr>
          <w:rFonts w:ascii="Times New Roman" w:hAnsi="Times New Roman" w:cs="Times New Roman"/>
          <w:b/>
          <w:u w:val="single"/>
          <w:lang w:val="en-US"/>
        </w:rPr>
        <w:t xml:space="preserve">C) </w:t>
      </w:r>
      <w:proofErr w:type="gramStart"/>
      <w:r w:rsidRPr="00ED28D7">
        <w:rPr>
          <w:rFonts w:ascii="Times New Roman" w:hAnsi="Times New Roman" w:cs="Times New Roman"/>
          <w:b/>
          <w:u w:val="single"/>
          <w:lang w:val="en-US"/>
        </w:rPr>
        <w:t>piramida</w:t>
      </w:r>
      <w:proofErr w:type="gramEnd"/>
      <w:r w:rsidRPr="008076FA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8076FA">
        <w:rPr>
          <w:rFonts w:ascii="Times New Roman" w:hAnsi="Times New Roman" w:cs="Times New Roman"/>
          <w:lang w:val="en-US"/>
        </w:rPr>
        <w:t>D) tetraedrik</w:t>
      </w:r>
    </w:p>
    <w:p w:rsidR="008076FA" w:rsidRPr="008076FA" w:rsidRDefault="003C11EA" w:rsidP="00A4744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57. </w:t>
      </w:r>
      <w:r w:rsidR="008076FA" w:rsidRPr="008076FA">
        <w:rPr>
          <w:rFonts w:ascii="Times New Roman" w:hAnsi="Times New Roman" w:cs="Times New Roman"/>
          <w:lang w:val="en-US"/>
        </w:rPr>
        <w:t xml:space="preserve">Qaysi turdagi </w:t>
      </w:r>
      <w:r>
        <w:rPr>
          <w:rFonts w:ascii="Times New Roman" w:hAnsi="Times New Roman" w:cs="Times New Roman"/>
          <w:lang w:val="en-US"/>
        </w:rPr>
        <w:t xml:space="preserve">kristall panjarali moddalarning </w:t>
      </w:r>
      <w:r w:rsidR="008076FA" w:rsidRPr="008076FA">
        <w:rPr>
          <w:rFonts w:ascii="Times New Roman" w:hAnsi="Times New Roman" w:cs="Times New Roman"/>
          <w:lang w:val="en-US"/>
        </w:rPr>
        <w:t>suyuqlanish temperaturalari eng yuqori bo’ladi?</w:t>
      </w:r>
    </w:p>
    <w:p w:rsidR="003C11EA" w:rsidRPr="00ED28D7" w:rsidRDefault="008076FA" w:rsidP="006709B7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b/>
          <w:u w:val="single"/>
        </w:rPr>
      </w:pPr>
      <w:r w:rsidRPr="00ED28D7">
        <w:rPr>
          <w:rFonts w:ascii="Times New Roman" w:hAnsi="Times New Roman" w:cs="Times New Roman"/>
          <w:b/>
          <w:u w:val="single"/>
        </w:rPr>
        <w:t xml:space="preserve">А) </w:t>
      </w:r>
      <w:r w:rsidRPr="00ED28D7">
        <w:rPr>
          <w:rFonts w:ascii="Times New Roman" w:hAnsi="Times New Roman" w:cs="Times New Roman"/>
          <w:b/>
          <w:u w:val="single"/>
          <w:lang w:val="en-US"/>
        </w:rPr>
        <w:t>atomli</w:t>
      </w:r>
      <w:r w:rsidRPr="00ED28D7">
        <w:rPr>
          <w:rFonts w:ascii="Times New Roman" w:hAnsi="Times New Roman" w:cs="Times New Roman"/>
          <w:b/>
          <w:u w:val="single"/>
        </w:rPr>
        <w:tab/>
      </w:r>
      <w:r w:rsidR="003C11EA" w:rsidRPr="00ED28D7">
        <w:rPr>
          <w:rFonts w:ascii="Times New Roman" w:hAnsi="Times New Roman" w:cs="Times New Roman"/>
          <w:b/>
          <w:u w:val="single"/>
        </w:rPr>
        <w:tab/>
      </w:r>
      <w:r w:rsidR="003C11EA" w:rsidRPr="00ED28D7">
        <w:rPr>
          <w:rFonts w:ascii="Times New Roman" w:hAnsi="Times New Roman" w:cs="Times New Roman"/>
          <w:b/>
          <w:u w:val="single"/>
        </w:rPr>
        <w:tab/>
      </w:r>
      <w:r w:rsidR="003C11EA" w:rsidRPr="00ED28D7">
        <w:rPr>
          <w:rFonts w:ascii="Times New Roman" w:hAnsi="Times New Roman" w:cs="Times New Roman"/>
          <w:b/>
          <w:u w:val="single"/>
        </w:rPr>
        <w:tab/>
      </w:r>
    </w:p>
    <w:p w:rsidR="003C11EA" w:rsidRDefault="008076FA" w:rsidP="006709B7">
      <w:pPr>
        <w:spacing w:after="0" w:line="240" w:lineRule="auto"/>
        <w:ind w:left="330" w:firstLine="378"/>
        <w:jc w:val="both"/>
        <w:rPr>
          <w:rFonts w:ascii="Times New Roman" w:hAnsi="Times New Roman" w:cs="Times New Roman"/>
        </w:rPr>
      </w:pPr>
      <w:r w:rsidRPr="008076FA">
        <w:rPr>
          <w:rFonts w:ascii="Times New Roman" w:hAnsi="Times New Roman" w:cs="Times New Roman"/>
        </w:rPr>
        <w:t>В</w:t>
      </w:r>
      <w:r w:rsidRPr="003C11EA">
        <w:rPr>
          <w:rFonts w:ascii="Times New Roman" w:hAnsi="Times New Roman" w:cs="Times New Roman"/>
        </w:rPr>
        <w:t xml:space="preserve">) </w:t>
      </w:r>
      <w:r w:rsidRPr="008076FA">
        <w:rPr>
          <w:rFonts w:ascii="Times New Roman" w:hAnsi="Times New Roman" w:cs="Times New Roman"/>
          <w:lang w:val="en-US"/>
        </w:rPr>
        <w:t>molekulyar</w:t>
      </w:r>
    </w:p>
    <w:p w:rsidR="003C11EA" w:rsidRDefault="008076FA" w:rsidP="006709B7">
      <w:pPr>
        <w:spacing w:after="0" w:line="240" w:lineRule="auto"/>
        <w:ind w:left="330" w:firstLine="378"/>
        <w:jc w:val="both"/>
        <w:rPr>
          <w:rFonts w:ascii="Times New Roman" w:hAnsi="Times New Roman" w:cs="Times New Roman"/>
        </w:rPr>
      </w:pPr>
      <w:r w:rsidRPr="008076FA">
        <w:rPr>
          <w:rFonts w:ascii="Times New Roman" w:hAnsi="Times New Roman" w:cs="Times New Roman"/>
        </w:rPr>
        <w:t>С</w:t>
      </w:r>
      <w:r w:rsidRPr="003C11EA">
        <w:rPr>
          <w:rFonts w:ascii="Times New Roman" w:hAnsi="Times New Roman" w:cs="Times New Roman"/>
        </w:rPr>
        <w:t xml:space="preserve">) </w:t>
      </w:r>
      <w:r w:rsidRPr="008076FA">
        <w:rPr>
          <w:rFonts w:ascii="Times New Roman" w:hAnsi="Times New Roman" w:cs="Times New Roman"/>
          <w:lang w:val="en-US"/>
        </w:rPr>
        <w:t>ionli</w:t>
      </w:r>
      <w:r w:rsidR="003C11EA">
        <w:rPr>
          <w:rFonts w:ascii="Times New Roman" w:hAnsi="Times New Roman" w:cs="Times New Roman"/>
        </w:rPr>
        <w:tab/>
      </w:r>
      <w:r w:rsidR="003C11EA">
        <w:rPr>
          <w:rFonts w:ascii="Times New Roman" w:hAnsi="Times New Roman" w:cs="Times New Roman"/>
        </w:rPr>
        <w:tab/>
      </w:r>
      <w:r w:rsidR="003C11EA">
        <w:rPr>
          <w:rFonts w:ascii="Times New Roman" w:hAnsi="Times New Roman" w:cs="Times New Roman"/>
        </w:rPr>
        <w:tab/>
      </w:r>
      <w:r w:rsidR="003C11EA">
        <w:rPr>
          <w:rFonts w:ascii="Times New Roman" w:hAnsi="Times New Roman" w:cs="Times New Roman"/>
        </w:rPr>
        <w:tab/>
      </w:r>
    </w:p>
    <w:p w:rsidR="003C11EA" w:rsidRPr="003C11EA" w:rsidRDefault="008076FA" w:rsidP="006709B7">
      <w:pPr>
        <w:spacing w:after="0" w:line="240" w:lineRule="auto"/>
        <w:ind w:left="330" w:firstLine="378"/>
        <w:jc w:val="both"/>
        <w:rPr>
          <w:rFonts w:ascii="Times New Roman" w:hAnsi="Times New Roman" w:cs="Times New Roman"/>
        </w:rPr>
      </w:pPr>
      <w:r w:rsidRPr="008076FA">
        <w:rPr>
          <w:rFonts w:ascii="Times New Roman" w:hAnsi="Times New Roman" w:cs="Times New Roman"/>
          <w:lang w:val="en-US"/>
        </w:rPr>
        <w:t>D</w:t>
      </w:r>
      <w:r w:rsidRPr="00EB1D74">
        <w:rPr>
          <w:rFonts w:ascii="Times New Roman" w:hAnsi="Times New Roman" w:cs="Times New Roman"/>
        </w:rPr>
        <w:t xml:space="preserve">) </w:t>
      </w:r>
      <w:proofErr w:type="gramStart"/>
      <w:r w:rsidRPr="008076FA">
        <w:rPr>
          <w:rFonts w:ascii="Times New Roman" w:hAnsi="Times New Roman" w:cs="Times New Roman"/>
          <w:lang w:val="en-US"/>
        </w:rPr>
        <w:t>molekulyar</w:t>
      </w:r>
      <w:proofErr w:type="gramEnd"/>
      <w:r w:rsidR="006709B7" w:rsidRPr="006709B7">
        <w:rPr>
          <w:rFonts w:ascii="Times New Roman" w:hAnsi="Times New Roman" w:cs="Times New Roman"/>
        </w:rPr>
        <w:t xml:space="preserve"> </w:t>
      </w:r>
      <w:r w:rsidRPr="008076FA">
        <w:rPr>
          <w:rFonts w:ascii="Times New Roman" w:hAnsi="Times New Roman" w:cs="Times New Roman"/>
          <w:lang w:val="en-US"/>
        </w:rPr>
        <w:t>va</w:t>
      </w:r>
      <w:r w:rsidR="006709B7" w:rsidRPr="006709B7">
        <w:rPr>
          <w:rFonts w:ascii="Times New Roman" w:hAnsi="Times New Roman" w:cs="Times New Roman"/>
        </w:rPr>
        <w:t xml:space="preserve"> </w:t>
      </w:r>
      <w:r w:rsidRPr="008076FA">
        <w:rPr>
          <w:rFonts w:ascii="Times New Roman" w:hAnsi="Times New Roman" w:cs="Times New Roman"/>
          <w:lang w:val="en-US"/>
        </w:rPr>
        <w:t>ionli</w:t>
      </w:r>
      <w:r w:rsidRPr="00EB1D74">
        <w:rPr>
          <w:rFonts w:ascii="Times New Roman" w:hAnsi="Times New Roman" w:cs="Times New Roman"/>
        </w:rPr>
        <w:tab/>
      </w:r>
    </w:p>
    <w:p w:rsidR="008076FA" w:rsidRPr="003C11EA" w:rsidRDefault="003C11EA" w:rsidP="00A4744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58. </w:t>
      </w:r>
      <w:r w:rsidR="008076FA" w:rsidRPr="008076FA">
        <w:rPr>
          <w:rFonts w:ascii="Times New Roman" w:hAnsi="Times New Roman" w:cs="Times New Roman"/>
          <w:lang w:val="en-US"/>
        </w:rPr>
        <w:t>Quyidagi</w:t>
      </w:r>
      <w:r w:rsidR="006709B7" w:rsidRPr="006709B7">
        <w:rPr>
          <w:rFonts w:ascii="Times New Roman" w:hAnsi="Times New Roman" w:cs="Times New Roman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molekula</w:t>
      </w:r>
      <w:r w:rsidR="006709B7" w:rsidRPr="006709B7">
        <w:rPr>
          <w:rFonts w:ascii="Times New Roman" w:hAnsi="Times New Roman" w:cs="Times New Roman"/>
        </w:rPr>
        <w:t xml:space="preserve"> </w:t>
      </w:r>
      <w:proofErr w:type="gramStart"/>
      <w:r w:rsidR="008076FA" w:rsidRPr="008076FA">
        <w:rPr>
          <w:rFonts w:ascii="Times New Roman" w:hAnsi="Times New Roman" w:cs="Times New Roman"/>
          <w:lang w:val="en-US"/>
        </w:rPr>
        <w:t>va</w:t>
      </w:r>
      <w:proofErr w:type="gramEnd"/>
      <w:r w:rsidR="006709B7" w:rsidRPr="006709B7">
        <w:rPr>
          <w:rFonts w:ascii="Times New Roman" w:hAnsi="Times New Roman" w:cs="Times New Roman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ionlardan</w:t>
      </w:r>
      <w:r w:rsidR="006709B7" w:rsidRPr="006709B7">
        <w:rPr>
          <w:rFonts w:ascii="Times New Roman" w:hAnsi="Times New Roman" w:cs="Times New Roman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qaysilarining</w:t>
      </w:r>
      <w:r w:rsidR="006709B7" w:rsidRPr="006709B7">
        <w:rPr>
          <w:rFonts w:ascii="Times New Roman" w:hAnsi="Times New Roman" w:cs="Times New Roman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fazoviy</w:t>
      </w:r>
      <w:r w:rsidR="006709B7" w:rsidRPr="006709B7">
        <w:rPr>
          <w:rFonts w:ascii="Times New Roman" w:hAnsi="Times New Roman" w:cs="Times New Roman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tuzilishi</w:t>
      </w:r>
      <w:r w:rsidR="006709B7" w:rsidRPr="006709B7">
        <w:rPr>
          <w:rFonts w:ascii="Times New Roman" w:hAnsi="Times New Roman" w:cs="Times New Roman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chiziqli</w:t>
      </w:r>
      <w:r w:rsidR="006709B7" w:rsidRPr="006709B7">
        <w:rPr>
          <w:rFonts w:ascii="Times New Roman" w:hAnsi="Times New Roman" w:cs="Times New Roman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shaklda</w:t>
      </w:r>
      <w:r w:rsidR="006709B7" w:rsidRPr="006709B7">
        <w:rPr>
          <w:rFonts w:ascii="Times New Roman" w:hAnsi="Times New Roman" w:cs="Times New Roman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bo</w:t>
      </w:r>
      <w:r w:rsidR="008076FA" w:rsidRPr="003C11EA">
        <w:rPr>
          <w:rFonts w:ascii="Times New Roman" w:hAnsi="Times New Roman" w:cs="Times New Roman"/>
        </w:rPr>
        <w:t>’</w:t>
      </w:r>
      <w:r w:rsidR="008076FA" w:rsidRPr="008076FA">
        <w:rPr>
          <w:rFonts w:ascii="Times New Roman" w:hAnsi="Times New Roman" w:cs="Times New Roman"/>
          <w:lang w:val="en-US"/>
        </w:rPr>
        <w:t>ladi</w:t>
      </w:r>
      <w:r w:rsidR="008076FA" w:rsidRPr="003C11EA">
        <w:rPr>
          <w:rFonts w:ascii="Times New Roman" w:hAnsi="Times New Roman" w:cs="Times New Roman"/>
        </w:rPr>
        <w:t>?</w:t>
      </w:r>
    </w:p>
    <w:p w:rsidR="003C11EA" w:rsidRPr="006709B7" w:rsidRDefault="008076FA" w:rsidP="006709B7">
      <w:pPr>
        <w:spacing w:after="0" w:line="240" w:lineRule="auto"/>
        <w:ind w:left="495" w:firstLine="213"/>
        <w:jc w:val="both"/>
        <w:rPr>
          <w:rFonts w:ascii="Times New Roman" w:hAnsi="Times New Roman" w:cs="Times New Roman"/>
          <w:lang w:val="en-US"/>
        </w:rPr>
      </w:pPr>
      <w:r w:rsidRPr="006709B7">
        <w:rPr>
          <w:rFonts w:ascii="Times New Roman" w:hAnsi="Times New Roman" w:cs="Times New Roman"/>
          <w:lang w:val="en-US"/>
        </w:rPr>
        <w:t xml:space="preserve">1) </w:t>
      </w:r>
      <w:r w:rsidRPr="008076FA">
        <w:rPr>
          <w:rFonts w:ascii="Times New Roman" w:hAnsi="Times New Roman" w:cs="Times New Roman"/>
          <w:lang w:val="en-US"/>
        </w:rPr>
        <w:t>NO</w:t>
      </w:r>
      <w:r w:rsidR="003C11EA" w:rsidRPr="006709B7">
        <w:rPr>
          <w:rFonts w:ascii="Times New Roman" w:hAnsi="Times New Roman" w:cs="Times New Roman"/>
          <w:vertAlign w:val="subscript"/>
          <w:lang w:val="en-US"/>
        </w:rPr>
        <w:t>2</w:t>
      </w:r>
      <w:r w:rsidRPr="006709B7">
        <w:rPr>
          <w:rFonts w:ascii="Times New Roman" w:hAnsi="Times New Roman" w:cs="Times New Roman"/>
          <w:lang w:val="en-US"/>
        </w:rPr>
        <w:tab/>
      </w:r>
      <w:r w:rsidR="003C11EA" w:rsidRPr="006709B7">
        <w:rPr>
          <w:rFonts w:ascii="Times New Roman" w:hAnsi="Times New Roman" w:cs="Times New Roman"/>
          <w:lang w:val="en-US"/>
        </w:rPr>
        <w:tab/>
      </w:r>
      <w:r w:rsidR="003C11EA" w:rsidRPr="006709B7">
        <w:rPr>
          <w:rFonts w:ascii="Times New Roman" w:hAnsi="Times New Roman" w:cs="Times New Roman"/>
          <w:lang w:val="en-US"/>
        </w:rPr>
        <w:tab/>
      </w:r>
      <w:r w:rsidRPr="006709B7">
        <w:rPr>
          <w:rFonts w:ascii="Times New Roman" w:hAnsi="Times New Roman" w:cs="Times New Roman"/>
          <w:lang w:val="en-US"/>
        </w:rPr>
        <w:t xml:space="preserve">2) </w:t>
      </w:r>
      <w:r w:rsidRPr="008076FA">
        <w:rPr>
          <w:rFonts w:ascii="Times New Roman" w:hAnsi="Times New Roman" w:cs="Times New Roman"/>
          <w:lang w:val="en-US"/>
        </w:rPr>
        <w:t>BeCI</w:t>
      </w:r>
      <w:r w:rsidRPr="006709B7">
        <w:rPr>
          <w:rFonts w:ascii="Times New Roman" w:hAnsi="Times New Roman" w:cs="Times New Roman"/>
          <w:vertAlign w:val="subscript"/>
          <w:lang w:val="en-US"/>
        </w:rPr>
        <w:t>2</w:t>
      </w:r>
      <w:r w:rsidR="003C11EA" w:rsidRPr="006709B7">
        <w:rPr>
          <w:rFonts w:ascii="Times New Roman" w:hAnsi="Times New Roman" w:cs="Times New Roman"/>
          <w:lang w:val="en-US"/>
        </w:rPr>
        <w:t>,</w:t>
      </w:r>
      <w:r w:rsidR="003C11EA" w:rsidRPr="006709B7">
        <w:rPr>
          <w:rFonts w:ascii="Times New Roman" w:hAnsi="Times New Roman" w:cs="Times New Roman"/>
          <w:lang w:val="en-US"/>
        </w:rPr>
        <w:tab/>
      </w:r>
    </w:p>
    <w:p w:rsidR="003C11EA" w:rsidRPr="006709B7" w:rsidRDefault="003C11EA" w:rsidP="006709B7">
      <w:pPr>
        <w:spacing w:after="0" w:line="240" w:lineRule="auto"/>
        <w:ind w:left="495" w:firstLine="213"/>
        <w:jc w:val="both"/>
        <w:rPr>
          <w:rFonts w:ascii="Times New Roman" w:hAnsi="Times New Roman" w:cs="Times New Roman"/>
          <w:lang w:val="en-US"/>
        </w:rPr>
      </w:pPr>
      <w:r w:rsidRPr="006709B7">
        <w:rPr>
          <w:rFonts w:ascii="Times New Roman" w:hAnsi="Times New Roman" w:cs="Times New Roman"/>
          <w:lang w:val="en-US"/>
        </w:rPr>
        <w:t>3) [</w:t>
      </w:r>
      <w:r w:rsidR="008076FA" w:rsidRPr="008076FA">
        <w:rPr>
          <w:rFonts w:ascii="Times New Roman" w:hAnsi="Times New Roman" w:cs="Times New Roman"/>
          <w:lang w:val="en-US"/>
        </w:rPr>
        <w:t>NH</w:t>
      </w:r>
      <w:r w:rsidR="008076FA" w:rsidRPr="006709B7">
        <w:rPr>
          <w:rFonts w:ascii="Times New Roman" w:hAnsi="Times New Roman" w:cs="Times New Roman"/>
          <w:vertAlign w:val="subscript"/>
          <w:lang w:val="en-US"/>
        </w:rPr>
        <w:t>4</w:t>
      </w:r>
      <w:proofErr w:type="gramStart"/>
      <w:r w:rsidRPr="006709B7">
        <w:rPr>
          <w:rFonts w:ascii="Times New Roman" w:hAnsi="Times New Roman" w:cs="Times New Roman"/>
          <w:lang w:val="en-US"/>
        </w:rPr>
        <w:t>]</w:t>
      </w:r>
      <w:r w:rsidRPr="006709B7">
        <w:rPr>
          <w:rFonts w:ascii="Times New Roman" w:hAnsi="Times New Roman" w:cs="Times New Roman"/>
          <w:vertAlign w:val="superscript"/>
          <w:lang w:val="en-US"/>
        </w:rPr>
        <w:t>+</w:t>
      </w:r>
      <w:proofErr w:type="gramEnd"/>
      <w:r w:rsidR="008076FA" w:rsidRPr="006709B7">
        <w:rPr>
          <w:rFonts w:ascii="Times New Roman" w:hAnsi="Times New Roman" w:cs="Times New Roman"/>
          <w:lang w:val="en-US"/>
        </w:rPr>
        <w:tab/>
      </w:r>
      <w:r w:rsidRPr="006709B7">
        <w:rPr>
          <w:rFonts w:ascii="Times New Roman" w:hAnsi="Times New Roman" w:cs="Times New Roman"/>
          <w:lang w:val="en-US"/>
        </w:rPr>
        <w:tab/>
        <w:t xml:space="preserve">4) </w:t>
      </w:r>
      <w:r w:rsidR="008076FA" w:rsidRPr="008076FA">
        <w:rPr>
          <w:rFonts w:ascii="Times New Roman" w:hAnsi="Times New Roman" w:cs="Times New Roman"/>
          <w:lang w:val="en-US"/>
        </w:rPr>
        <w:t>CO</w:t>
      </w:r>
      <w:r w:rsidR="008076FA" w:rsidRPr="006709B7">
        <w:rPr>
          <w:rFonts w:ascii="Times New Roman" w:hAnsi="Times New Roman" w:cs="Times New Roman"/>
          <w:vertAlign w:val="subscript"/>
          <w:lang w:val="en-US"/>
        </w:rPr>
        <w:t>2</w:t>
      </w:r>
      <w:r w:rsidR="008076FA" w:rsidRPr="006709B7">
        <w:rPr>
          <w:rFonts w:ascii="Times New Roman" w:hAnsi="Times New Roman" w:cs="Times New Roman"/>
          <w:lang w:val="en-US"/>
        </w:rPr>
        <w:t>,</w:t>
      </w:r>
      <w:r w:rsidR="008076FA" w:rsidRPr="006709B7">
        <w:rPr>
          <w:rFonts w:ascii="Times New Roman" w:hAnsi="Times New Roman" w:cs="Times New Roman"/>
          <w:lang w:val="en-US"/>
        </w:rPr>
        <w:tab/>
      </w:r>
    </w:p>
    <w:p w:rsidR="003C11EA" w:rsidRPr="006709B7" w:rsidRDefault="008076FA" w:rsidP="006709B7">
      <w:pPr>
        <w:spacing w:after="0" w:line="240" w:lineRule="auto"/>
        <w:ind w:left="495" w:firstLine="213"/>
        <w:jc w:val="both"/>
        <w:rPr>
          <w:rFonts w:ascii="Times New Roman" w:hAnsi="Times New Roman" w:cs="Times New Roman"/>
          <w:lang w:val="en-US"/>
        </w:rPr>
      </w:pPr>
      <w:r w:rsidRPr="006709B7">
        <w:rPr>
          <w:rFonts w:ascii="Times New Roman" w:hAnsi="Times New Roman" w:cs="Times New Roman"/>
          <w:lang w:val="en-US"/>
        </w:rPr>
        <w:t xml:space="preserve">5) </w:t>
      </w:r>
      <w:r w:rsidRPr="008076FA">
        <w:rPr>
          <w:rFonts w:ascii="Times New Roman" w:hAnsi="Times New Roman" w:cs="Times New Roman"/>
          <w:lang w:val="en-US"/>
        </w:rPr>
        <w:t>NH</w:t>
      </w:r>
      <w:r w:rsidRPr="006709B7">
        <w:rPr>
          <w:rFonts w:ascii="Times New Roman" w:hAnsi="Times New Roman" w:cs="Times New Roman"/>
          <w:vertAlign w:val="subscript"/>
          <w:lang w:val="en-US"/>
        </w:rPr>
        <w:t>3</w:t>
      </w:r>
    </w:p>
    <w:p w:rsidR="003C11EA" w:rsidRPr="006709B7" w:rsidRDefault="008076FA" w:rsidP="006709B7">
      <w:pPr>
        <w:spacing w:after="0" w:line="240" w:lineRule="auto"/>
        <w:ind w:left="495" w:firstLine="213"/>
        <w:jc w:val="both"/>
        <w:rPr>
          <w:rFonts w:ascii="Times New Roman" w:hAnsi="Times New Roman" w:cs="Times New Roman"/>
          <w:lang w:val="en-US"/>
        </w:rPr>
      </w:pPr>
      <w:r w:rsidRPr="003C11EA">
        <w:rPr>
          <w:rFonts w:ascii="Times New Roman" w:hAnsi="Times New Roman" w:cs="Times New Roman"/>
        </w:rPr>
        <w:t>А</w:t>
      </w:r>
      <w:r w:rsidRPr="006709B7">
        <w:rPr>
          <w:rFonts w:ascii="Times New Roman" w:hAnsi="Times New Roman" w:cs="Times New Roman"/>
          <w:lang w:val="en-US"/>
        </w:rPr>
        <w:t>) 1,2</w:t>
      </w:r>
      <w:r w:rsidRPr="006709B7">
        <w:rPr>
          <w:rFonts w:ascii="Times New Roman" w:hAnsi="Times New Roman" w:cs="Times New Roman"/>
          <w:lang w:val="en-US"/>
        </w:rPr>
        <w:tab/>
      </w:r>
      <w:r w:rsidR="003C11EA" w:rsidRPr="006709B7">
        <w:rPr>
          <w:rFonts w:ascii="Times New Roman" w:hAnsi="Times New Roman" w:cs="Times New Roman"/>
          <w:lang w:val="en-US"/>
        </w:rPr>
        <w:tab/>
      </w:r>
      <w:r w:rsidR="003C11EA" w:rsidRPr="006709B7">
        <w:rPr>
          <w:rFonts w:ascii="Times New Roman" w:hAnsi="Times New Roman" w:cs="Times New Roman"/>
          <w:lang w:val="en-US"/>
        </w:rPr>
        <w:tab/>
      </w:r>
      <w:r w:rsidR="003C11EA" w:rsidRPr="006709B7">
        <w:rPr>
          <w:rFonts w:ascii="Times New Roman" w:hAnsi="Times New Roman" w:cs="Times New Roman"/>
          <w:lang w:val="en-US"/>
        </w:rPr>
        <w:tab/>
      </w:r>
      <w:r w:rsidRPr="00ED28D7">
        <w:rPr>
          <w:rFonts w:ascii="Times New Roman" w:hAnsi="Times New Roman" w:cs="Times New Roman"/>
          <w:b/>
          <w:u w:val="single"/>
        </w:rPr>
        <w:t>В</w:t>
      </w:r>
      <w:r w:rsidRPr="00ED28D7">
        <w:rPr>
          <w:rFonts w:ascii="Times New Roman" w:hAnsi="Times New Roman" w:cs="Times New Roman"/>
          <w:b/>
          <w:u w:val="single"/>
          <w:lang w:val="en-US"/>
        </w:rPr>
        <w:t>) 2,4</w:t>
      </w:r>
      <w:r w:rsidRPr="006709B7">
        <w:rPr>
          <w:rFonts w:ascii="Times New Roman" w:hAnsi="Times New Roman" w:cs="Times New Roman"/>
          <w:lang w:val="en-US"/>
        </w:rPr>
        <w:tab/>
      </w:r>
    </w:p>
    <w:p w:rsidR="003523D6" w:rsidRPr="006709B7" w:rsidRDefault="008076FA" w:rsidP="006709B7">
      <w:pPr>
        <w:spacing w:after="0" w:line="240" w:lineRule="auto"/>
        <w:ind w:left="495" w:firstLine="213"/>
        <w:jc w:val="both"/>
        <w:rPr>
          <w:rFonts w:ascii="Times New Roman" w:hAnsi="Times New Roman" w:cs="Times New Roman"/>
          <w:lang w:val="en-US"/>
        </w:rPr>
      </w:pPr>
      <w:r w:rsidRPr="003C11EA">
        <w:rPr>
          <w:rFonts w:ascii="Times New Roman" w:hAnsi="Times New Roman" w:cs="Times New Roman"/>
        </w:rPr>
        <w:t>С</w:t>
      </w:r>
      <w:r w:rsidRPr="006709B7">
        <w:rPr>
          <w:rFonts w:ascii="Times New Roman" w:hAnsi="Times New Roman" w:cs="Times New Roman"/>
          <w:lang w:val="en-US"/>
        </w:rPr>
        <w:t>) 3,4</w:t>
      </w:r>
      <w:r w:rsidRPr="006709B7">
        <w:rPr>
          <w:rFonts w:ascii="Times New Roman" w:hAnsi="Times New Roman" w:cs="Times New Roman"/>
          <w:lang w:val="en-US"/>
        </w:rPr>
        <w:tab/>
      </w:r>
      <w:r w:rsidR="003C11EA" w:rsidRPr="006709B7">
        <w:rPr>
          <w:rFonts w:ascii="Times New Roman" w:hAnsi="Times New Roman" w:cs="Times New Roman"/>
          <w:lang w:val="en-US"/>
        </w:rPr>
        <w:tab/>
      </w:r>
      <w:r w:rsidR="003523D6" w:rsidRPr="006709B7">
        <w:rPr>
          <w:rFonts w:ascii="Times New Roman" w:hAnsi="Times New Roman" w:cs="Times New Roman"/>
          <w:lang w:val="en-US"/>
        </w:rPr>
        <w:tab/>
      </w:r>
      <w:r w:rsidR="003523D6" w:rsidRPr="006709B7">
        <w:rPr>
          <w:rFonts w:ascii="Times New Roman" w:hAnsi="Times New Roman" w:cs="Times New Roman"/>
          <w:lang w:val="en-US"/>
        </w:rPr>
        <w:tab/>
      </w:r>
      <w:r w:rsidRPr="008076FA">
        <w:rPr>
          <w:rFonts w:ascii="Times New Roman" w:hAnsi="Times New Roman" w:cs="Times New Roman"/>
          <w:lang w:val="en-US"/>
        </w:rPr>
        <w:t>D</w:t>
      </w:r>
      <w:r w:rsidRPr="006709B7">
        <w:rPr>
          <w:rFonts w:ascii="Times New Roman" w:hAnsi="Times New Roman" w:cs="Times New Roman"/>
          <w:lang w:val="en-US"/>
        </w:rPr>
        <w:t>) 3,5</w:t>
      </w:r>
    </w:p>
    <w:p w:rsidR="008076FA" w:rsidRPr="006709B7" w:rsidRDefault="003523D6" w:rsidP="00A4744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6709B7">
        <w:rPr>
          <w:rFonts w:ascii="Times New Roman" w:hAnsi="Times New Roman" w:cs="Times New Roman"/>
          <w:lang w:val="en-US"/>
        </w:rPr>
        <w:t xml:space="preserve">59. </w:t>
      </w:r>
      <w:r w:rsidR="008076FA" w:rsidRPr="008076FA">
        <w:rPr>
          <w:rFonts w:ascii="Times New Roman" w:hAnsi="Times New Roman" w:cs="Times New Roman"/>
          <w:lang w:val="en-US"/>
        </w:rPr>
        <w:t>Quyidagi</w:t>
      </w:r>
      <w:r w:rsidR="006709B7">
        <w:rPr>
          <w:rFonts w:ascii="Times New Roman" w:hAnsi="Times New Roman" w:cs="Times New Roman"/>
          <w:lang w:val="en-US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molekula</w:t>
      </w:r>
      <w:r w:rsidR="006709B7">
        <w:rPr>
          <w:rFonts w:ascii="Times New Roman" w:hAnsi="Times New Roman" w:cs="Times New Roman"/>
          <w:lang w:val="en-US"/>
        </w:rPr>
        <w:t xml:space="preserve"> </w:t>
      </w:r>
      <w:proofErr w:type="gramStart"/>
      <w:r w:rsidR="008076FA" w:rsidRPr="008076FA">
        <w:rPr>
          <w:rFonts w:ascii="Times New Roman" w:hAnsi="Times New Roman" w:cs="Times New Roman"/>
          <w:lang w:val="en-US"/>
        </w:rPr>
        <w:t>va</w:t>
      </w:r>
      <w:proofErr w:type="gramEnd"/>
      <w:r w:rsidR="006709B7">
        <w:rPr>
          <w:rFonts w:ascii="Times New Roman" w:hAnsi="Times New Roman" w:cs="Times New Roman"/>
          <w:lang w:val="en-US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ionlardan</w:t>
      </w:r>
      <w:r w:rsidR="006709B7">
        <w:rPr>
          <w:rFonts w:ascii="Times New Roman" w:hAnsi="Times New Roman" w:cs="Times New Roman"/>
          <w:lang w:val="en-US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qaysilarining</w:t>
      </w:r>
      <w:r w:rsidR="006709B7">
        <w:rPr>
          <w:rFonts w:ascii="Times New Roman" w:hAnsi="Times New Roman" w:cs="Times New Roman"/>
          <w:lang w:val="en-US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fazoviy</w:t>
      </w:r>
      <w:r w:rsidR="006709B7">
        <w:rPr>
          <w:rFonts w:ascii="Times New Roman" w:hAnsi="Times New Roman" w:cs="Times New Roman"/>
          <w:lang w:val="en-US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tuzilishi</w:t>
      </w:r>
      <w:r w:rsidR="006709B7">
        <w:rPr>
          <w:rFonts w:ascii="Times New Roman" w:hAnsi="Times New Roman" w:cs="Times New Roman"/>
          <w:lang w:val="en-US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tetraedr</w:t>
      </w:r>
      <w:r w:rsidR="006709B7">
        <w:rPr>
          <w:rFonts w:ascii="Times New Roman" w:hAnsi="Times New Roman" w:cs="Times New Roman"/>
          <w:lang w:val="en-US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shaklda</w:t>
      </w:r>
      <w:r w:rsidR="006709B7">
        <w:rPr>
          <w:rFonts w:ascii="Times New Roman" w:hAnsi="Times New Roman" w:cs="Times New Roman"/>
          <w:lang w:val="en-US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bo</w:t>
      </w:r>
      <w:r w:rsidR="008076FA" w:rsidRPr="006709B7">
        <w:rPr>
          <w:rFonts w:ascii="Times New Roman" w:hAnsi="Times New Roman" w:cs="Times New Roman"/>
          <w:lang w:val="en-US"/>
        </w:rPr>
        <w:t>’</w:t>
      </w:r>
      <w:r w:rsidR="008076FA" w:rsidRPr="008076FA">
        <w:rPr>
          <w:rFonts w:ascii="Times New Roman" w:hAnsi="Times New Roman" w:cs="Times New Roman"/>
          <w:lang w:val="en-US"/>
        </w:rPr>
        <w:t>ladi</w:t>
      </w:r>
      <w:r w:rsidR="008076FA" w:rsidRPr="006709B7">
        <w:rPr>
          <w:rFonts w:ascii="Times New Roman" w:hAnsi="Times New Roman" w:cs="Times New Roman"/>
          <w:lang w:val="en-US"/>
        </w:rPr>
        <w:t>?</w:t>
      </w:r>
    </w:p>
    <w:p w:rsidR="003523D6" w:rsidRPr="009D17D5" w:rsidRDefault="008076FA" w:rsidP="006709B7">
      <w:pPr>
        <w:spacing w:after="0" w:line="240" w:lineRule="auto"/>
        <w:ind w:left="495" w:firstLine="213"/>
        <w:jc w:val="both"/>
        <w:rPr>
          <w:rFonts w:ascii="Times New Roman" w:hAnsi="Times New Roman" w:cs="Times New Roman"/>
          <w:lang w:val="en-US"/>
        </w:rPr>
      </w:pPr>
      <w:r w:rsidRPr="009D17D5">
        <w:rPr>
          <w:rFonts w:ascii="Times New Roman" w:hAnsi="Times New Roman" w:cs="Times New Roman"/>
          <w:lang w:val="en-US"/>
        </w:rPr>
        <w:t xml:space="preserve">1) </w:t>
      </w:r>
      <w:r w:rsidRPr="008076FA">
        <w:rPr>
          <w:rFonts w:ascii="Times New Roman" w:hAnsi="Times New Roman" w:cs="Times New Roman"/>
          <w:lang w:val="en-US"/>
        </w:rPr>
        <w:t>CH</w:t>
      </w:r>
      <w:r w:rsidRPr="009D17D5">
        <w:rPr>
          <w:rFonts w:ascii="Times New Roman" w:hAnsi="Times New Roman" w:cs="Times New Roman"/>
          <w:vertAlign w:val="subscript"/>
          <w:lang w:val="en-US"/>
        </w:rPr>
        <w:t>4</w:t>
      </w:r>
      <w:r w:rsidRPr="009D17D5">
        <w:rPr>
          <w:rFonts w:ascii="Times New Roman" w:hAnsi="Times New Roman" w:cs="Times New Roman"/>
          <w:lang w:val="en-US"/>
        </w:rPr>
        <w:t>,</w:t>
      </w:r>
      <w:r w:rsidRPr="009D17D5">
        <w:rPr>
          <w:rFonts w:ascii="Times New Roman" w:hAnsi="Times New Roman" w:cs="Times New Roman"/>
          <w:lang w:val="en-US"/>
        </w:rPr>
        <w:tab/>
      </w:r>
      <w:r w:rsidR="003523D6" w:rsidRPr="009D17D5">
        <w:rPr>
          <w:rFonts w:ascii="Times New Roman" w:hAnsi="Times New Roman" w:cs="Times New Roman"/>
          <w:lang w:val="en-US"/>
        </w:rPr>
        <w:tab/>
      </w:r>
      <w:r w:rsidR="003523D6" w:rsidRPr="009D17D5">
        <w:rPr>
          <w:rFonts w:ascii="Times New Roman" w:hAnsi="Times New Roman" w:cs="Times New Roman"/>
          <w:lang w:val="en-US"/>
        </w:rPr>
        <w:tab/>
      </w:r>
      <w:r w:rsidRPr="009D17D5">
        <w:rPr>
          <w:rFonts w:ascii="Times New Roman" w:hAnsi="Times New Roman" w:cs="Times New Roman"/>
          <w:lang w:val="en-US"/>
        </w:rPr>
        <w:t xml:space="preserve">2) </w:t>
      </w:r>
      <w:r w:rsidRPr="008076FA">
        <w:rPr>
          <w:rFonts w:ascii="Times New Roman" w:hAnsi="Times New Roman" w:cs="Times New Roman"/>
          <w:lang w:val="en-US"/>
        </w:rPr>
        <w:t>CO</w:t>
      </w:r>
      <w:r w:rsidRPr="009D17D5">
        <w:rPr>
          <w:rFonts w:ascii="Times New Roman" w:hAnsi="Times New Roman" w:cs="Times New Roman"/>
          <w:vertAlign w:val="subscript"/>
          <w:lang w:val="en-US"/>
        </w:rPr>
        <w:t>2</w:t>
      </w:r>
      <w:r w:rsidRPr="009D17D5">
        <w:rPr>
          <w:rFonts w:ascii="Times New Roman" w:hAnsi="Times New Roman" w:cs="Times New Roman"/>
          <w:lang w:val="en-US"/>
        </w:rPr>
        <w:tab/>
      </w:r>
    </w:p>
    <w:p w:rsidR="003523D6" w:rsidRPr="009D17D5" w:rsidRDefault="003523D6" w:rsidP="006709B7">
      <w:pPr>
        <w:spacing w:after="0" w:line="240" w:lineRule="auto"/>
        <w:ind w:left="495" w:firstLine="213"/>
        <w:jc w:val="both"/>
        <w:rPr>
          <w:rFonts w:ascii="Times New Roman" w:hAnsi="Times New Roman" w:cs="Times New Roman"/>
          <w:lang w:val="en-US"/>
        </w:rPr>
      </w:pPr>
      <w:r w:rsidRPr="009D17D5">
        <w:rPr>
          <w:rFonts w:ascii="Times New Roman" w:hAnsi="Times New Roman" w:cs="Times New Roman"/>
          <w:lang w:val="en-US"/>
        </w:rPr>
        <w:t xml:space="preserve">3) </w:t>
      </w:r>
      <w:r w:rsidR="008076FA" w:rsidRPr="008076FA">
        <w:rPr>
          <w:rFonts w:ascii="Times New Roman" w:hAnsi="Times New Roman" w:cs="Times New Roman"/>
          <w:lang w:val="en-US"/>
        </w:rPr>
        <w:t>P</w:t>
      </w:r>
      <w:r w:rsidR="008076FA" w:rsidRPr="009D17D5">
        <w:rPr>
          <w:rFonts w:ascii="Times New Roman" w:hAnsi="Times New Roman" w:cs="Times New Roman"/>
          <w:vertAlign w:val="subscript"/>
          <w:lang w:val="en-US"/>
        </w:rPr>
        <w:t>2</w:t>
      </w:r>
      <w:r w:rsidR="008076FA" w:rsidRPr="008076FA">
        <w:rPr>
          <w:rFonts w:ascii="Times New Roman" w:hAnsi="Times New Roman" w:cs="Times New Roman"/>
          <w:lang w:val="en-US"/>
        </w:rPr>
        <w:t>O</w:t>
      </w:r>
      <w:r w:rsidR="008076FA" w:rsidRPr="009D17D5">
        <w:rPr>
          <w:rFonts w:ascii="Times New Roman" w:hAnsi="Times New Roman" w:cs="Times New Roman"/>
          <w:vertAlign w:val="subscript"/>
          <w:lang w:val="en-US"/>
        </w:rPr>
        <w:t>5</w:t>
      </w:r>
      <w:r w:rsidR="006709B7" w:rsidRPr="009D17D5">
        <w:rPr>
          <w:rFonts w:ascii="Times New Roman" w:hAnsi="Times New Roman" w:cs="Times New Roman"/>
          <w:lang w:val="en-US"/>
        </w:rPr>
        <w:t>,</w:t>
      </w:r>
      <w:r w:rsidR="006709B7" w:rsidRPr="009D17D5">
        <w:rPr>
          <w:rFonts w:ascii="Times New Roman" w:hAnsi="Times New Roman" w:cs="Times New Roman"/>
          <w:lang w:val="en-US"/>
        </w:rPr>
        <w:tab/>
      </w:r>
      <w:r w:rsidRPr="009D17D5">
        <w:rPr>
          <w:rFonts w:ascii="Times New Roman" w:hAnsi="Times New Roman" w:cs="Times New Roman"/>
          <w:lang w:val="en-US"/>
        </w:rPr>
        <w:tab/>
        <w:t xml:space="preserve">4) </w:t>
      </w:r>
      <w:r w:rsidR="008076FA" w:rsidRPr="008076FA">
        <w:rPr>
          <w:rFonts w:ascii="Times New Roman" w:hAnsi="Times New Roman" w:cs="Times New Roman"/>
          <w:lang w:val="en-US"/>
        </w:rPr>
        <w:t>ZnCI</w:t>
      </w:r>
      <w:r w:rsidR="008076FA" w:rsidRPr="009D17D5">
        <w:rPr>
          <w:rFonts w:ascii="Times New Roman" w:hAnsi="Times New Roman" w:cs="Times New Roman"/>
          <w:vertAlign w:val="subscript"/>
          <w:lang w:val="en-US"/>
        </w:rPr>
        <w:t>2</w:t>
      </w:r>
      <w:r w:rsidR="008076FA" w:rsidRPr="009D17D5">
        <w:rPr>
          <w:rFonts w:ascii="Times New Roman" w:hAnsi="Times New Roman" w:cs="Times New Roman"/>
          <w:lang w:val="en-US"/>
        </w:rPr>
        <w:t>,</w:t>
      </w:r>
      <w:r w:rsidR="008076FA" w:rsidRPr="009D17D5">
        <w:rPr>
          <w:rFonts w:ascii="Times New Roman" w:hAnsi="Times New Roman" w:cs="Times New Roman"/>
          <w:lang w:val="en-US"/>
        </w:rPr>
        <w:tab/>
      </w:r>
    </w:p>
    <w:p w:rsidR="003523D6" w:rsidRPr="009D17D5" w:rsidRDefault="008076FA" w:rsidP="006709B7">
      <w:pPr>
        <w:spacing w:after="0" w:line="240" w:lineRule="auto"/>
        <w:ind w:left="495" w:firstLine="213"/>
        <w:jc w:val="both"/>
        <w:rPr>
          <w:rFonts w:ascii="Times New Roman" w:hAnsi="Times New Roman" w:cs="Times New Roman"/>
          <w:lang w:val="en-US"/>
        </w:rPr>
      </w:pPr>
      <w:r w:rsidRPr="009D17D5">
        <w:rPr>
          <w:rFonts w:ascii="Times New Roman" w:hAnsi="Times New Roman" w:cs="Times New Roman"/>
          <w:lang w:val="en-US"/>
        </w:rPr>
        <w:t xml:space="preserve">5) </w:t>
      </w:r>
      <w:r w:rsidRPr="008076FA">
        <w:rPr>
          <w:rFonts w:ascii="Times New Roman" w:hAnsi="Times New Roman" w:cs="Times New Roman"/>
          <w:lang w:val="en-US"/>
        </w:rPr>
        <w:t>SO</w:t>
      </w:r>
      <w:r w:rsidRPr="009D17D5">
        <w:rPr>
          <w:rFonts w:ascii="Times New Roman" w:hAnsi="Times New Roman" w:cs="Times New Roman"/>
          <w:vertAlign w:val="subscript"/>
          <w:lang w:val="en-US"/>
        </w:rPr>
        <w:t>2</w:t>
      </w:r>
    </w:p>
    <w:p w:rsidR="003523D6" w:rsidRPr="009D17D5" w:rsidRDefault="008076FA" w:rsidP="006709B7">
      <w:pPr>
        <w:spacing w:after="0" w:line="240" w:lineRule="auto"/>
        <w:ind w:left="495" w:firstLine="213"/>
        <w:jc w:val="both"/>
        <w:rPr>
          <w:rFonts w:ascii="Times New Roman" w:hAnsi="Times New Roman" w:cs="Times New Roman"/>
          <w:lang w:val="en-US"/>
        </w:rPr>
      </w:pPr>
      <w:r w:rsidRPr="009E3342">
        <w:rPr>
          <w:rFonts w:ascii="Times New Roman" w:hAnsi="Times New Roman" w:cs="Times New Roman"/>
        </w:rPr>
        <w:lastRenderedPageBreak/>
        <w:t>А</w:t>
      </w:r>
      <w:r w:rsidRPr="009D17D5">
        <w:rPr>
          <w:rFonts w:ascii="Times New Roman" w:hAnsi="Times New Roman" w:cs="Times New Roman"/>
          <w:lang w:val="en-US"/>
        </w:rPr>
        <w:t>) 4,5</w:t>
      </w:r>
      <w:r w:rsidRPr="009D17D5">
        <w:rPr>
          <w:rFonts w:ascii="Times New Roman" w:hAnsi="Times New Roman" w:cs="Times New Roman"/>
          <w:lang w:val="en-US"/>
        </w:rPr>
        <w:tab/>
      </w:r>
      <w:r w:rsidR="003523D6" w:rsidRPr="009D17D5">
        <w:rPr>
          <w:rFonts w:ascii="Times New Roman" w:hAnsi="Times New Roman" w:cs="Times New Roman"/>
          <w:lang w:val="en-US"/>
        </w:rPr>
        <w:tab/>
      </w:r>
      <w:r w:rsidR="003523D6" w:rsidRPr="009D17D5">
        <w:rPr>
          <w:rFonts w:ascii="Times New Roman" w:hAnsi="Times New Roman" w:cs="Times New Roman"/>
          <w:lang w:val="en-US"/>
        </w:rPr>
        <w:tab/>
      </w:r>
      <w:r w:rsidR="003523D6" w:rsidRPr="009D17D5">
        <w:rPr>
          <w:rFonts w:ascii="Times New Roman" w:hAnsi="Times New Roman" w:cs="Times New Roman"/>
          <w:lang w:val="en-US"/>
        </w:rPr>
        <w:tab/>
      </w:r>
      <w:r w:rsidRPr="009E3342">
        <w:rPr>
          <w:rFonts w:ascii="Times New Roman" w:hAnsi="Times New Roman" w:cs="Times New Roman"/>
        </w:rPr>
        <w:t>В</w:t>
      </w:r>
      <w:r w:rsidRPr="009D17D5">
        <w:rPr>
          <w:rFonts w:ascii="Times New Roman" w:hAnsi="Times New Roman" w:cs="Times New Roman"/>
          <w:lang w:val="en-US"/>
        </w:rPr>
        <w:t>) 2,3</w:t>
      </w:r>
      <w:r w:rsidRPr="009D17D5">
        <w:rPr>
          <w:rFonts w:ascii="Times New Roman" w:hAnsi="Times New Roman" w:cs="Times New Roman"/>
          <w:lang w:val="en-US"/>
        </w:rPr>
        <w:tab/>
      </w:r>
    </w:p>
    <w:p w:rsidR="008076FA" w:rsidRPr="009D17D5" w:rsidRDefault="00EB1D74" w:rsidP="006709B7">
      <w:pPr>
        <w:spacing w:after="0" w:line="240" w:lineRule="auto"/>
        <w:ind w:left="495" w:firstLine="213"/>
        <w:jc w:val="both"/>
        <w:rPr>
          <w:rFonts w:ascii="Times New Roman" w:hAnsi="Times New Roman" w:cs="Times New Roman"/>
          <w:lang w:val="en-US"/>
        </w:rPr>
      </w:pPr>
      <w:r w:rsidRPr="00ED28D7">
        <w:rPr>
          <w:rFonts w:ascii="Times New Roman" w:hAnsi="Times New Roman" w:cs="Times New Roman"/>
          <w:b/>
          <w:u w:val="single"/>
        </w:rPr>
        <w:t>С</w:t>
      </w:r>
      <w:r w:rsidRPr="00ED28D7">
        <w:rPr>
          <w:rFonts w:ascii="Times New Roman" w:hAnsi="Times New Roman" w:cs="Times New Roman"/>
          <w:b/>
          <w:u w:val="single"/>
          <w:lang w:val="en-US"/>
        </w:rPr>
        <w:t>) 1</w:t>
      </w:r>
      <w:r w:rsidR="008076FA" w:rsidRPr="009D17D5">
        <w:rPr>
          <w:rFonts w:ascii="Times New Roman" w:hAnsi="Times New Roman" w:cs="Times New Roman"/>
          <w:lang w:val="en-US"/>
        </w:rPr>
        <w:tab/>
      </w:r>
      <w:r w:rsidR="003523D6" w:rsidRPr="009D17D5">
        <w:rPr>
          <w:rFonts w:ascii="Times New Roman" w:hAnsi="Times New Roman" w:cs="Times New Roman"/>
          <w:lang w:val="en-US"/>
        </w:rPr>
        <w:tab/>
      </w:r>
      <w:r w:rsidR="003523D6" w:rsidRPr="009D17D5">
        <w:rPr>
          <w:rFonts w:ascii="Times New Roman" w:hAnsi="Times New Roman" w:cs="Times New Roman"/>
          <w:lang w:val="en-US"/>
        </w:rPr>
        <w:tab/>
      </w:r>
      <w:r w:rsidR="003523D6" w:rsidRPr="009D17D5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D</w:t>
      </w:r>
      <w:r w:rsidRPr="009D17D5">
        <w:rPr>
          <w:rFonts w:ascii="Times New Roman" w:hAnsi="Times New Roman" w:cs="Times New Roman"/>
          <w:lang w:val="en-US"/>
        </w:rPr>
        <w:t>) 1</w:t>
      </w:r>
      <w:r w:rsidR="008076FA" w:rsidRPr="009D17D5">
        <w:rPr>
          <w:rFonts w:ascii="Times New Roman" w:hAnsi="Times New Roman" w:cs="Times New Roman"/>
          <w:lang w:val="en-US"/>
        </w:rPr>
        <w:t>,3</w:t>
      </w:r>
    </w:p>
    <w:p w:rsidR="008076FA" w:rsidRPr="009D17D5" w:rsidRDefault="003523D6" w:rsidP="00A4744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9D17D5">
        <w:rPr>
          <w:rFonts w:ascii="Times New Roman" w:hAnsi="Times New Roman" w:cs="Times New Roman"/>
          <w:lang w:val="en-US"/>
        </w:rPr>
        <w:t xml:space="preserve">60. </w:t>
      </w:r>
      <w:r w:rsidR="008076FA" w:rsidRPr="008076FA">
        <w:rPr>
          <w:rFonts w:ascii="Times New Roman" w:hAnsi="Times New Roman" w:cs="Times New Roman"/>
          <w:lang w:val="en-US"/>
        </w:rPr>
        <w:t>Quyidagi</w:t>
      </w:r>
      <w:r w:rsidR="008076FA" w:rsidRPr="009D17D5">
        <w:rPr>
          <w:rFonts w:ascii="Times New Roman" w:hAnsi="Times New Roman" w:cs="Times New Roman"/>
          <w:lang w:val="en-US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molekulalardan</w:t>
      </w:r>
      <w:r w:rsidR="008076FA" w:rsidRPr="009D17D5">
        <w:rPr>
          <w:rFonts w:ascii="Times New Roman" w:hAnsi="Times New Roman" w:cs="Times New Roman"/>
          <w:lang w:val="en-US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qaysi</w:t>
      </w:r>
      <w:r w:rsidR="008076FA" w:rsidRPr="009D17D5">
        <w:rPr>
          <w:rFonts w:ascii="Times New Roman" w:hAnsi="Times New Roman" w:cs="Times New Roman"/>
          <w:lang w:val="en-US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birining</w:t>
      </w:r>
      <w:r w:rsidR="008076FA" w:rsidRPr="009D17D5">
        <w:rPr>
          <w:rFonts w:ascii="Times New Roman" w:hAnsi="Times New Roman" w:cs="Times New Roman"/>
          <w:lang w:val="en-US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fazoviy</w:t>
      </w:r>
      <w:r w:rsidR="008076FA" w:rsidRPr="009D17D5">
        <w:rPr>
          <w:rFonts w:ascii="Times New Roman" w:hAnsi="Times New Roman" w:cs="Times New Roman"/>
          <w:lang w:val="en-US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tuzilishi</w:t>
      </w:r>
      <w:r w:rsidR="008076FA" w:rsidRPr="009D17D5">
        <w:rPr>
          <w:rFonts w:ascii="Times New Roman" w:hAnsi="Times New Roman" w:cs="Times New Roman"/>
          <w:lang w:val="en-US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piramida</w:t>
      </w:r>
      <w:r w:rsidR="008076FA" w:rsidRPr="009D17D5">
        <w:rPr>
          <w:rFonts w:ascii="Times New Roman" w:hAnsi="Times New Roman" w:cs="Times New Roman"/>
          <w:lang w:val="en-US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shaklida</w:t>
      </w:r>
      <w:r w:rsidR="008076FA" w:rsidRPr="009D17D5">
        <w:rPr>
          <w:rFonts w:ascii="Times New Roman" w:hAnsi="Times New Roman" w:cs="Times New Roman"/>
          <w:lang w:val="en-US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bo</w:t>
      </w:r>
      <w:r w:rsidR="008076FA" w:rsidRPr="009D17D5">
        <w:rPr>
          <w:rFonts w:ascii="Times New Roman" w:hAnsi="Times New Roman" w:cs="Times New Roman"/>
          <w:lang w:val="en-US"/>
        </w:rPr>
        <w:t>’</w:t>
      </w:r>
      <w:r w:rsidR="008076FA" w:rsidRPr="008076FA">
        <w:rPr>
          <w:rFonts w:ascii="Times New Roman" w:hAnsi="Times New Roman" w:cs="Times New Roman"/>
          <w:lang w:val="en-US"/>
        </w:rPr>
        <w:t>ladi</w:t>
      </w:r>
      <w:r w:rsidR="008076FA" w:rsidRPr="009D17D5">
        <w:rPr>
          <w:rFonts w:ascii="Times New Roman" w:hAnsi="Times New Roman" w:cs="Times New Roman"/>
          <w:lang w:val="en-US"/>
        </w:rPr>
        <w:t>?</w:t>
      </w:r>
    </w:p>
    <w:p w:rsidR="003523D6" w:rsidRDefault="008076FA" w:rsidP="006709B7">
      <w:pPr>
        <w:spacing w:after="0" w:line="240" w:lineRule="auto"/>
        <w:ind w:left="435" w:firstLine="273"/>
        <w:jc w:val="both"/>
        <w:rPr>
          <w:rFonts w:ascii="Times New Roman" w:hAnsi="Times New Roman" w:cs="Times New Roman"/>
          <w:lang w:val="en-US"/>
        </w:rPr>
      </w:pPr>
      <w:r w:rsidRPr="008076FA">
        <w:rPr>
          <w:rFonts w:ascii="Times New Roman" w:hAnsi="Times New Roman" w:cs="Times New Roman"/>
          <w:lang w:val="en-US"/>
        </w:rPr>
        <w:t>А) C</w:t>
      </w:r>
      <w:r w:rsidRPr="003523D6">
        <w:rPr>
          <w:rFonts w:ascii="Times New Roman" w:hAnsi="Times New Roman" w:cs="Times New Roman"/>
          <w:vertAlign w:val="subscript"/>
          <w:lang w:val="en-US"/>
        </w:rPr>
        <w:t>2</w:t>
      </w:r>
      <w:r w:rsidRPr="008076FA">
        <w:rPr>
          <w:rFonts w:ascii="Times New Roman" w:hAnsi="Times New Roman" w:cs="Times New Roman"/>
          <w:lang w:val="en-US"/>
        </w:rPr>
        <w:t>H</w:t>
      </w:r>
      <w:r w:rsidRPr="003523D6">
        <w:rPr>
          <w:rFonts w:ascii="Times New Roman" w:hAnsi="Times New Roman" w:cs="Times New Roman"/>
          <w:vertAlign w:val="subscript"/>
          <w:lang w:val="en-US"/>
        </w:rPr>
        <w:t>2</w:t>
      </w:r>
      <w:r w:rsidR="006709B7">
        <w:rPr>
          <w:rFonts w:ascii="Times New Roman" w:hAnsi="Times New Roman" w:cs="Times New Roman"/>
          <w:lang w:val="en-US"/>
        </w:rPr>
        <w:tab/>
      </w:r>
      <w:r w:rsidR="006709B7">
        <w:rPr>
          <w:rFonts w:ascii="Times New Roman" w:hAnsi="Times New Roman" w:cs="Times New Roman"/>
          <w:lang w:val="en-US"/>
        </w:rPr>
        <w:tab/>
      </w:r>
      <w:r w:rsidR="003523D6">
        <w:rPr>
          <w:rFonts w:ascii="Times New Roman" w:hAnsi="Times New Roman" w:cs="Times New Roman"/>
          <w:lang w:val="en-US"/>
        </w:rPr>
        <w:tab/>
        <w:t xml:space="preserve">B) </w:t>
      </w:r>
      <w:r w:rsidRPr="008076FA">
        <w:rPr>
          <w:rFonts w:ascii="Times New Roman" w:hAnsi="Times New Roman" w:cs="Times New Roman"/>
          <w:lang w:val="en-US"/>
        </w:rPr>
        <w:t>CH</w:t>
      </w:r>
      <w:r w:rsidRPr="003523D6">
        <w:rPr>
          <w:rFonts w:ascii="Times New Roman" w:hAnsi="Times New Roman" w:cs="Times New Roman"/>
          <w:vertAlign w:val="subscript"/>
          <w:lang w:val="en-US"/>
        </w:rPr>
        <w:t>4</w:t>
      </w:r>
      <w:r w:rsidR="003523D6">
        <w:rPr>
          <w:rFonts w:ascii="Times New Roman" w:hAnsi="Times New Roman" w:cs="Times New Roman"/>
          <w:lang w:val="en-US"/>
        </w:rPr>
        <w:tab/>
      </w:r>
    </w:p>
    <w:p w:rsidR="008076FA" w:rsidRPr="008076FA" w:rsidRDefault="003523D6" w:rsidP="006709B7">
      <w:pPr>
        <w:spacing w:after="0" w:line="240" w:lineRule="auto"/>
        <w:ind w:left="435" w:firstLine="273"/>
        <w:jc w:val="both"/>
        <w:rPr>
          <w:rFonts w:ascii="Times New Roman" w:hAnsi="Times New Roman" w:cs="Times New Roman"/>
          <w:lang w:val="en-US"/>
        </w:rPr>
      </w:pPr>
      <w:r w:rsidRPr="00ED28D7">
        <w:rPr>
          <w:rFonts w:ascii="Times New Roman" w:hAnsi="Times New Roman" w:cs="Times New Roman"/>
          <w:b/>
          <w:u w:val="single"/>
          <w:lang w:val="en-US"/>
        </w:rPr>
        <w:t>C</w:t>
      </w:r>
      <w:r w:rsidR="008076FA" w:rsidRPr="00ED28D7">
        <w:rPr>
          <w:rFonts w:ascii="Times New Roman" w:hAnsi="Times New Roman" w:cs="Times New Roman"/>
          <w:b/>
          <w:u w:val="single"/>
          <w:lang w:val="en-US"/>
        </w:rPr>
        <w:t>) NH</w:t>
      </w:r>
      <w:r w:rsidR="008076FA" w:rsidRPr="00ED28D7">
        <w:rPr>
          <w:rFonts w:ascii="Times New Roman" w:hAnsi="Times New Roman" w:cs="Times New Roman"/>
          <w:b/>
          <w:u w:val="single"/>
          <w:vertAlign w:val="subscript"/>
          <w:lang w:val="en-US"/>
        </w:rPr>
        <w:t>3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D</w:t>
      </w:r>
      <w:r w:rsidR="008076FA" w:rsidRPr="008076FA">
        <w:rPr>
          <w:rFonts w:ascii="Times New Roman" w:hAnsi="Times New Roman" w:cs="Times New Roman"/>
          <w:lang w:val="en-US"/>
        </w:rPr>
        <w:t>) BeCI</w:t>
      </w:r>
      <w:r w:rsidR="008076FA" w:rsidRPr="003523D6">
        <w:rPr>
          <w:rFonts w:ascii="Times New Roman" w:hAnsi="Times New Roman" w:cs="Times New Roman"/>
          <w:vertAlign w:val="subscript"/>
          <w:lang w:val="en-US"/>
        </w:rPr>
        <w:t>2</w:t>
      </w:r>
    </w:p>
    <w:p w:rsidR="008076FA" w:rsidRPr="008076FA" w:rsidRDefault="003523D6" w:rsidP="00A4744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61. </w:t>
      </w:r>
      <w:r w:rsidR="008076FA" w:rsidRPr="008076FA">
        <w:rPr>
          <w:rFonts w:ascii="Times New Roman" w:hAnsi="Times New Roman" w:cs="Times New Roman"/>
          <w:lang w:val="en-US"/>
        </w:rPr>
        <w:t>Gibridlanish natijasida atomdagi orbitallarning soni o’zgaradimi?</w:t>
      </w:r>
    </w:p>
    <w:p w:rsidR="003523D6" w:rsidRPr="00ED28D7" w:rsidRDefault="008076FA" w:rsidP="006709B7">
      <w:pPr>
        <w:spacing w:after="0" w:line="240" w:lineRule="auto"/>
        <w:ind w:left="435" w:firstLine="273"/>
        <w:jc w:val="both"/>
        <w:rPr>
          <w:rFonts w:ascii="Times New Roman" w:hAnsi="Times New Roman" w:cs="Times New Roman"/>
          <w:b/>
          <w:u w:val="single"/>
          <w:lang w:val="en-US"/>
        </w:rPr>
      </w:pPr>
      <w:r w:rsidRPr="00ED28D7">
        <w:rPr>
          <w:rFonts w:ascii="Times New Roman" w:hAnsi="Times New Roman" w:cs="Times New Roman"/>
          <w:b/>
          <w:u w:val="single"/>
          <w:lang w:val="en-US"/>
        </w:rPr>
        <w:t xml:space="preserve">А) </w:t>
      </w:r>
      <w:proofErr w:type="gramStart"/>
      <w:r w:rsidRPr="00ED28D7">
        <w:rPr>
          <w:rFonts w:ascii="Times New Roman" w:hAnsi="Times New Roman" w:cs="Times New Roman"/>
          <w:b/>
          <w:u w:val="single"/>
          <w:lang w:val="en-US"/>
        </w:rPr>
        <w:t>o’zgarmaydi</w:t>
      </w:r>
      <w:proofErr w:type="gramEnd"/>
      <w:r w:rsidRPr="00ED28D7">
        <w:rPr>
          <w:rFonts w:ascii="Times New Roman" w:hAnsi="Times New Roman" w:cs="Times New Roman"/>
          <w:b/>
          <w:u w:val="single"/>
          <w:lang w:val="en-US"/>
        </w:rPr>
        <w:tab/>
      </w:r>
      <w:r w:rsidR="003523D6" w:rsidRPr="00ED28D7">
        <w:rPr>
          <w:rFonts w:ascii="Times New Roman" w:hAnsi="Times New Roman" w:cs="Times New Roman"/>
          <w:b/>
          <w:u w:val="single"/>
          <w:lang w:val="en-US"/>
        </w:rPr>
        <w:tab/>
      </w:r>
      <w:r w:rsidR="003523D6" w:rsidRPr="00ED28D7">
        <w:rPr>
          <w:rFonts w:ascii="Times New Roman" w:hAnsi="Times New Roman" w:cs="Times New Roman"/>
          <w:b/>
          <w:u w:val="single"/>
          <w:lang w:val="en-US"/>
        </w:rPr>
        <w:tab/>
      </w:r>
    </w:p>
    <w:p w:rsidR="003523D6" w:rsidRDefault="008076FA" w:rsidP="006709B7">
      <w:pPr>
        <w:spacing w:after="0" w:line="240" w:lineRule="auto"/>
        <w:ind w:left="435" w:firstLine="273"/>
        <w:jc w:val="both"/>
        <w:rPr>
          <w:rFonts w:ascii="Times New Roman" w:hAnsi="Times New Roman" w:cs="Times New Roman"/>
          <w:lang w:val="en-US"/>
        </w:rPr>
      </w:pPr>
      <w:r w:rsidRPr="008076FA">
        <w:rPr>
          <w:rFonts w:ascii="Times New Roman" w:hAnsi="Times New Roman" w:cs="Times New Roman"/>
          <w:lang w:val="en-US"/>
        </w:rPr>
        <w:t xml:space="preserve">В) </w:t>
      </w:r>
      <w:proofErr w:type="gramStart"/>
      <w:r w:rsidRPr="008076FA">
        <w:rPr>
          <w:rFonts w:ascii="Times New Roman" w:hAnsi="Times New Roman" w:cs="Times New Roman"/>
          <w:lang w:val="en-US"/>
        </w:rPr>
        <w:t>kamayadi</w:t>
      </w:r>
      <w:proofErr w:type="gramEnd"/>
      <w:r w:rsidRPr="008076FA">
        <w:rPr>
          <w:rFonts w:ascii="Times New Roman" w:hAnsi="Times New Roman" w:cs="Times New Roman"/>
          <w:lang w:val="en-US"/>
        </w:rPr>
        <w:tab/>
      </w:r>
    </w:p>
    <w:p w:rsidR="003523D6" w:rsidRDefault="008076FA" w:rsidP="006709B7">
      <w:pPr>
        <w:spacing w:after="0" w:line="240" w:lineRule="auto"/>
        <w:ind w:left="435" w:firstLine="273"/>
        <w:jc w:val="both"/>
        <w:rPr>
          <w:rFonts w:ascii="Times New Roman" w:hAnsi="Times New Roman" w:cs="Times New Roman"/>
          <w:lang w:val="en-US"/>
        </w:rPr>
      </w:pPr>
      <w:r w:rsidRPr="008076FA">
        <w:rPr>
          <w:rFonts w:ascii="Times New Roman" w:hAnsi="Times New Roman" w:cs="Times New Roman"/>
          <w:lang w:val="en-US"/>
        </w:rPr>
        <w:t xml:space="preserve">С) </w:t>
      </w:r>
      <w:proofErr w:type="gramStart"/>
      <w:r w:rsidRPr="008076FA">
        <w:rPr>
          <w:rFonts w:ascii="Times New Roman" w:hAnsi="Times New Roman" w:cs="Times New Roman"/>
          <w:lang w:val="en-US"/>
        </w:rPr>
        <w:t>ko’payadi</w:t>
      </w:r>
      <w:proofErr w:type="gramEnd"/>
    </w:p>
    <w:p w:rsidR="008076FA" w:rsidRPr="008076FA" w:rsidRDefault="003523D6" w:rsidP="006709B7">
      <w:pPr>
        <w:spacing w:after="0" w:line="240" w:lineRule="auto"/>
        <w:ind w:left="435" w:firstLine="273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D) </w:t>
      </w:r>
      <w:r w:rsidR="008076FA" w:rsidRPr="008076FA">
        <w:rPr>
          <w:rFonts w:ascii="Times New Roman" w:hAnsi="Times New Roman" w:cs="Times New Roman"/>
          <w:lang w:val="en-US"/>
        </w:rPr>
        <w:t>d-elementlar qatnashganda kamayadi</w:t>
      </w:r>
    </w:p>
    <w:p w:rsidR="008076FA" w:rsidRPr="008076FA" w:rsidRDefault="003523D6" w:rsidP="00A4744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62. </w:t>
      </w:r>
      <w:r w:rsidR="008076FA" w:rsidRPr="008076FA">
        <w:rPr>
          <w:rFonts w:ascii="Times New Roman" w:hAnsi="Times New Roman" w:cs="Times New Roman"/>
          <w:lang w:val="en-US"/>
        </w:rPr>
        <w:t>Atom kristall panjarali moddalar qanday xususiyatga ega bo’ladi?</w:t>
      </w:r>
    </w:p>
    <w:p w:rsidR="003523D6" w:rsidRDefault="003523D6" w:rsidP="006709B7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A) </w:t>
      </w:r>
      <w:proofErr w:type="gramStart"/>
      <w:r w:rsidR="008076FA" w:rsidRPr="008076FA">
        <w:rPr>
          <w:rFonts w:ascii="Times New Roman" w:hAnsi="Times New Roman" w:cs="Times New Roman"/>
          <w:lang w:val="en-US"/>
        </w:rPr>
        <w:t>suvda</w:t>
      </w:r>
      <w:proofErr w:type="gramEnd"/>
      <w:r w:rsidR="008076FA" w:rsidRPr="008076FA">
        <w:rPr>
          <w:rFonts w:ascii="Times New Roman" w:hAnsi="Times New Roman" w:cs="Times New Roman"/>
          <w:lang w:val="en-US"/>
        </w:rPr>
        <w:t xml:space="preserve"> to’</w:t>
      </w:r>
      <w:r>
        <w:rPr>
          <w:rFonts w:ascii="Times New Roman" w:hAnsi="Times New Roman" w:cs="Times New Roman"/>
          <w:lang w:val="en-US"/>
        </w:rPr>
        <w:t xml:space="preserve">liq eriydigan kristall moddalar                             </w:t>
      </w:r>
    </w:p>
    <w:p w:rsidR="003523D6" w:rsidRDefault="003523D6" w:rsidP="006709B7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B) </w:t>
      </w:r>
      <w:proofErr w:type="gramStart"/>
      <w:r w:rsidR="008076FA" w:rsidRPr="008076FA">
        <w:rPr>
          <w:rFonts w:ascii="Times New Roman" w:hAnsi="Times New Roman" w:cs="Times New Roman"/>
          <w:lang w:val="en-US"/>
        </w:rPr>
        <w:t>agregat</w:t>
      </w:r>
      <w:proofErr w:type="gramEnd"/>
      <w:r w:rsidR="008076FA" w:rsidRPr="008076FA">
        <w:rPr>
          <w:rFonts w:ascii="Times New Roman" w:hAnsi="Times New Roman" w:cs="Times New Roman"/>
          <w:lang w:val="en-US"/>
        </w:rPr>
        <w:t xml:space="preserve"> holati suyuq bo’lib, suvda eriydigan moddalar</w:t>
      </w:r>
    </w:p>
    <w:p w:rsidR="003523D6" w:rsidRDefault="003523D6" w:rsidP="006709B7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C) </w:t>
      </w:r>
      <w:proofErr w:type="gramStart"/>
      <w:r w:rsidR="008076FA" w:rsidRPr="008076FA">
        <w:rPr>
          <w:rFonts w:ascii="Times New Roman" w:hAnsi="Times New Roman" w:cs="Times New Roman"/>
          <w:lang w:val="en-US"/>
        </w:rPr>
        <w:t>kristall</w:t>
      </w:r>
      <w:proofErr w:type="gramEnd"/>
      <w:r w:rsidR="008076FA" w:rsidRPr="008076FA">
        <w:rPr>
          <w:rFonts w:ascii="Times New Roman" w:hAnsi="Times New Roman" w:cs="Times New Roman"/>
          <w:lang w:val="en-US"/>
        </w:rPr>
        <w:t xml:space="preserve"> panjara tugunlarida molekulalar joylashgan bo</w:t>
      </w:r>
      <w:r>
        <w:rPr>
          <w:rFonts w:ascii="Times New Roman" w:hAnsi="Times New Roman" w:cs="Times New Roman"/>
          <w:lang w:val="en-US"/>
        </w:rPr>
        <w:t>’lib, gazsimon holatda bo’ladi.</w:t>
      </w:r>
    </w:p>
    <w:p w:rsidR="008076FA" w:rsidRPr="008076FA" w:rsidRDefault="003523D6" w:rsidP="006709B7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 w:rsidRPr="00ED28D7">
        <w:rPr>
          <w:rFonts w:ascii="Times New Roman" w:hAnsi="Times New Roman" w:cs="Times New Roman"/>
          <w:b/>
          <w:u w:val="single"/>
          <w:lang w:val="en-US"/>
        </w:rPr>
        <w:t xml:space="preserve">D) </w:t>
      </w:r>
      <w:proofErr w:type="gramStart"/>
      <w:r w:rsidR="008076FA" w:rsidRPr="00ED28D7">
        <w:rPr>
          <w:rFonts w:ascii="Times New Roman" w:hAnsi="Times New Roman" w:cs="Times New Roman"/>
          <w:b/>
          <w:u w:val="single"/>
          <w:lang w:val="en-US"/>
        </w:rPr>
        <w:t>oddiy</w:t>
      </w:r>
      <w:proofErr w:type="gramEnd"/>
      <w:r w:rsidR="008076FA" w:rsidRPr="00ED28D7">
        <w:rPr>
          <w:rFonts w:ascii="Times New Roman" w:hAnsi="Times New Roman" w:cs="Times New Roman"/>
          <w:b/>
          <w:u w:val="single"/>
          <w:lang w:val="en-US"/>
        </w:rPr>
        <w:t xml:space="preserve"> sharoitda qattiq agregat holatga ega, qiyin suyuqlanadi, suvda erimaydi</w:t>
      </w:r>
      <w:r w:rsidR="008076FA" w:rsidRPr="008076FA">
        <w:rPr>
          <w:rFonts w:ascii="Times New Roman" w:hAnsi="Times New Roman" w:cs="Times New Roman"/>
          <w:lang w:val="en-US"/>
        </w:rPr>
        <w:t>.</w:t>
      </w:r>
    </w:p>
    <w:p w:rsidR="008076FA" w:rsidRPr="003523D6" w:rsidRDefault="003523D6" w:rsidP="00A4744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3523D6">
        <w:rPr>
          <w:rFonts w:ascii="Times New Roman" w:hAnsi="Times New Roman" w:cs="Times New Roman"/>
          <w:lang w:val="en-US"/>
        </w:rPr>
        <w:t xml:space="preserve">63. </w:t>
      </w:r>
      <w:r>
        <w:rPr>
          <w:rFonts w:ascii="Times New Roman" w:hAnsi="Times New Roman" w:cs="Times New Roman"/>
          <w:lang w:val="en-US"/>
        </w:rPr>
        <w:t>Molekular kristall panjarali moddalar keltirlgan qatorni aniqlang</w:t>
      </w:r>
      <w:r w:rsidR="008076FA" w:rsidRPr="003523D6">
        <w:rPr>
          <w:rFonts w:ascii="Times New Roman" w:hAnsi="Times New Roman" w:cs="Times New Roman"/>
          <w:lang w:val="en-US"/>
        </w:rPr>
        <w:t>.</w:t>
      </w:r>
    </w:p>
    <w:p w:rsidR="003523D6" w:rsidRDefault="006709B7" w:rsidP="006709B7">
      <w:pPr>
        <w:spacing w:after="0" w:line="240" w:lineRule="auto"/>
        <w:ind w:left="390" w:firstLine="31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1) </w:t>
      </w:r>
      <w:proofErr w:type="gramStart"/>
      <w:r>
        <w:rPr>
          <w:rFonts w:ascii="Times New Roman" w:hAnsi="Times New Roman" w:cs="Times New Roman"/>
          <w:lang w:val="en-US"/>
        </w:rPr>
        <w:t>olmos</w:t>
      </w:r>
      <w:proofErr w:type="gramEnd"/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3523D6">
        <w:rPr>
          <w:rFonts w:ascii="Times New Roman" w:hAnsi="Times New Roman" w:cs="Times New Roman"/>
          <w:lang w:val="en-US"/>
        </w:rPr>
        <w:t>2) grafit</w:t>
      </w:r>
    </w:p>
    <w:p w:rsidR="003523D6" w:rsidRDefault="003523D6" w:rsidP="006709B7">
      <w:pPr>
        <w:spacing w:after="0" w:line="240" w:lineRule="auto"/>
        <w:ind w:left="390" w:firstLine="31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3) </w:t>
      </w:r>
      <w:proofErr w:type="gramStart"/>
      <w:r>
        <w:rPr>
          <w:rFonts w:ascii="Times New Roman" w:hAnsi="Times New Roman" w:cs="Times New Roman"/>
          <w:lang w:val="en-US"/>
        </w:rPr>
        <w:t>kremniy</w:t>
      </w:r>
      <w:proofErr w:type="gramEnd"/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4) osh tuzi</w:t>
      </w:r>
    </w:p>
    <w:p w:rsidR="003523D6" w:rsidRDefault="003523D6" w:rsidP="006709B7">
      <w:pPr>
        <w:spacing w:after="0" w:line="240" w:lineRule="auto"/>
        <w:ind w:left="390" w:firstLine="31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5) </w:t>
      </w:r>
      <w:proofErr w:type="gramStart"/>
      <w:r>
        <w:rPr>
          <w:rFonts w:ascii="Times New Roman" w:hAnsi="Times New Roman" w:cs="Times New Roman"/>
          <w:lang w:val="en-US"/>
        </w:rPr>
        <w:t>karbamid</w:t>
      </w:r>
      <w:proofErr w:type="gramEnd"/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6) uglerod</w:t>
      </w:r>
    </w:p>
    <w:p w:rsidR="003523D6" w:rsidRDefault="003523D6" w:rsidP="006709B7">
      <w:pPr>
        <w:spacing w:after="0" w:line="240" w:lineRule="auto"/>
        <w:ind w:left="390" w:firstLine="31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7) </w:t>
      </w:r>
      <w:proofErr w:type="gramStart"/>
      <w:r>
        <w:rPr>
          <w:rFonts w:ascii="Times New Roman" w:hAnsi="Times New Roman" w:cs="Times New Roman"/>
          <w:lang w:val="en-US"/>
        </w:rPr>
        <w:t>muz</w:t>
      </w:r>
      <w:proofErr w:type="gramEnd"/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8076FA" w:rsidRPr="008076FA">
        <w:rPr>
          <w:rFonts w:ascii="Times New Roman" w:hAnsi="Times New Roman" w:cs="Times New Roman"/>
          <w:lang w:val="en-US"/>
        </w:rPr>
        <w:t xml:space="preserve">8) yod </w:t>
      </w:r>
    </w:p>
    <w:p w:rsidR="003523D6" w:rsidRDefault="003523D6" w:rsidP="006709B7">
      <w:pPr>
        <w:spacing w:after="0" w:line="240" w:lineRule="auto"/>
        <w:ind w:left="390" w:firstLine="31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9) </w:t>
      </w:r>
      <w:proofErr w:type="gramStart"/>
      <w:r>
        <w:rPr>
          <w:rFonts w:ascii="Times New Roman" w:hAnsi="Times New Roman" w:cs="Times New Roman"/>
          <w:lang w:val="en-US"/>
        </w:rPr>
        <w:t>bor</w:t>
      </w:r>
      <w:proofErr w:type="gramEnd"/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8076FA" w:rsidRPr="008076FA">
        <w:rPr>
          <w:rFonts w:ascii="Times New Roman" w:hAnsi="Times New Roman" w:cs="Times New Roman"/>
          <w:lang w:val="en-US"/>
        </w:rPr>
        <w:t xml:space="preserve">10) karbanat angidrid </w:t>
      </w:r>
    </w:p>
    <w:p w:rsidR="003523D6" w:rsidRDefault="008076FA" w:rsidP="006709B7">
      <w:pPr>
        <w:spacing w:after="0" w:line="240" w:lineRule="auto"/>
        <w:ind w:left="390" w:firstLine="318"/>
        <w:jc w:val="both"/>
        <w:rPr>
          <w:rFonts w:ascii="Times New Roman" w:hAnsi="Times New Roman" w:cs="Times New Roman"/>
          <w:lang w:val="en-US"/>
        </w:rPr>
      </w:pPr>
      <w:r w:rsidRPr="008076FA">
        <w:rPr>
          <w:rFonts w:ascii="Times New Roman" w:hAnsi="Times New Roman" w:cs="Times New Roman"/>
          <w:lang w:val="en-US"/>
        </w:rPr>
        <w:t>А) 1, 2, 3, 5</w:t>
      </w:r>
      <w:r w:rsidRPr="008076FA">
        <w:rPr>
          <w:rFonts w:ascii="Times New Roman" w:hAnsi="Times New Roman" w:cs="Times New Roman"/>
          <w:lang w:val="en-US"/>
        </w:rPr>
        <w:tab/>
      </w:r>
      <w:r w:rsidR="003523D6">
        <w:rPr>
          <w:rFonts w:ascii="Times New Roman" w:hAnsi="Times New Roman" w:cs="Times New Roman"/>
          <w:lang w:val="en-US"/>
        </w:rPr>
        <w:tab/>
      </w:r>
      <w:r w:rsidR="003523D6">
        <w:rPr>
          <w:rFonts w:ascii="Times New Roman" w:hAnsi="Times New Roman" w:cs="Times New Roman"/>
          <w:lang w:val="en-US"/>
        </w:rPr>
        <w:tab/>
      </w:r>
      <w:r w:rsidRPr="008076FA">
        <w:rPr>
          <w:rFonts w:ascii="Times New Roman" w:hAnsi="Times New Roman" w:cs="Times New Roman"/>
          <w:lang w:val="en-US"/>
        </w:rPr>
        <w:t>В) 4, 5, 6, 8</w:t>
      </w:r>
      <w:r w:rsidRPr="008076FA">
        <w:rPr>
          <w:rFonts w:ascii="Times New Roman" w:hAnsi="Times New Roman" w:cs="Times New Roman"/>
          <w:lang w:val="en-US"/>
        </w:rPr>
        <w:tab/>
      </w:r>
    </w:p>
    <w:p w:rsidR="008076FA" w:rsidRPr="008076FA" w:rsidRDefault="003523D6" w:rsidP="006709B7">
      <w:pPr>
        <w:spacing w:after="0" w:line="240" w:lineRule="auto"/>
        <w:ind w:left="390" w:firstLine="318"/>
        <w:jc w:val="both"/>
        <w:rPr>
          <w:rFonts w:ascii="Times New Roman" w:hAnsi="Times New Roman" w:cs="Times New Roman"/>
          <w:lang w:val="en-US"/>
        </w:rPr>
      </w:pPr>
      <w:r w:rsidRPr="00ED28D7">
        <w:rPr>
          <w:rFonts w:ascii="Times New Roman" w:hAnsi="Times New Roman" w:cs="Times New Roman"/>
          <w:b/>
          <w:u w:val="single"/>
          <w:lang w:val="en-US"/>
        </w:rPr>
        <w:t>С) 5, 7, 8, 10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8076FA" w:rsidRPr="008076FA">
        <w:rPr>
          <w:rFonts w:ascii="Times New Roman" w:hAnsi="Times New Roman" w:cs="Times New Roman"/>
          <w:lang w:val="en-US"/>
        </w:rPr>
        <w:t>D) 3, 5, 9, 10</w:t>
      </w:r>
    </w:p>
    <w:p w:rsidR="007F6069" w:rsidRPr="008076FA" w:rsidRDefault="007F6069" w:rsidP="007F6069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7F6069">
        <w:rPr>
          <w:rFonts w:ascii="Times New Roman" w:hAnsi="Times New Roman" w:cs="Times New Roman"/>
          <w:lang w:val="en-US"/>
        </w:rPr>
        <w:t>64</w:t>
      </w:r>
      <w:r>
        <w:rPr>
          <w:rFonts w:ascii="Times New Roman" w:hAnsi="Times New Roman" w:cs="Times New Roman"/>
          <w:lang w:val="en-US"/>
        </w:rPr>
        <w:t>.</w:t>
      </w:r>
      <w:r>
        <w:rPr>
          <w:rFonts w:ascii="Times New Roman" w:hAnsi="Times New Roman" w:cs="Times New Roman"/>
          <w:lang w:val="en-US"/>
        </w:rPr>
        <w:tab/>
        <w:t>[</w:t>
      </w:r>
      <w:r w:rsidRPr="008076FA">
        <w:rPr>
          <w:rFonts w:ascii="Times New Roman" w:hAnsi="Times New Roman" w:cs="Times New Roman"/>
          <w:lang w:val="en-US"/>
        </w:rPr>
        <w:t>NH</w:t>
      </w:r>
      <w:r w:rsidRPr="00C74E30">
        <w:rPr>
          <w:rFonts w:ascii="Times New Roman" w:hAnsi="Times New Roman" w:cs="Times New Roman"/>
          <w:vertAlign w:val="subscript"/>
          <w:lang w:val="en-US"/>
        </w:rPr>
        <w:t>4</w:t>
      </w:r>
      <w:proofErr w:type="gramStart"/>
      <w:r>
        <w:rPr>
          <w:rFonts w:ascii="Times New Roman" w:hAnsi="Times New Roman" w:cs="Times New Roman"/>
          <w:lang w:val="en-US"/>
        </w:rPr>
        <w:t>]</w:t>
      </w:r>
      <w:r w:rsidRPr="00C74E30">
        <w:rPr>
          <w:rFonts w:ascii="Times New Roman" w:hAnsi="Times New Roman" w:cs="Times New Roman"/>
          <w:vertAlign w:val="superscript"/>
          <w:lang w:val="en-US"/>
        </w:rPr>
        <w:t>+</w:t>
      </w:r>
      <w:proofErr w:type="gramEnd"/>
      <w:r w:rsidRPr="008076FA">
        <w:rPr>
          <w:rFonts w:ascii="Times New Roman" w:hAnsi="Times New Roman" w:cs="Times New Roman"/>
          <w:lang w:val="en-US"/>
        </w:rPr>
        <w:t xml:space="preserve"> va NH</w:t>
      </w:r>
      <w:r w:rsidRPr="00C74E30">
        <w:rPr>
          <w:rFonts w:ascii="Times New Roman" w:hAnsi="Times New Roman" w:cs="Times New Roman"/>
          <w:vertAlign w:val="subscript"/>
          <w:lang w:val="en-US"/>
        </w:rPr>
        <w:t>3</w:t>
      </w:r>
      <w:r w:rsidRPr="008076FA">
        <w:rPr>
          <w:rFonts w:ascii="Times New Roman" w:hAnsi="Times New Roman" w:cs="Times New Roman"/>
          <w:lang w:val="en-US"/>
        </w:rPr>
        <w:t xml:space="preserve"> ionlar uchun quyidagi qaysi xususiyatlar umumiy?</w:t>
      </w:r>
    </w:p>
    <w:p w:rsidR="007F6069" w:rsidRDefault="007F6069" w:rsidP="007F6069">
      <w:pPr>
        <w:spacing w:after="0" w:line="240" w:lineRule="auto"/>
        <w:ind w:left="285" w:firstLine="423"/>
        <w:jc w:val="both"/>
        <w:rPr>
          <w:rFonts w:ascii="Times New Roman" w:hAnsi="Times New Roman" w:cs="Times New Roman"/>
          <w:lang w:val="en-US"/>
        </w:rPr>
      </w:pPr>
      <w:r w:rsidRPr="008076FA">
        <w:rPr>
          <w:rFonts w:ascii="Times New Roman" w:hAnsi="Times New Roman" w:cs="Times New Roman"/>
          <w:lang w:val="en-US"/>
        </w:rPr>
        <w:t xml:space="preserve">1) </w:t>
      </w:r>
      <w:proofErr w:type="gramStart"/>
      <w:r w:rsidRPr="008076FA">
        <w:rPr>
          <w:rFonts w:ascii="Times New Roman" w:hAnsi="Times New Roman" w:cs="Times New Roman"/>
          <w:lang w:val="en-US"/>
        </w:rPr>
        <w:t>markaziy</w:t>
      </w:r>
      <w:proofErr w:type="gramEnd"/>
      <w:r w:rsidRPr="008076FA">
        <w:rPr>
          <w:rFonts w:ascii="Times New Roman" w:hAnsi="Times New Roman" w:cs="Times New Roman"/>
          <w:lang w:val="en-US"/>
        </w:rPr>
        <w:t xml:space="preserve"> atomning gibridlanishi: </w:t>
      </w:r>
    </w:p>
    <w:p w:rsidR="007F6069" w:rsidRDefault="007F6069" w:rsidP="007F6069">
      <w:pPr>
        <w:spacing w:after="0" w:line="240" w:lineRule="auto"/>
        <w:ind w:left="285" w:firstLine="423"/>
        <w:jc w:val="both"/>
        <w:rPr>
          <w:rFonts w:ascii="Times New Roman" w:hAnsi="Times New Roman" w:cs="Times New Roman"/>
          <w:lang w:val="en-US"/>
        </w:rPr>
      </w:pPr>
      <w:r w:rsidRPr="008076FA">
        <w:rPr>
          <w:rFonts w:ascii="Times New Roman" w:hAnsi="Times New Roman" w:cs="Times New Roman"/>
          <w:lang w:val="en-US"/>
        </w:rPr>
        <w:t xml:space="preserve">2) </w:t>
      </w:r>
      <w:proofErr w:type="gramStart"/>
      <w:r w:rsidRPr="008076FA">
        <w:rPr>
          <w:rFonts w:ascii="Times New Roman" w:hAnsi="Times New Roman" w:cs="Times New Roman"/>
          <w:lang w:val="en-US"/>
        </w:rPr>
        <w:t>markaziy</w:t>
      </w:r>
      <w:proofErr w:type="gramEnd"/>
      <w:r w:rsidRPr="008076FA">
        <w:rPr>
          <w:rFonts w:ascii="Times New Roman" w:hAnsi="Times New Roman" w:cs="Times New Roman"/>
          <w:lang w:val="en-US"/>
        </w:rPr>
        <w:t xml:space="preserve"> atomning valentligi:</w:t>
      </w:r>
    </w:p>
    <w:p w:rsidR="007F6069" w:rsidRDefault="007F6069" w:rsidP="007F6069">
      <w:pPr>
        <w:spacing w:after="0" w:line="240" w:lineRule="auto"/>
        <w:ind w:left="285" w:firstLine="423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3) </w:t>
      </w:r>
      <w:proofErr w:type="gramStart"/>
      <w:r w:rsidRPr="008076FA">
        <w:rPr>
          <w:rFonts w:ascii="Times New Roman" w:hAnsi="Times New Roman" w:cs="Times New Roman"/>
          <w:lang w:val="en-US"/>
        </w:rPr>
        <w:t>fazoviy</w:t>
      </w:r>
      <w:proofErr w:type="gramEnd"/>
      <w:r w:rsidRPr="008076FA">
        <w:rPr>
          <w:rFonts w:ascii="Times New Roman" w:hAnsi="Times New Roman" w:cs="Times New Roman"/>
          <w:lang w:val="en-US"/>
        </w:rPr>
        <w:t xml:space="preserve"> strukturasi: </w:t>
      </w:r>
    </w:p>
    <w:p w:rsidR="007F6069" w:rsidRDefault="007F6069" w:rsidP="007F6069">
      <w:pPr>
        <w:spacing w:after="0" w:line="240" w:lineRule="auto"/>
        <w:ind w:left="285" w:firstLine="423"/>
        <w:jc w:val="both"/>
        <w:rPr>
          <w:rFonts w:ascii="Times New Roman" w:hAnsi="Times New Roman" w:cs="Times New Roman"/>
          <w:lang w:val="en-US"/>
        </w:rPr>
      </w:pPr>
      <w:r w:rsidRPr="008076FA">
        <w:rPr>
          <w:rFonts w:ascii="Times New Roman" w:hAnsi="Times New Roman" w:cs="Times New Roman"/>
          <w:lang w:val="en-US"/>
        </w:rPr>
        <w:t xml:space="preserve">4) </w:t>
      </w:r>
      <w:proofErr w:type="gramStart"/>
      <w:r w:rsidRPr="008076FA">
        <w:rPr>
          <w:rFonts w:ascii="Times New Roman" w:hAnsi="Times New Roman" w:cs="Times New Roman"/>
          <w:lang w:val="en-US"/>
        </w:rPr>
        <w:t>markaziy</w:t>
      </w:r>
      <w:proofErr w:type="gramEnd"/>
      <w:r w:rsidRPr="008076FA">
        <w:rPr>
          <w:rFonts w:ascii="Times New Roman" w:hAnsi="Times New Roman" w:cs="Times New Roman"/>
          <w:lang w:val="en-US"/>
        </w:rPr>
        <w:t xml:space="preserve"> atomning oksidlanish darajasi </w:t>
      </w:r>
    </w:p>
    <w:p w:rsidR="007F6069" w:rsidRDefault="007F6069" w:rsidP="007F6069">
      <w:pPr>
        <w:spacing w:after="0" w:line="240" w:lineRule="auto"/>
        <w:ind w:left="285" w:firstLine="423"/>
        <w:jc w:val="both"/>
        <w:rPr>
          <w:rFonts w:ascii="Times New Roman" w:hAnsi="Times New Roman" w:cs="Times New Roman"/>
          <w:lang w:val="en-US"/>
        </w:rPr>
      </w:pPr>
      <w:r w:rsidRPr="008076FA">
        <w:rPr>
          <w:rFonts w:ascii="Times New Roman" w:hAnsi="Times New Roman" w:cs="Times New Roman"/>
          <w:lang w:val="en-US"/>
        </w:rPr>
        <w:t>А) 2</w:t>
      </w:r>
      <w:proofErr w:type="gramStart"/>
      <w:r w:rsidRPr="008076FA">
        <w:rPr>
          <w:rFonts w:ascii="Times New Roman" w:hAnsi="Times New Roman" w:cs="Times New Roman"/>
          <w:lang w:val="en-US"/>
        </w:rPr>
        <w:t>,3</w:t>
      </w:r>
      <w:proofErr w:type="gramEnd"/>
      <w:r w:rsidRPr="008076FA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376737">
        <w:rPr>
          <w:rFonts w:ascii="Times New Roman" w:hAnsi="Times New Roman" w:cs="Times New Roman"/>
          <w:b/>
          <w:u w:val="single"/>
          <w:lang w:val="en-US"/>
        </w:rPr>
        <w:t>В) 1,4</w:t>
      </w:r>
      <w:r w:rsidRPr="008076FA">
        <w:rPr>
          <w:rFonts w:ascii="Times New Roman" w:hAnsi="Times New Roman" w:cs="Times New Roman"/>
          <w:lang w:val="en-US"/>
        </w:rPr>
        <w:t xml:space="preserve"> </w:t>
      </w:r>
    </w:p>
    <w:p w:rsidR="007F6069" w:rsidRPr="008076FA" w:rsidRDefault="007F6069" w:rsidP="007F6069">
      <w:pPr>
        <w:spacing w:after="0" w:line="240" w:lineRule="auto"/>
        <w:ind w:left="285" w:firstLine="423"/>
        <w:jc w:val="both"/>
        <w:rPr>
          <w:rFonts w:ascii="Times New Roman" w:hAnsi="Times New Roman" w:cs="Times New Roman"/>
          <w:lang w:val="en-US"/>
        </w:rPr>
      </w:pPr>
      <w:r w:rsidRPr="008076FA">
        <w:rPr>
          <w:rFonts w:ascii="Times New Roman" w:hAnsi="Times New Roman" w:cs="Times New Roman"/>
          <w:lang w:val="en-US"/>
        </w:rPr>
        <w:t>С) 1</w:t>
      </w:r>
      <w:proofErr w:type="gramStart"/>
      <w:r w:rsidRPr="008076FA">
        <w:rPr>
          <w:rFonts w:ascii="Times New Roman" w:hAnsi="Times New Roman" w:cs="Times New Roman"/>
          <w:lang w:val="en-US"/>
        </w:rPr>
        <w:t>,2</w:t>
      </w:r>
      <w:proofErr w:type="gramEnd"/>
      <w:r w:rsidRPr="008076FA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8076FA">
        <w:rPr>
          <w:rFonts w:ascii="Times New Roman" w:hAnsi="Times New Roman" w:cs="Times New Roman"/>
          <w:lang w:val="en-US"/>
        </w:rPr>
        <w:t>D) 2,3,4</w:t>
      </w:r>
    </w:p>
    <w:p w:rsidR="007F6069" w:rsidRPr="008076FA" w:rsidRDefault="007F6069" w:rsidP="007F6069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7F6069">
        <w:rPr>
          <w:rFonts w:ascii="Times New Roman" w:hAnsi="Times New Roman" w:cs="Times New Roman"/>
          <w:lang w:val="en-US"/>
        </w:rPr>
        <w:t>65</w:t>
      </w:r>
      <w:r>
        <w:rPr>
          <w:rFonts w:ascii="Times New Roman" w:hAnsi="Times New Roman" w:cs="Times New Roman"/>
          <w:lang w:val="en-US"/>
        </w:rPr>
        <w:t xml:space="preserve">. </w:t>
      </w:r>
      <w:r w:rsidRPr="008076FA">
        <w:rPr>
          <w:rFonts w:ascii="Times New Roman" w:hAnsi="Times New Roman" w:cs="Times New Roman"/>
          <w:lang w:val="en-US"/>
        </w:rPr>
        <w:t>SO</w:t>
      </w:r>
      <w:r w:rsidRPr="00C74E30">
        <w:rPr>
          <w:rFonts w:ascii="Times New Roman" w:hAnsi="Times New Roman" w:cs="Times New Roman"/>
          <w:vertAlign w:val="subscript"/>
          <w:lang w:val="en-US"/>
        </w:rPr>
        <w:t>2</w:t>
      </w:r>
      <w:r w:rsidRPr="008076FA">
        <w:rPr>
          <w:rFonts w:ascii="Times New Roman" w:hAnsi="Times New Roman" w:cs="Times New Roman"/>
          <w:lang w:val="en-US"/>
        </w:rPr>
        <w:t xml:space="preserve"> vaSO</w:t>
      </w:r>
      <w:r w:rsidRPr="00C74E30">
        <w:rPr>
          <w:rFonts w:ascii="Times New Roman" w:hAnsi="Times New Roman" w:cs="Times New Roman"/>
          <w:vertAlign w:val="subscript"/>
          <w:lang w:val="en-US"/>
        </w:rPr>
        <w:t>3</w:t>
      </w:r>
      <w:r w:rsidRPr="008076FA">
        <w:rPr>
          <w:rFonts w:ascii="Times New Roman" w:hAnsi="Times New Roman" w:cs="Times New Roman"/>
          <w:lang w:val="en-US"/>
        </w:rPr>
        <w:t xml:space="preserve"> molekulalar uchun quyidagi qaysi </w:t>
      </w:r>
      <w:proofErr w:type="gramStart"/>
      <w:r w:rsidRPr="008076FA">
        <w:rPr>
          <w:rFonts w:ascii="Times New Roman" w:hAnsi="Times New Roman" w:cs="Times New Roman"/>
          <w:lang w:val="en-US"/>
        </w:rPr>
        <w:t>xususiyat(</w:t>
      </w:r>
      <w:proofErr w:type="gramEnd"/>
      <w:r w:rsidRPr="008076FA">
        <w:rPr>
          <w:rFonts w:ascii="Times New Roman" w:hAnsi="Times New Roman" w:cs="Times New Roman"/>
          <w:lang w:val="en-US"/>
        </w:rPr>
        <w:t>lar) umumiy?</w:t>
      </w:r>
    </w:p>
    <w:p w:rsidR="007F6069" w:rsidRDefault="007F6069" w:rsidP="007F6069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 w:rsidRPr="008076FA">
        <w:rPr>
          <w:rFonts w:ascii="Times New Roman" w:hAnsi="Times New Roman" w:cs="Times New Roman"/>
          <w:lang w:val="en-US"/>
        </w:rPr>
        <w:t xml:space="preserve">1) </w:t>
      </w:r>
      <w:proofErr w:type="gramStart"/>
      <w:r w:rsidRPr="008076FA">
        <w:rPr>
          <w:rFonts w:ascii="Times New Roman" w:hAnsi="Times New Roman" w:cs="Times New Roman"/>
          <w:lang w:val="en-US"/>
        </w:rPr>
        <w:t>markaziy</w:t>
      </w:r>
      <w:proofErr w:type="gramEnd"/>
      <w:r w:rsidRPr="008076FA">
        <w:rPr>
          <w:rFonts w:ascii="Times New Roman" w:hAnsi="Times New Roman" w:cs="Times New Roman"/>
          <w:lang w:val="en-US"/>
        </w:rPr>
        <w:t xml:space="preserve"> atomning gibridlanish: </w:t>
      </w:r>
    </w:p>
    <w:p w:rsidR="007F6069" w:rsidRDefault="007F6069" w:rsidP="007F6069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 w:rsidRPr="008076FA">
        <w:rPr>
          <w:rFonts w:ascii="Times New Roman" w:hAnsi="Times New Roman" w:cs="Times New Roman"/>
          <w:lang w:val="en-US"/>
        </w:rPr>
        <w:t xml:space="preserve">2) </w:t>
      </w:r>
      <w:proofErr w:type="gramStart"/>
      <w:r w:rsidRPr="008076FA">
        <w:rPr>
          <w:rFonts w:ascii="Times New Roman" w:hAnsi="Times New Roman" w:cs="Times New Roman"/>
          <w:lang w:val="en-US"/>
        </w:rPr>
        <w:t>markaziy</w:t>
      </w:r>
      <w:proofErr w:type="gramEnd"/>
      <w:r w:rsidRPr="008076FA">
        <w:rPr>
          <w:rFonts w:ascii="Times New Roman" w:hAnsi="Times New Roman" w:cs="Times New Roman"/>
          <w:lang w:val="en-US"/>
        </w:rPr>
        <w:t xml:space="preserve"> atomning valentligi:</w:t>
      </w:r>
    </w:p>
    <w:p w:rsidR="007F6069" w:rsidRDefault="007F6069" w:rsidP="007F6069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 w:rsidRPr="008076FA">
        <w:rPr>
          <w:rFonts w:ascii="Times New Roman" w:hAnsi="Times New Roman" w:cs="Times New Roman"/>
          <w:lang w:val="en-US"/>
        </w:rPr>
        <w:t xml:space="preserve">3) </w:t>
      </w:r>
      <w:proofErr w:type="gramStart"/>
      <w:r w:rsidRPr="008076FA">
        <w:rPr>
          <w:rFonts w:ascii="Times New Roman" w:hAnsi="Times New Roman" w:cs="Times New Roman"/>
          <w:lang w:val="en-US"/>
        </w:rPr>
        <w:t>molekulaning</w:t>
      </w:r>
      <w:proofErr w:type="gramEnd"/>
      <w:r w:rsidRPr="008076FA">
        <w:rPr>
          <w:rFonts w:ascii="Times New Roman" w:hAnsi="Times New Roman" w:cs="Times New Roman"/>
          <w:lang w:val="en-US"/>
        </w:rPr>
        <w:t xml:space="preserve"> fazoviy strukturasi: </w:t>
      </w:r>
    </w:p>
    <w:p w:rsidR="007F6069" w:rsidRDefault="007F6069" w:rsidP="007F6069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 w:rsidRPr="008076FA">
        <w:rPr>
          <w:rFonts w:ascii="Times New Roman" w:hAnsi="Times New Roman" w:cs="Times New Roman"/>
          <w:lang w:val="en-US"/>
        </w:rPr>
        <w:t xml:space="preserve">4) </w:t>
      </w:r>
      <w:proofErr w:type="gramStart"/>
      <w:r w:rsidRPr="008076FA">
        <w:rPr>
          <w:rFonts w:ascii="Times New Roman" w:hAnsi="Times New Roman" w:cs="Times New Roman"/>
          <w:lang w:val="en-US"/>
        </w:rPr>
        <w:t>bog</w:t>
      </w:r>
      <w:proofErr w:type="gramEnd"/>
      <w:r w:rsidRPr="008076FA">
        <w:rPr>
          <w:rFonts w:ascii="Times New Roman" w:hAnsi="Times New Roman" w:cs="Times New Roman"/>
          <w:lang w:val="en-US"/>
        </w:rPr>
        <w:t>’ qu</w:t>
      </w:r>
      <w:r>
        <w:rPr>
          <w:rFonts w:ascii="Times New Roman" w:hAnsi="Times New Roman" w:cs="Times New Roman"/>
          <w:lang w:val="en-US"/>
        </w:rPr>
        <w:t>tli, molekula qutbsiz bo’lishi.</w:t>
      </w:r>
    </w:p>
    <w:p w:rsidR="007F6069" w:rsidRDefault="007F6069" w:rsidP="007F6069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 w:rsidRPr="00376737">
        <w:rPr>
          <w:rFonts w:ascii="Times New Roman" w:hAnsi="Times New Roman" w:cs="Times New Roman"/>
          <w:b/>
          <w:u w:val="single"/>
          <w:lang w:val="en-US"/>
        </w:rPr>
        <w:t>А) 1</w:t>
      </w:r>
      <w:r w:rsidRPr="008076FA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8076FA">
        <w:rPr>
          <w:rFonts w:ascii="Times New Roman" w:hAnsi="Times New Roman" w:cs="Times New Roman"/>
          <w:lang w:val="en-US"/>
        </w:rPr>
        <w:t>В) 2</w:t>
      </w:r>
      <w:proofErr w:type="gramStart"/>
      <w:r w:rsidRPr="008076FA">
        <w:rPr>
          <w:rFonts w:ascii="Times New Roman" w:hAnsi="Times New Roman" w:cs="Times New Roman"/>
          <w:lang w:val="en-US"/>
        </w:rPr>
        <w:t>,3</w:t>
      </w:r>
      <w:proofErr w:type="gramEnd"/>
      <w:r w:rsidRPr="008076FA">
        <w:rPr>
          <w:rFonts w:ascii="Times New Roman" w:hAnsi="Times New Roman" w:cs="Times New Roman"/>
          <w:lang w:val="en-US"/>
        </w:rPr>
        <w:tab/>
      </w:r>
    </w:p>
    <w:p w:rsidR="007F6069" w:rsidRPr="00292B57" w:rsidRDefault="007F6069" w:rsidP="007F6069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8076FA">
        <w:rPr>
          <w:rFonts w:ascii="Times New Roman" w:hAnsi="Times New Roman" w:cs="Times New Roman"/>
          <w:lang w:val="en-US"/>
        </w:rPr>
        <w:t>С) 1</w:t>
      </w:r>
      <w:proofErr w:type="gramStart"/>
      <w:r w:rsidRPr="008076FA">
        <w:rPr>
          <w:rFonts w:ascii="Times New Roman" w:hAnsi="Times New Roman" w:cs="Times New Roman"/>
          <w:lang w:val="en-US"/>
        </w:rPr>
        <w:t>,4</w:t>
      </w:r>
      <w:proofErr w:type="gramEnd"/>
      <w:r w:rsidRPr="008076FA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8076FA">
        <w:rPr>
          <w:rFonts w:ascii="Times New Roman" w:hAnsi="Times New Roman" w:cs="Times New Roman"/>
          <w:lang w:val="en-US"/>
        </w:rPr>
        <w:t>D) 3</w:t>
      </w:r>
    </w:p>
    <w:p w:rsidR="008076FA" w:rsidRPr="008076FA" w:rsidRDefault="003523D6" w:rsidP="00A4744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66. </w:t>
      </w:r>
      <w:r w:rsidR="008076FA" w:rsidRPr="008076FA">
        <w:rPr>
          <w:rFonts w:ascii="Times New Roman" w:hAnsi="Times New Roman" w:cs="Times New Roman"/>
          <w:lang w:val="en-US"/>
        </w:rPr>
        <w:t>Quyidagi moddalar orasidan molekulasida sp</w:t>
      </w:r>
      <w:r w:rsidR="008076FA" w:rsidRPr="007F6069">
        <w:rPr>
          <w:rFonts w:ascii="Times New Roman" w:hAnsi="Times New Roman" w:cs="Times New Roman"/>
          <w:vertAlign w:val="superscript"/>
          <w:lang w:val="en-US"/>
        </w:rPr>
        <w:t>2</w:t>
      </w:r>
      <w:r w:rsidR="008076FA" w:rsidRPr="008076FA">
        <w:rPr>
          <w:rFonts w:ascii="Times New Roman" w:hAnsi="Times New Roman" w:cs="Times New Roman"/>
          <w:lang w:val="en-US"/>
        </w:rPr>
        <w:t>- gibrid holatidagi element atomlari bo’lganlarni ko’rsating.</w:t>
      </w:r>
    </w:p>
    <w:p w:rsidR="003523D6" w:rsidRDefault="003523D6" w:rsidP="006709B7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1) </w:t>
      </w:r>
      <w:proofErr w:type="gramStart"/>
      <w:r>
        <w:rPr>
          <w:rFonts w:ascii="Times New Roman" w:hAnsi="Times New Roman" w:cs="Times New Roman"/>
          <w:lang w:val="en-US"/>
        </w:rPr>
        <w:t>propen</w:t>
      </w:r>
      <w:proofErr w:type="gramEnd"/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2) berilliy oksid, </w:t>
      </w:r>
    </w:p>
    <w:p w:rsidR="003523D6" w:rsidRDefault="003523D6" w:rsidP="006709B7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3) </w:t>
      </w:r>
      <w:proofErr w:type="gramStart"/>
      <w:r>
        <w:rPr>
          <w:rFonts w:ascii="Times New Roman" w:hAnsi="Times New Roman" w:cs="Times New Roman"/>
          <w:lang w:val="en-US"/>
        </w:rPr>
        <w:t>bor</w:t>
      </w:r>
      <w:proofErr w:type="gramEnd"/>
      <w:r>
        <w:rPr>
          <w:rFonts w:ascii="Times New Roman" w:hAnsi="Times New Roman" w:cs="Times New Roman"/>
          <w:lang w:val="en-US"/>
        </w:rPr>
        <w:t xml:space="preserve"> ftorid </w:t>
      </w:r>
      <w:r>
        <w:rPr>
          <w:rFonts w:ascii="Times New Roman" w:hAnsi="Times New Roman" w:cs="Times New Roman"/>
          <w:lang w:val="en-US"/>
        </w:rPr>
        <w:tab/>
      </w:r>
      <w:r w:rsidR="006709B7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4)</w:t>
      </w:r>
      <w:r w:rsidR="006709B7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toluol</w:t>
      </w:r>
    </w:p>
    <w:p w:rsidR="003523D6" w:rsidRDefault="003523D6" w:rsidP="006709B7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5)</w:t>
      </w:r>
      <w:r w:rsidR="008076FA" w:rsidRPr="008076FA">
        <w:rPr>
          <w:rFonts w:ascii="Times New Roman" w:hAnsi="Times New Roman" w:cs="Times New Roman"/>
          <w:lang w:val="en-US"/>
        </w:rPr>
        <w:t xml:space="preserve"> </w:t>
      </w:r>
      <w:proofErr w:type="gramStart"/>
      <w:r w:rsidR="008076FA" w:rsidRPr="008076FA">
        <w:rPr>
          <w:rFonts w:ascii="Times New Roman" w:hAnsi="Times New Roman" w:cs="Times New Roman"/>
          <w:lang w:val="en-US"/>
        </w:rPr>
        <w:t>butin</w:t>
      </w:r>
      <w:proofErr w:type="gramEnd"/>
      <w:r w:rsidR="008076FA" w:rsidRPr="008076FA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6)</w:t>
      </w:r>
      <w:r w:rsidR="008076FA" w:rsidRPr="008076FA">
        <w:rPr>
          <w:rFonts w:ascii="Times New Roman" w:hAnsi="Times New Roman" w:cs="Times New Roman"/>
          <w:lang w:val="en-US"/>
        </w:rPr>
        <w:t xml:space="preserve"> alyuminiy xlorid, </w:t>
      </w:r>
    </w:p>
    <w:p w:rsidR="003523D6" w:rsidRDefault="003523D6" w:rsidP="006709B7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7)</w:t>
      </w:r>
      <w:r w:rsidR="008076FA" w:rsidRPr="008076FA">
        <w:rPr>
          <w:rFonts w:ascii="Times New Roman" w:hAnsi="Times New Roman" w:cs="Times New Roman"/>
          <w:lang w:val="en-US"/>
        </w:rPr>
        <w:t xml:space="preserve"> </w:t>
      </w:r>
      <w:proofErr w:type="gramStart"/>
      <w:r w:rsidR="008076FA" w:rsidRPr="008076FA">
        <w:rPr>
          <w:rFonts w:ascii="Times New Roman" w:hAnsi="Times New Roman" w:cs="Times New Roman"/>
          <w:lang w:val="en-US"/>
        </w:rPr>
        <w:t>ammiak</w:t>
      </w:r>
      <w:proofErr w:type="gramEnd"/>
      <w:r w:rsidR="008076FA" w:rsidRPr="008076FA">
        <w:rPr>
          <w:rFonts w:ascii="Times New Roman" w:hAnsi="Times New Roman" w:cs="Times New Roman"/>
          <w:lang w:val="en-US"/>
        </w:rPr>
        <w:t xml:space="preserve">,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8)</w:t>
      </w:r>
      <w:r w:rsidR="008076FA" w:rsidRPr="008076FA">
        <w:rPr>
          <w:rFonts w:ascii="Times New Roman" w:hAnsi="Times New Roman" w:cs="Times New Roman"/>
          <w:lang w:val="en-US"/>
        </w:rPr>
        <w:t xml:space="preserve"> gidroksoniy ioni.</w:t>
      </w:r>
    </w:p>
    <w:p w:rsidR="003523D6" w:rsidRDefault="008076FA" w:rsidP="006709B7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 w:rsidRPr="00ED28D7">
        <w:rPr>
          <w:rFonts w:ascii="Times New Roman" w:hAnsi="Times New Roman" w:cs="Times New Roman"/>
          <w:b/>
          <w:u w:val="single"/>
          <w:lang w:val="en-US"/>
        </w:rPr>
        <w:t xml:space="preserve">А) 1,3,4,6 </w:t>
      </w:r>
      <w:r w:rsidR="006709B7">
        <w:rPr>
          <w:rFonts w:ascii="Times New Roman" w:hAnsi="Times New Roman" w:cs="Times New Roman"/>
          <w:lang w:val="en-US"/>
        </w:rPr>
        <w:tab/>
      </w:r>
      <w:r w:rsidR="006709B7">
        <w:rPr>
          <w:rFonts w:ascii="Times New Roman" w:hAnsi="Times New Roman" w:cs="Times New Roman"/>
          <w:lang w:val="en-US"/>
        </w:rPr>
        <w:tab/>
      </w:r>
      <w:r w:rsidR="003523D6">
        <w:rPr>
          <w:rFonts w:ascii="Times New Roman" w:hAnsi="Times New Roman" w:cs="Times New Roman"/>
          <w:lang w:val="en-US"/>
        </w:rPr>
        <w:tab/>
      </w:r>
      <w:r w:rsidRPr="008076FA">
        <w:rPr>
          <w:rFonts w:ascii="Times New Roman" w:hAnsi="Times New Roman" w:cs="Times New Roman"/>
          <w:lang w:val="en-US"/>
        </w:rPr>
        <w:t xml:space="preserve">В) 1,2,4,7 </w:t>
      </w:r>
    </w:p>
    <w:p w:rsidR="008076FA" w:rsidRPr="008076FA" w:rsidRDefault="008076FA" w:rsidP="006709B7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 w:rsidRPr="008076FA">
        <w:rPr>
          <w:rFonts w:ascii="Times New Roman" w:hAnsi="Times New Roman" w:cs="Times New Roman"/>
          <w:lang w:val="en-US"/>
        </w:rPr>
        <w:t xml:space="preserve">С) 2,3,6,8 </w:t>
      </w:r>
      <w:r w:rsidR="006709B7">
        <w:rPr>
          <w:rFonts w:ascii="Times New Roman" w:hAnsi="Times New Roman" w:cs="Times New Roman"/>
          <w:lang w:val="en-US"/>
        </w:rPr>
        <w:tab/>
      </w:r>
      <w:r w:rsidR="006709B7">
        <w:rPr>
          <w:rFonts w:ascii="Times New Roman" w:hAnsi="Times New Roman" w:cs="Times New Roman"/>
          <w:lang w:val="en-US"/>
        </w:rPr>
        <w:tab/>
      </w:r>
      <w:r w:rsidR="006709B7">
        <w:rPr>
          <w:rFonts w:ascii="Times New Roman" w:hAnsi="Times New Roman" w:cs="Times New Roman"/>
          <w:lang w:val="en-US"/>
        </w:rPr>
        <w:tab/>
      </w:r>
      <w:r w:rsidRPr="008076FA">
        <w:rPr>
          <w:rFonts w:ascii="Times New Roman" w:hAnsi="Times New Roman" w:cs="Times New Roman"/>
          <w:lang w:val="en-US"/>
        </w:rPr>
        <w:t>D) 1,3,6,7</w:t>
      </w:r>
    </w:p>
    <w:p w:rsidR="008076FA" w:rsidRPr="008076FA" w:rsidRDefault="003523D6" w:rsidP="00A4744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67. </w:t>
      </w:r>
      <w:r w:rsidR="008076FA" w:rsidRPr="008076FA">
        <w:rPr>
          <w:rFonts w:ascii="Times New Roman" w:hAnsi="Times New Roman" w:cs="Times New Roman"/>
          <w:lang w:val="en-US"/>
        </w:rPr>
        <w:t>Qaysi birikmalarda sp</w:t>
      </w:r>
      <w:r w:rsidR="008076FA" w:rsidRPr="007F6069">
        <w:rPr>
          <w:rFonts w:ascii="Times New Roman" w:hAnsi="Times New Roman" w:cs="Times New Roman"/>
          <w:vertAlign w:val="superscript"/>
          <w:lang w:val="en-US"/>
        </w:rPr>
        <w:t>2</w:t>
      </w:r>
      <w:r w:rsidR="008076FA" w:rsidRPr="008076FA">
        <w:rPr>
          <w:rFonts w:ascii="Times New Roman" w:hAnsi="Times New Roman" w:cs="Times New Roman"/>
          <w:lang w:val="en-US"/>
        </w:rPr>
        <w:t>-gibridlanish mavjud?</w:t>
      </w:r>
    </w:p>
    <w:p w:rsidR="003523D6" w:rsidRDefault="003523D6" w:rsidP="006709B7">
      <w:pPr>
        <w:spacing w:after="0" w:line="240" w:lineRule="auto"/>
        <w:ind w:left="390" w:firstLine="31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1) </w:t>
      </w:r>
      <w:proofErr w:type="gramStart"/>
      <w:r>
        <w:rPr>
          <w:rFonts w:ascii="Times New Roman" w:hAnsi="Times New Roman" w:cs="Times New Roman"/>
          <w:lang w:val="en-US"/>
        </w:rPr>
        <w:t>oltingugurt</w:t>
      </w:r>
      <w:proofErr w:type="gramEnd"/>
      <w:r>
        <w:rPr>
          <w:rFonts w:ascii="Times New Roman" w:hAnsi="Times New Roman" w:cs="Times New Roman"/>
          <w:lang w:val="en-US"/>
        </w:rPr>
        <w:t xml:space="preserve"> (IV) oksid, </w:t>
      </w:r>
    </w:p>
    <w:p w:rsidR="003523D6" w:rsidRDefault="003523D6" w:rsidP="006709B7">
      <w:pPr>
        <w:spacing w:after="0" w:line="240" w:lineRule="auto"/>
        <w:ind w:left="390" w:firstLine="31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lastRenderedPageBreak/>
        <w:t>2)</w:t>
      </w:r>
      <w:r w:rsidR="008076FA" w:rsidRPr="008076FA">
        <w:rPr>
          <w:rFonts w:ascii="Times New Roman" w:hAnsi="Times New Roman" w:cs="Times New Roman"/>
          <w:lang w:val="en-US"/>
        </w:rPr>
        <w:t xml:space="preserve"> </w:t>
      </w:r>
      <w:proofErr w:type="gramStart"/>
      <w:r w:rsidR="008076FA" w:rsidRPr="008076FA">
        <w:rPr>
          <w:rFonts w:ascii="Times New Roman" w:hAnsi="Times New Roman" w:cs="Times New Roman"/>
          <w:lang w:val="en-US"/>
        </w:rPr>
        <w:t>a</w:t>
      </w:r>
      <w:r>
        <w:rPr>
          <w:rFonts w:ascii="Times New Roman" w:hAnsi="Times New Roman" w:cs="Times New Roman"/>
          <w:lang w:val="en-US"/>
        </w:rPr>
        <w:t>mmiak</w:t>
      </w:r>
      <w:proofErr w:type="gramEnd"/>
      <w:r>
        <w:rPr>
          <w:rFonts w:ascii="Times New Roman" w:hAnsi="Times New Roman" w:cs="Times New Roman"/>
          <w:lang w:val="en-US"/>
        </w:rPr>
        <w:t xml:space="preserve">, </w:t>
      </w:r>
    </w:p>
    <w:p w:rsidR="003523D6" w:rsidRDefault="003523D6" w:rsidP="006709B7">
      <w:pPr>
        <w:spacing w:after="0" w:line="240" w:lineRule="auto"/>
        <w:ind w:left="390" w:firstLine="31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3) </w:t>
      </w:r>
      <w:proofErr w:type="gramStart"/>
      <w:r>
        <w:rPr>
          <w:rFonts w:ascii="Times New Roman" w:hAnsi="Times New Roman" w:cs="Times New Roman"/>
          <w:lang w:val="en-US"/>
        </w:rPr>
        <w:t>uglerod</w:t>
      </w:r>
      <w:proofErr w:type="gramEnd"/>
      <w:r>
        <w:rPr>
          <w:rFonts w:ascii="Times New Roman" w:hAnsi="Times New Roman" w:cs="Times New Roman"/>
          <w:lang w:val="en-US"/>
        </w:rPr>
        <w:t xml:space="preserve"> (IV) oksid </w:t>
      </w:r>
    </w:p>
    <w:p w:rsidR="003523D6" w:rsidRDefault="003523D6" w:rsidP="006709B7">
      <w:pPr>
        <w:spacing w:after="0" w:line="240" w:lineRule="auto"/>
        <w:ind w:left="390" w:firstLine="31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4) </w:t>
      </w:r>
      <w:proofErr w:type="gramStart"/>
      <w:r>
        <w:rPr>
          <w:rFonts w:ascii="Times New Roman" w:hAnsi="Times New Roman" w:cs="Times New Roman"/>
          <w:lang w:val="en-US"/>
        </w:rPr>
        <w:t>eten</w:t>
      </w:r>
      <w:proofErr w:type="gramEnd"/>
    </w:p>
    <w:p w:rsidR="003523D6" w:rsidRDefault="003523D6" w:rsidP="006709B7">
      <w:pPr>
        <w:spacing w:after="0" w:line="240" w:lineRule="auto"/>
        <w:ind w:left="390" w:firstLine="31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5) </w:t>
      </w:r>
      <w:proofErr w:type="gramStart"/>
      <w:r>
        <w:rPr>
          <w:rFonts w:ascii="Times New Roman" w:hAnsi="Times New Roman" w:cs="Times New Roman"/>
          <w:lang w:val="en-US"/>
        </w:rPr>
        <w:t>nitrat</w:t>
      </w:r>
      <w:proofErr w:type="gramEnd"/>
      <w:r>
        <w:rPr>
          <w:rFonts w:ascii="Times New Roman" w:hAnsi="Times New Roman" w:cs="Times New Roman"/>
          <w:lang w:val="en-US"/>
        </w:rPr>
        <w:t xml:space="preserve"> kislota kislota</w:t>
      </w:r>
    </w:p>
    <w:p w:rsidR="003523D6" w:rsidRPr="003523D6" w:rsidRDefault="003523D6" w:rsidP="006709B7">
      <w:pPr>
        <w:spacing w:after="0" w:line="240" w:lineRule="auto"/>
        <w:ind w:left="390" w:firstLine="318"/>
        <w:jc w:val="both"/>
        <w:rPr>
          <w:rFonts w:ascii="Times New Roman" w:hAnsi="Times New Roman" w:cs="Times New Roman"/>
          <w:lang w:val="en-US"/>
        </w:rPr>
      </w:pPr>
      <w:r w:rsidRPr="003523D6">
        <w:rPr>
          <w:rFonts w:ascii="Times New Roman" w:hAnsi="Times New Roman" w:cs="Times New Roman"/>
          <w:lang w:val="en-US"/>
        </w:rPr>
        <w:t>6)</w:t>
      </w:r>
      <w:r w:rsidR="006709B7">
        <w:rPr>
          <w:rFonts w:ascii="Times New Roman" w:hAnsi="Times New Roman" w:cs="Times New Roman"/>
          <w:lang w:val="en-US"/>
        </w:rPr>
        <w:t xml:space="preserve"> </w:t>
      </w:r>
      <w:proofErr w:type="gramStart"/>
      <w:r w:rsidR="008076FA" w:rsidRPr="008076FA">
        <w:rPr>
          <w:rFonts w:ascii="Times New Roman" w:hAnsi="Times New Roman" w:cs="Times New Roman"/>
          <w:lang w:val="en-US"/>
        </w:rPr>
        <w:t>oltingugurt</w:t>
      </w:r>
      <w:proofErr w:type="gramEnd"/>
      <w:r w:rsidR="008076FA" w:rsidRPr="003523D6">
        <w:rPr>
          <w:rFonts w:ascii="Times New Roman" w:hAnsi="Times New Roman" w:cs="Times New Roman"/>
          <w:lang w:val="en-US"/>
        </w:rPr>
        <w:t xml:space="preserve"> (</w:t>
      </w:r>
      <w:r w:rsidR="008076FA" w:rsidRPr="008076FA">
        <w:rPr>
          <w:rFonts w:ascii="Times New Roman" w:hAnsi="Times New Roman" w:cs="Times New Roman"/>
          <w:lang w:val="en-US"/>
        </w:rPr>
        <w:t>IV</w:t>
      </w:r>
      <w:r w:rsidR="008076FA" w:rsidRPr="003523D6">
        <w:rPr>
          <w:rFonts w:ascii="Times New Roman" w:hAnsi="Times New Roman" w:cs="Times New Roman"/>
          <w:lang w:val="en-US"/>
        </w:rPr>
        <w:t xml:space="preserve">) </w:t>
      </w:r>
      <w:r w:rsidR="008076FA" w:rsidRPr="008076FA">
        <w:rPr>
          <w:rFonts w:ascii="Times New Roman" w:hAnsi="Times New Roman" w:cs="Times New Roman"/>
          <w:lang w:val="en-US"/>
        </w:rPr>
        <w:t>oksid</w:t>
      </w:r>
      <w:r w:rsidR="008076FA" w:rsidRPr="003523D6">
        <w:rPr>
          <w:rFonts w:ascii="Times New Roman" w:hAnsi="Times New Roman" w:cs="Times New Roman"/>
          <w:lang w:val="en-US"/>
        </w:rPr>
        <w:t>.</w:t>
      </w:r>
    </w:p>
    <w:p w:rsidR="003523D6" w:rsidRDefault="008076FA" w:rsidP="006709B7">
      <w:pPr>
        <w:spacing w:after="0" w:line="240" w:lineRule="auto"/>
        <w:ind w:left="390" w:firstLine="318"/>
        <w:jc w:val="both"/>
        <w:rPr>
          <w:rFonts w:ascii="Times New Roman" w:hAnsi="Times New Roman" w:cs="Times New Roman"/>
          <w:lang w:val="en-US"/>
        </w:rPr>
      </w:pPr>
      <w:r w:rsidRPr="003523D6">
        <w:rPr>
          <w:rFonts w:ascii="Times New Roman" w:hAnsi="Times New Roman" w:cs="Times New Roman"/>
        </w:rPr>
        <w:t>А</w:t>
      </w:r>
      <w:r w:rsidRPr="003523D6">
        <w:rPr>
          <w:rFonts w:ascii="Times New Roman" w:hAnsi="Times New Roman" w:cs="Times New Roman"/>
          <w:lang w:val="en-US"/>
        </w:rPr>
        <w:t xml:space="preserve">) 1,2,3,4 </w:t>
      </w:r>
      <w:r w:rsidR="003523D6" w:rsidRPr="003523D6">
        <w:rPr>
          <w:rFonts w:ascii="Times New Roman" w:hAnsi="Times New Roman" w:cs="Times New Roman"/>
          <w:lang w:val="en-US"/>
        </w:rPr>
        <w:tab/>
      </w:r>
      <w:r w:rsidR="006709B7">
        <w:rPr>
          <w:rFonts w:ascii="Times New Roman" w:hAnsi="Times New Roman" w:cs="Times New Roman"/>
          <w:lang w:val="en-US"/>
        </w:rPr>
        <w:tab/>
      </w:r>
      <w:r w:rsidR="003523D6">
        <w:rPr>
          <w:rFonts w:ascii="Times New Roman" w:hAnsi="Times New Roman" w:cs="Times New Roman"/>
          <w:lang w:val="en-US"/>
        </w:rPr>
        <w:tab/>
      </w:r>
      <w:r w:rsidRPr="003523D6">
        <w:rPr>
          <w:rFonts w:ascii="Times New Roman" w:hAnsi="Times New Roman" w:cs="Times New Roman"/>
        </w:rPr>
        <w:t>В</w:t>
      </w:r>
      <w:r w:rsidRPr="003523D6">
        <w:rPr>
          <w:rFonts w:ascii="Times New Roman" w:hAnsi="Times New Roman" w:cs="Times New Roman"/>
          <w:lang w:val="en-US"/>
        </w:rPr>
        <w:t xml:space="preserve">) 1,3,4,5 </w:t>
      </w:r>
    </w:p>
    <w:p w:rsidR="008076FA" w:rsidRPr="003523D6" w:rsidRDefault="008076FA" w:rsidP="006709B7">
      <w:pPr>
        <w:spacing w:after="0" w:line="240" w:lineRule="auto"/>
        <w:ind w:left="390" w:firstLine="318"/>
        <w:jc w:val="both"/>
        <w:rPr>
          <w:rFonts w:ascii="Times New Roman" w:hAnsi="Times New Roman" w:cs="Times New Roman"/>
          <w:lang w:val="en-US"/>
        </w:rPr>
      </w:pPr>
      <w:r w:rsidRPr="003523D6">
        <w:rPr>
          <w:rFonts w:ascii="Times New Roman" w:hAnsi="Times New Roman" w:cs="Times New Roman"/>
        </w:rPr>
        <w:t>С</w:t>
      </w:r>
      <w:r w:rsidRPr="003523D6">
        <w:rPr>
          <w:rFonts w:ascii="Times New Roman" w:hAnsi="Times New Roman" w:cs="Times New Roman"/>
          <w:lang w:val="en-US"/>
        </w:rPr>
        <w:t xml:space="preserve">) 2,3,4,5 </w:t>
      </w:r>
      <w:r w:rsidR="006709B7">
        <w:rPr>
          <w:rFonts w:ascii="Times New Roman" w:hAnsi="Times New Roman" w:cs="Times New Roman"/>
          <w:lang w:val="en-US"/>
        </w:rPr>
        <w:tab/>
      </w:r>
      <w:r w:rsidR="006709B7">
        <w:rPr>
          <w:rFonts w:ascii="Times New Roman" w:hAnsi="Times New Roman" w:cs="Times New Roman"/>
          <w:lang w:val="en-US"/>
        </w:rPr>
        <w:tab/>
      </w:r>
      <w:r w:rsidR="003523D6">
        <w:rPr>
          <w:rFonts w:ascii="Times New Roman" w:hAnsi="Times New Roman" w:cs="Times New Roman"/>
          <w:lang w:val="en-US"/>
        </w:rPr>
        <w:tab/>
      </w:r>
      <w:r w:rsidRPr="00ED28D7">
        <w:rPr>
          <w:rFonts w:ascii="Times New Roman" w:hAnsi="Times New Roman" w:cs="Times New Roman"/>
          <w:b/>
          <w:u w:val="single"/>
          <w:lang w:val="en-US"/>
        </w:rPr>
        <w:t>D) 1,4,5,6</w:t>
      </w:r>
      <w:r w:rsidRPr="003523D6">
        <w:rPr>
          <w:rFonts w:ascii="Times New Roman" w:hAnsi="Times New Roman" w:cs="Times New Roman"/>
          <w:lang w:val="en-US"/>
        </w:rPr>
        <w:t xml:space="preserve"> </w:t>
      </w:r>
    </w:p>
    <w:p w:rsidR="008076FA" w:rsidRPr="008076FA" w:rsidRDefault="003523D6" w:rsidP="00A4744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68. </w:t>
      </w:r>
      <w:r w:rsidR="008076FA" w:rsidRPr="008076FA">
        <w:rPr>
          <w:rFonts w:ascii="Times New Roman" w:hAnsi="Times New Roman" w:cs="Times New Roman"/>
          <w:lang w:val="en-US"/>
        </w:rPr>
        <w:t>Quyida keltirilgan moddalar orasidan markaziy atomning gibridlanish turi sp</w:t>
      </w:r>
      <w:r w:rsidR="008076FA" w:rsidRPr="003523D6">
        <w:rPr>
          <w:rFonts w:ascii="Times New Roman" w:hAnsi="Times New Roman" w:cs="Times New Roman"/>
          <w:vertAlign w:val="superscript"/>
          <w:lang w:val="en-US"/>
        </w:rPr>
        <w:t>3</w:t>
      </w:r>
      <w:r w:rsidR="008076FA" w:rsidRPr="008076FA">
        <w:rPr>
          <w:rFonts w:ascii="Times New Roman" w:hAnsi="Times New Roman" w:cs="Times New Roman"/>
          <w:lang w:val="en-US"/>
        </w:rPr>
        <w:t xml:space="preserve"> bo’lganlarni tanlang.</w:t>
      </w:r>
    </w:p>
    <w:p w:rsidR="003523D6" w:rsidRDefault="003523D6" w:rsidP="006709B7">
      <w:pPr>
        <w:spacing w:after="0" w:line="240" w:lineRule="auto"/>
        <w:ind w:left="390" w:firstLine="31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1) </w:t>
      </w:r>
      <w:proofErr w:type="gramStart"/>
      <w:r>
        <w:rPr>
          <w:rFonts w:ascii="Times New Roman" w:hAnsi="Times New Roman" w:cs="Times New Roman"/>
          <w:lang w:val="en-US"/>
        </w:rPr>
        <w:t>uglerod</w:t>
      </w:r>
      <w:proofErr w:type="gramEnd"/>
      <w:r>
        <w:rPr>
          <w:rFonts w:ascii="Times New Roman" w:hAnsi="Times New Roman" w:cs="Times New Roman"/>
          <w:lang w:val="en-US"/>
        </w:rPr>
        <w:t xml:space="preserve"> (IV) oksid  </w:t>
      </w:r>
    </w:p>
    <w:p w:rsidR="003523D6" w:rsidRDefault="003523D6" w:rsidP="006709B7">
      <w:pPr>
        <w:spacing w:after="0" w:line="240" w:lineRule="auto"/>
        <w:ind w:left="390" w:firstLine="31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2) </w:t>
      </w:r>
      <w:proofErr w:type="gramStart"/>
      <w:r>
        <w:rPr>
          <w:rFonts w:ascii="Times New Roman" w:hAnsi="Times New Roman" w:cs="Times New Roman"/>
          <w:lang w:val="en-US"/>
        </w:rPr>
        <w:t>kremniy</w:t>
      </w:r>
      <w:proofErr w:type="gramEnd"/>
      <w:r>
        <w:rPr>
          <w:rFonts w:ascii="Times New Roman" w:hAnsi="Times New Roman" w:cs="Times New Roman"/>
          <w:lang w:val="en-US"/>
        </w:rPr>
        <w:t xml:space="preserve"> (IV) oksid </w:t>
      </w:r>
    </w:p>
    <w:p w:rsidR="003523D6" w:rsidRDefault="003523D6" w:rsidP="006709B7">
      <w:pPr>
        <w:spacing w:after="0" w:line="240" w:lineRule="auto"/>
        <w:ind w:left="390" w:firstLine="31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3) </w:t>
      </w:r>
      <w:proofErr w:type="gramStart"/>
      <w:r>
        <w:rPr>
          <w:rFonts w:ascii="Times New Roman" w:hAnsi="Times New Roman" w:cs="Times New Roman"/>
          <w:lang w:val="en-US"/>
        </w:rPr>
        <w:t>sulfat</w:t>
      </w:r>
      <w:proofErr w:type="gramEnd"/>
      <w:r>
        <w:rPr>
          <w:rFonts w:ascii="Times New Roman" w:hAnsi="Times New Roman" w:cs="Times New Roman"/>
          <w:lang w:val="en-US"/>
        </w:rPr>
        <w:t xml:space="preserve"> kislota</w:t>
      </w:r>
    </w:p>
    <w:p w:rsidR="003523D6" w:rsidRDefault="003523D6" w:rsidP="006709B7">
      <w:pPr>
        <w:spacing w:after="0" w:line="240" w:lineRule="auto"/>
        <w:ind w:left="390" w:firstLine="31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4) </w:t>
      </w:r>
      <w:proofErr w:type="gramStart"/>
      <w:r>
        <w:rPr>
          <w:rFonts w:ascii="Times New Roman" w:hAnsi="Times New Roman" w:cs="Times New Roman"/>
          <w:lang w:val="en-US"/>
        </w:rPr>
        <w:t>ftor</w:t>
      </w:r>
      <w:proofErr w:type="gramEnd"/>
      <w:r>
        <w:rPr>
          <w:rFonts w:ascii="Times New Roman" w:hAnsi="Times New Roman" w:cs="Times New Roman"/>
          <w:lang w:val="en-US"/>
        </w:rPr>
        <w:t xml:space="preserve"> oksid  </w:t>
      </w:r>
    </w:p>
    <w:p w:rsidR="003523D6" w:rsidRDefault="003523D6" w:rsidP="006709B7">
      <w:pPr>
        <w:spacing w:after="0" w:line="240" w:lineRule="auto"/>
        <w:ind w:left="390" w:firstLine="31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5)</w:t>
      </w:r>
      <w:r w:rsidR="008076FA" w:rsidRPr="008076FA">
        <w:rPr>
          <w:rFonts w:ascii="Times New Roman" w:hAnsi="Times New Roman" w:cs="Times New Roman"/>
          <w:lang w:val="en-US"/>
        </w:rPr>
        <w:t xml:space="preserve"> </w:t>
      </w:r>
      <w:proofErr w:type="gramStart"/>
      <w:r w:rsidR="008076FA" w:rsidRPr="008076FA">
        <w:rPr>
          <w:rFonts w:ascii="Times New Roman" w:hAnsi="Times New Roman" w:cs="Times New Roman"/>
          <w:lang w:val="en-US"/>
        </w:rPr>
        <w:t>ch</w:t>
      </w:r>
      <w:r>
        <w:rPr>
          <w:rFonts w:ascii="Times New Roman" w:hAnsi="Times New Roman" w:cs="Times New Roman"/>
          <w:lang w:val="en-US"/>
        </w:rPr>
        <w:t>umoli</w:t>
      </w:r>
      <w:proofErr w:type="gramEnd"/>
      <w:r>
        <w:rPr>
          <w:rFonts w:ascii="Times New Roman" w:hAnsi="Times New Roman" w:cs="Times New Roman"/>
          <w:lang w:val="en-US"/>
        </w:rPr>
        <w:t xml:space="preserve"> kislotadagi uglerod atomi </w:t>
      </w:r>
    </w:p>
    <w:p w:rsidR="003523D6" w:rsidRDefault="003523D6" w:rsidP="006709B7">
      <w:pPr>
        <w:spacing w:after="0" w:line="240" w:lineRule="auto"/>
        <w:ind w:left="390" w:firstLine="31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6) </w:t>
      </w:r>
      <w:proofErr w:type="gramStart"/>
      <w:r>
        <w:rPr>
          <w:rFonts w:ascii="Times New Roman" w:hAnsi="Times New Roman" w:cs="Times New Roman"/>
          <w:lang w:val="en-US"/>
        </w:rPr>
        <w:t>ammiak</w:t>
      </w:r>
      <w:proofErr w:type="gramEnd"/>
    </w:p>
    <w:p w:rsidR="003523D6" w:rsidRDefault="003523D6" w:rsidP="006709B7">
      <w:pPr>
        <w:spacing w:after="0" w:line="240" w:lineRule="auto"/>
        <w:ind w:left="390" w:firstLine="31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7) </w:t>
      </w:r>
      <w:proofErr w:type="gramStart"/>
      <w:r w:rsidR="008076FA" w:rsidRPr="008076FA">
        <w:rPr>
          <w:rFonts w:ascii="Times New Roman" w:hAnsi="Times New Roman" w:cs="Times New Roman"/>
          <w:lang w:val="en-US"/>
        </w:rPr>
        <w:t>sulfit</w:t>
      </w:r>
      <w:proofErr w:type="gramEnd"/>
      <w:r w:rsidR="008076FA" w:rsidRPr="008076FA">
        <w:rPr>
          <w:rFonts w:ascii="Times New Roman" w:hAnsi="Times New Roman" w:cs="Times New Roman"/>
          <w:lang w:val="en-US"/>
        </w:rPr>
        <w:t xml:space="preserve"> an</w:t>
      </w:r>
      <w:r>
        <w:rPr>
          <w:rFonts w:ascii="Times New Roman" w:hAnsi="Times New Roman" w:cs="Times New Roman"/>
          <w:lang w:val="en-US"/>
        </w:rPr>
        <w:t xml:space="preserve">gidrid  </w:t>
      </w:r>
    </w:p>
    <w:p w:rsidR="003523D6" w:rsidRDefault="003523D6" w:rsidP="006709B7">
      <w:pPr>
        <w:spacing w:after="0" w:line="240" w:lineRule="auto"/>
        <w:ind w:left="390" w:firstLine="31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8) </w:t>
      </w:r>
      <w:proofErr w:type="gramStart"/>
      <w:r>
        <w:rPr>
          <w:rFonts w:ascii="Times New Roman" w:hAnsi="Times New Roman" w:cs="Times New Roman"/>
          <w:lang w:val="en-US"/>
        </w:rPr>
        <w:t>suv</w:t>
      </w:r>
      <w:proofErr w:type="gramEnd"/>
    </w:p>
    <w:p w:rsidR="003523D6" w:rsidRDefault="008076FA" w:rsidP="006709B7">
      <w:pPr>
        <w:spacing w:after="0" w:line="240" w:lineRule="auto"/>
        <w:ind w:left="390" w:firstLine="318"/>
        <w:jc w:val="both"/>
        <w:rPr>
          <w:rFonts w:ascii="Times New Roman" w:hAnsi="Times New Roman" w:cs="Times New Roman"/>
          <w:lang w:val="en-US"/>
        </w:rPr>
      </w:pPr>
      <w:r w:rsidRPr="008076FA">
        <w:rPr>
          <w:rFonts w:ascii="Times New Roman" w:hAnsi="Times New Roman" w:cs="Times New Roman"/>
          <w:lang w:val="en-US"/>
        </w:rPr>
        <w:t xml:space="preserve">А) 1,4,6,8 </w:t>
      </w:r>
      <w:r w:rsidR="006709B7">
        <w:rPr>
          <w:rFonts w:ascii="Times New Roman" w:hAnsi="Times New Roman" w:cs="Times New Roman"/>
          <w:lang w:val="en-US"/>
        </w:rPr>
        <w:tab/>
      </w:r>
      <w:r w:rsidR="006709B7">
        <w:rPr>
          <w:rFonts w:ascii="Times New Roman" w:hAnsi="Times New Roman" w:cs="Times New Roman"/>
          <w:lang w:val="en-US"/>
        </w:rPr>
        <w:tab/>
      </w:r>
      <w:r w:rsidR="006709B7">
        <w:rPr>
          <w:rFonts w:ascii="Times New Roman" w:hAnsi="Times New Roman" w:cs="Times New Roman"/>
          <w:lang w:val="en-US"/>
        </w:rPr>
        <w:tab/>
      </w:r>
      <w:r w:rsidRPr="008076FA">
        <w:rPr>
          <w:rFonts w:ascii="Times New Roman" w:hAnsi="Times New Roman" w:cs="Times New Roman"/>
          <w:lang w:val="en-US"/>
        </w:rPr>
        <w:t xml:space="preserve">В) 2,4,5,8 </w:t>
      </w:r>
    </w:p>
    <w:p w:rsidR="008076FA" w:rsidRPr="008076FA" w:rsidRDefault="008076FA" w:rsidP="006709B7">
      <w:pPr>
        <w:spacing w:after="0" w:line="240" w:lineRule="auto"/>
        <w:ind w:left="390" w:firstLine="318"/>
        <w:jc w:val="both"/>
        <w:rPr>
          <w:rFonts w:ascii="Times New Roman" w:hAnsi="Times New Roman" w:cs="Times New Roman"/>
          <w:lang w:val="en-US"/>
        </w:rPr>
      </w:pPr>
      <w:r w:rsidRPr="00A921F3">
        <w:rPr>
          <w:rFonts w:ascii="Times New Roman" w:hAnsi="Times New Roman" w:cs="Times New Roman"/>
          <w:b/>
          <w:u w:val="single"/>
          <w:lang w:val="en-US"/>
        </w:rPr>
        <w:t>С) 2,4,6,8</w:t>
      </w:r>
      <w:r w:rsidRPr="008076FA">
        <w:rPr>
          <w:rFonts w:ascii="Times New Roman" w:hAnsi="Times New Roman" w:cs="Times New Roman"/>
          <w:lang w:val="en-US"/>
        </w:rPr>
        <w:t xml:space="preserve"> </w:t>
      </w:r>
      <w:r w:rsidR="006709B7">
        <w:rPr>
          <w:rFonts w:ascii="Times New Roman" w:hAnsi="Times New Roman" w:cs="Times New Roman"/>
          <w:lang w:val="en-US"/>
        </w:rPr>
        <w:tab/>
      </w:r>
      <w:r w:rsidR="006709B7">
        <w:rPr>
          <w:rFonts w:ascii="Times New Roman" w:hAnsi="Times New Roman" w:cs="Times New Roman"/>
          <w:lang w:val="en-US"/>
        </w:rPr>
        <w:tab/>
      </w:r>
      <w:r w:rsidR="006709B7">
        <w:rPr>
          <w:rFonts w:ascii="Times New Roman" w:hAnsi="Times New Roman" w:cs="Times New Roman"/>
          <w:lang w:val="en-US"/>
        </w:rPr>
        <w:tab/>
      </w:r>
      <w:r w:rsidRPr="00A921F3">
        <w:rPr>
          <w:rFonts w:ascii="Times New Roman" w:hAnsi="Times New Roman" w:cs="Times New Roman"/>
          <w:lang w:val="en-US"/>
        </w:rPr>
        <w:t>D) 3,4,6,7</w:t>
      </w:r>
    </w:p>
    <w:p w:rsidR="008076FA" w:rsidRPr="008076FA" w:rsidRDefault="004764B6" w:rsidP="00A4744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69. </w:t>
      </w:r>
      <w:r w:rsidR="008076FA" w:rsidRPr="008076FA">
        <w:rPr>
          <w:rFonts w:ascii="Times New Roman" w:hAnsi="Times New Roman" w:cs="Times New Roman"/>
          <w:lang w:val="en-US"/>
        </w:rPr>
        <w:t>Quyidagi moddalarning qaysilarida markaziy atomning gibridlanish turi sp</w:t>
      </w:r>
      <w:r w:rsidR="008076FA" w:rsidRPr="004764B6">
        <w:rPr>
          <w:rFonts w:ascii="Times New Roman" w:hAnsi="Times New Roman" w:cs="Times New Roman"/>
          <w:vertAlign w:val="superscript"/>
          <w:lang w:val="en-US"/>
        </w:rPr>
        <w:t>3</w:t>
      </w:r>
      <w:r w:rsidR="008076FA" w:rsidRPr="008076FA">
        <w:rPr>
          <w:rFonts w:ascii="Times New Roman" w:hAnsi="Times New Roman" w:cs="Times New Roman"/>
          <w:lang w:val="en-US"/>
        </w:rPr>
        <w:t xml:space="preserve"> bo’ladi?</w:t>
      </w:r>
    </w:p>
    <w:p w:rsidR="004764B6" w:rsidRDefault="004764B6" w:rsidP="006709B7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1)  </w:t>
      </w:r>
      <w:proofErr w:type="gramStart"/>
      <w:r>
        <w:rPr>
          <w:rFonts w:ascii="Times New Roman" w:hAnsi="Times New Roman" w:cs="Times New Roman"/>
          <w:lang w:val="en-US"/>
        </w:rPr>
        <w:t>bor</w:t>
      </w:r>
      <w:proofErr w:type="gramEnd"/>
      <w:r>
        <w:rPr>
          <w:rFonts w:ascii="Times New Roman" w:hAnsi="Times New Roman" w:cs="Times New Roman"/>
          <w:lang w:val="en-US"/>
        </w:rPr>
        <w:t xml:space="preserve"> ftorid,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2) gipoxlorit kislota</w:t>
      </w:r>
    </w:p>
    <w:p w:rsidR="004764B6" w:rsidRDefault="004764B6" w:rsidP="006709B7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3) </w:t>
      </w:r>
      <w:proofErr w:type="gramStart"/>
      <w:r>
        <w:rPr>
          <w:rFonts w:ascii="Times New Roman" w:hAnsi="Times New Roman" w:cs="Times New Roman"/>
          <w:lang w:val="en-US"/>
        </w:rPr>
        <w:t>uglerod</w:t>
      </w:r>
      <w:proofErr w:type="gramEnd"/>
      <w:r>
        <w:rPr>
          <w:rFonts w:ascii="Times New Roman" w:hAnsi="Times New Roman" w:cs="Times New Roman"/>
          <w:lang w:val="en-US"/>
        </w:rPr>
        <w:t xml:space="preserve"> (IV) oksid</w:t>
      </w:r>
      <w:r>
        <w:rPr>
          <w:rFonts w:ascii="Times New Roman" w:hAnsi="Times New Roman" w:cs="Times New Roman"/>
          <w:lang w:val="en-US"/>
        </w:rPr>
        <w:tab/>
        <w:t xml:space="preserve">4) kremniy (IV) oksid </w:t>
      </w:r>
    </w:p>
    <w:p w:rsidR="004764B6" w:rsidRDefault="004764B6" w:rsidP="006709B7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5) </w:t>
      </w:r>
      <w:proofErr w:type="gramStart"/>
      <w:r>
        <w:rPr>
          <w:rFonts w:ascii="Times New Roman" w:hAnsi="Times New Roman" w:cs="Times New Roman"/>
          <w:lang w:val="en-US"/>
        </w:rPr>
        <w:t>bertole</w:t>
      </w:r>
      <w:proofErr w:type="gramEnd"/>
      <w:r>
        <w:rPr>
          <w:rFonts w:ascii="Times New Roman" w:hAnsi="Times New Roman" w:cs="Times New Roman"/>
          <w:lang w:val="en-US"/>
        </w:rPr>
        <w:t xml:space="preserve"> tuzi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8076FA" w:rsidRPr="008076FA">
        <w:rPr>
          <w:rFonts w:ascii="Times New Roman" w:hAnsi="Times New Roman" w:cs="Times New Roman"/>
          <w:lang w:val="en-US"/>
        </w:rPr>
        <w:t>6</w:t>
      </w:r>
      <w:r>
        <w:rPr>
          <w:rFonts w:ascii="Times New Roman" w:hAnsi="Times New Roman" w:cs="Times New Roman"/>
          <w:lang w:val="en-US"/>
        </w:rPr>
        <w:t xml:space="preserve">) ammiak </w:t>
      </w:r>
    </w:p>
    <w:p w:rsidR="004764B6" w:rsidRPr="00EB1D74" w:rsidRDefault="004764B6" w:rsidP="006709B7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 w:rsidRPr="00EB1D74">
        <w:rPr>
          <w:rFonts w:ascii="Times New Roman" w:hAnsi="Times New Roman" w:cs="Times New Roman"/>
          <w:lang w:val="en-US"/>
        </w:rPr>
        <w:t xml:space="preserve">7) </w:t>
      </w:r>
      <w:proofErr w:type="gramStart"/>
      <w:r>
        <w:rPr>
          <w:rFonts w:ascii="Times New Roman" w:hAnsi="Times New Roman" w:cs="Times New Roman"/>
          <w:lang w:val="en-US"/>
        </w:rPr>
        <w:t>suv</w:t>
      </w:r>
      <w:proofErr w:type="gramEnd"/>
      <w:r w:rsidRPr="00EB1D74">
        <w:rPr>
          <w:rFonts w:ascii="Times New Roman" w:hAnsi="Times New Roman" w:cs="Times New Roman"/>
          <w:lang w:val="en-US"/>
        </w:rPr>
        <w:tab/>
      </w:r>
      <w:r w:rsidRPr="00EB1D74">
        <w:rPr>
          <w:rFonts w:ascii="Times New Roman" w:hAnsi="Times New Roman" w:cs="Times New Roman"/>
          <w:lang w:val="en-US"/>
        </w:rPr>
        <w:tab/>
      </w:r>
      <w:r w:rsidRPr="00EB1D74">
        <w:rPr>
          <w:rFonts w:ascii="Times New Roman" w:hAnsi="Times New Roman" w:cs="Times New Roman"/>
          <w:lang w:val="en-US"/>
        </w:rPr>
        <w:tab/>
        <w:t xml:space="preserve">8) </w:t>
      </w:r>
      <w:r>
        <w:rPr>
          <w:rFonts w:ascii="Times New Roman" w:hAnsi="Times New Roman" w:cs="Times New Roman"/>
          <w:lang w:val="en-US"/>
        </w:rPr>
        <w:t>metilnitrat</w:t>
      </w:r>
    </w:p>
    <w:p w:rsidR="004764B6" w:rsidRPr="00EB1D74" w:rsidRDefault="008076FA" w:rsidP="006709B7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 w:rsidRPr="004764B6">
        <w:rPr>
          <w:rFonts w:ascii="Times New Roman" w:hAnsi="Times New Roman" w:cs="Times New Roman"/>
        </w:rPr>
        <w:t>А</w:t>
      </w:r>
      <w:r w:rsidRPr="00EB1D74">
        <w:rPr>
          <w:rFonts w:ascii="Times New Roman" w:hAnsi="Times New Roman" w:cs="Times New Roman"/>
          <w:lang w:val="en-US"/>
        </w:rPr>
        <w:t>) 1,4,5,6,7,8</w:t>
      </w:r>
      <w:r w:rsidRPr="00EB1D74">
        <w:rPr>
          <w:rFonts w:ascii="Times New Roman" w:hAnsi="Times New Roman" w:cs="Times New Roman"/>
          <w:lang w:val="en-US"/>
        </w:rPr>
        <w:tab/>
      </w:r>
      <w:r w:rsidR="004764B6" w:rsidRPr="00EB1D74">
        <w:rPr>
          <w:rFonts w:ascii="Times New Roman" w:hAnsi="Times New Roman" w:cs="Times New Roman"/>
          <w:lang w:val="en-US"/>
        </w:rPr>
        <w:tab/>
      </w:r>
      <w:r w:rsidR="004764B6" w:rsidRPr="00EB1D74">
        <w:rPr>
          <w:rFonts w:ascii="Times New Roman" w:hAnsi="Times New Roman" w:cs="Times New Roman"/>
          <w:lang w:val="en-US"/>
        </w:rPr>
        <w:tab/>
      </w:r>
      <w:r w:rsidRPr="004764B6">
        <w:rPr>
          <w:rFonts w:ascii="Times New Roman" w:hAnsi="Times New Roman" w:cs="Times New Roman"/>
        </w:rPr>
        <w:t>В</w:t>
      </w:r>
      <w:r w:rsidRPr="00EB1D74">
        <w:rPr>
          <w:rFonts w:ascii="Times New Roman" w:hAnsi="Times New Roman" w:cs="Times New Roman"/>
          <w:lang w:val="en-US"/>
        </w:rPr>
        <w:t>) 2,3,5,6,7,8</w:t>
      </w:r>
      <w:r w:rsidRPr="00EB1D74">
        <w:rPr>
          <w:rFonts w:ascii="Times New Roman" w:hAnsi="Times New Roman" w:cs="Times New Roman"/>
          <w:lang w:val="en-US"/>
        </w:rPr>
        <w:tab/>
      </w:r>
    </w:p>
    <w:p w:rsidR="008076FA" w:rsidRPr="00EB1D74" w:rsidRDefault="004764B6" w:rsidP="006709B7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 w:rsidRPr="00ED28D7">
        <w:rPr>
          <w:rFonts w:ascii="Times New Roman" w:hAnsi="Times New Roman" w:cs="Times New Roman"/>
          <w:b/>
          <w:u w:val="single"/>
        </w:rPr>
        <w:t>С</w:t>
      </w:r>
      <w:r w:rsidR="006709B7" w:rsidRPr="00ED28D7">
        <w:rPr>
          <w:rFonts w:ascii="Times New Roman" w:hAnsi="Times New Roman" w:cs="Times New Roman"/>
          <w:b/>
          <w:u w:val="single"/>
          <w:lang w:val="en-US"/>
        </w:rPr>
        <w:t>) 2,5,6,7,8</w:t>
      </w:r>
      <w:r w:rsidR="006709B7">
        <w:rPr>
          <w:rFonts w:ascii="Times New Roman" w:hAnsi="Times New Roman" w:cs="Times New Roman"/>
          <w:lang w:val="en-US"/>
        </w:rPr>
        <w:tab/>
      </w:r>
      <w:r w:rsidR="006709B7">
        <w:rPr>
          <w:rFonts w:ascii="Times New Roman" w:hAnsi="Times New Roman" w:cs="Times New Roman"/>
          <w:lang w:val="en-US"/>
        </w:rPr>
        <w:tab/>
      </w:r>
      <w:r w:rsidR="006709B7">
        <w:rPr>
          <w:rFonts w:ascii="Times New Roman" w:hAnsi="Times New Roman" w:cs="Times New Roman"/>
          <w:lang w:val="en-US"/>
        </w:rPr>
        <w:tab/>
      </w:r>
      <w:r w:rsidR="008076FA" w:rsidRPr="008076FA">
        <w:rPr>
          <w:rFonts w:ascii="Times New Roman" w:hAnsi="Times New Roman" w:cs="Times New Roman"/>
          <w:lang w:val="en-US"/>
        </w:rPr>
        <w:t>D</w:t>
      </w:r>
      <w:r w:rsidR="008076FA" w:rsidRPr="00EB1D74">
        <w:rPr>
          <w:rFonts w:ascii="Times New Roman" w:hAnsi="Times New Roman" w:cs="Times New Roman"/>
          <w:lang w:val="en-US"/>
        </w:rPr>
        <w:t>)</w:t>
      </w:r>
      <w:r w:rsidR="006709B7">
        <w:rPr>
          <w:rFonts w:ascii="Times New Roman" w:hAnsi="Times New Roman" w:cs="Times New Roman"/>
          <w:lang w:val="en-US"/>
        </w:rPr>
        <w:t xml:space="preserve"> </w:t>
      </w:r>
      <w:r w:rsidR="008076FA" w:rsidRPr="00EB1D74">
        <w:rPr>
          <w:rFonts w:ascii="Times New Roman" w:hAnsi="Times New Roman" w:cs="Times New Roman"/>
          <w:lang w:val="en-US"/>
        </w:rPr>
        <w:t>2,4,5,6,7,8</w:t>
      </w:r>
      <w:r w:rsidR="008076FA" w:rsidRPr="00EB1D74">
        <w:rPr>
          <w:rFonts w:ascii="Times New Roman" w:hAnsi="Times New Roman" w:cs="Times New Roman"/>
          <w:lang w:val="en-US"/>
        </w:rPr>
        <w:tab/>
      </w:r>
    </w:p>
    <w:p w:rsidR="008076FA" w:rsidRPr="004764B6" w:rsidRDefault="004764B6" w:rsidP="00A4744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70. </w:t>
      </w:r>
      <w:r w:rsidR="008076FA" w:rsidRPr="008076FA">
        <w:rPr>
          <w:rFonts w:ascii="Times New Roman" w:hAnsi="Times New Roman" w:cs="Times New Roman"/>
          <w:lang w:val="en-US"/>
        </w:rPr>
        <w:t>Qaysi</w:t>
      </w:r>
      <w:r w:rsidR="006709B7">
        <w:rPr>
          <w:rFonts w:ascii="Times New Roman" w:hAnsi="Times New Roman" w:cs="Times New Roman"/>
          <w:lang w:val="en-US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molekula</w:t>
      </w:r>
      <w:r w:rsidR="006709B7">
        <w:rPr>
          <w:rFonts w:ascii="Times New Roman" w:hAnsi="Times New Roman" w:cs="Times New Roman"/>
          <w:lang w:val="en-US"/>
        </w:rPr>
        <w:t xml:space="preserve"> </w:t>
      </w:r>
      <w:proofErr w:type="gramStart"/>
      <w:r w:rsidR="008076FA" w:rsidRPr="008076FA">
        <w:rPr>
          <w:rFonts w:ascii="Times New Roman" w:hAnsi="Times New Roman" w:cs="Times New Roman"/>
          <w:lang w:val="en-US"/>
        </w:rPr>
        <w:t>va</w:t>
      </w:r>
      <w:proofErr w:type="gramEnd"/>
      <w:r w:rsidR="006709B7">
        <w:rPr>
          <w:rFonts w:ascii="Times New Roman" w:hAnsi="Times New Roman" w:cs="Times New Roman"/>
          <w:lang w:val="en-US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ionlar</w:t>
      </w:r>
      <w:r w:rsidR="006709B7">
        <w:rPr>
          <w:rFonts w:ascii="Times New Roman" w:hAnsi="Times New Roman" w:cs="Times New Roman"/>
          <w:lang w:val="en-US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uchburchakli</w:t>
      </w:r>
      <w:r w:rsidR="00A56742" w:rsidRPr="00A56742">
        <w:rPr>
          <w:rFonts w:ascii="Times New Roman" w:hAnsi="Times New Roman" w:cs="Times New Roman"/>
          <w:lang w:val="en-US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piramida</w:t>
      </w:r>
      <w:r w:rsidR="00A56742" w:rsidRPr="00A56742">
        <w:rPr>
          <w:rFonts w:ascii="Times New Roman" w:hAnsi="Times New Roman" w:cs="Times New Roman"/>
          <w:lang w:val="en-US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shakliga</w:t>
      </w:r>
      <w:r w:rsidR="00A56742" w:rsidRPr="00A56742">
        <w:rPr>
          <w:rFonts w:ascii="Times New Roman" w:hAnsi="Times New Roman" w:cs="Times New Roman"/>
          <w:lang w:val="en-US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ega</w:t>
      </w:r>
      <w:r w:rsidR="008076FA" w:rsidRPr="004764B6">
        <w:rPr>
          <w:rFonts w:ascii="Times New Roman" w:hAnsi="Times New Roman" w:cs="Times New Roman"/>
          <w:lang w:val="en-US"/>
        </w:rPr>
        <w:t>?</w:t>
      </w:r>
    </w:p>
    <w:p w:rsidR="004764B6" w:rsidRDefault="004764B6" w:rsidP="00A56742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 w:rsidRPr="004764B6">
        <w:rPr>
          <w:rFonts w:ascii="Times New Roman" w:hAnsi="Times New Roman" w:cs="Times New Roman"/>
          <w:lang w:val="en-US"/>
        </w:rPr>
        <w:t>1</w:t>
      </w:r>
      <w:r>
        <w:rPr>
          <w:rFonts w:ascii="Times New Roman" w:hAnsi="Times New Roman" w:cs="Times New Roman"/>
          <w:lang w:val="en-US"/>
        </w:rPr>
        <w:t>)</w:t>
      </w:r>
      <w:r w:rsidR="00A56742" w:rsidRPr="00A56742">
        <w:rPr>
          <w:rFonts w:ascii="Times New Roman" w:hAnsi="Times New Roman" w:cs="Times New Roman"/>
          <w:lang w:val="en-US"/>
        </w:rPr>
        <w:t xml:space="preserve"> </w:t>
      </w:r>
      <w:proofErr w:type="gramStart"/>
      <w:r w:rsidR="008076FA" w:rsidRPr="008076FA">
        <w:rPr>
          <w:rFonts w:ascii="Times New Roman" w:hAnsi="Times New Roman" w:cs="Times New Roman"/>
          <w:lang w:val="en-US"/>
        </w:rPr>
        <w:t>gidroksoniy</w:t>
      </w:r>
      <w:proofErr w:type="gramEnd"/>
      <w:r w:rsidR="00A56742" w:rsidRPr="00A56742">
        <w:rPr>
          <w:rFonts w:ascii="Times New Roman" w:hAnsi="Times New Roman" w:cs="Times New Roman"/>
          <w:lang w:val="en-US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kationi</w:t>
      </w:r>
      <w:r>
        <w:rPr>
          <w:rFonts w:ascii="Times New Roman" w:hAnsi="Times New Roman" w:cs="Times New Roman"/>
          <w:lang w:val="en-US"/>
        </w:rPr>
        <w:tab/>
      </w:r>
      <w:r w:rsidRPr="004764B6">
        <w:rPr>
          <w:rFonts w:ascii="Times New Roman" w:hAnsi="Times New Roman" w:cs="Times New Roman"/>
          <w:lang w:val="en-US"/>
        </w:rPr>
        <w:t>2</w:t>
      </w:r>
      <w:r>
        <w:rPr>
          <w:rFonts w:ascii="Times New Roman" w:hAnsi="Times New Roman" w:cs="Times New Roman"/>
          <w:lang w:val="en-US"/>
        </w:rPr>
        <w:t>)</w:t>
      </w:r>
      <w:r w:rsidR="00A56742" w:rsidRPr="00A56742">
        <w:rPr>
          <w:rFonts w:ascii="Times New Roman" w:hAnsi="Times New Roman" w:cs="Times New Roman"/>
          <w:lang w:val="en-US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ammiak</w:t>
      </w:r>
    </w:p>
    <w:p w:rsidR="004764B6" w:rsidRDefault="004764B6" w:rsidP="00A56742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 w:rsidRPr="004764B6">
        <w:rPr>
          <w:rFonts w:ascii="Times New Roman" w:hAnsi="Times New Roman" w:cs="Times New Roman"/>
          <w:lang w:val="en-US"/>
        </w:rPr>
        <w:t>3</w:t>
      </w:r>
      <w:r>
        <w:rPr>
          <w:rFonts w:ascii="Times New Roman" w:hAnsi="Times New Roman" w:cs="Times New Roman"/>
          <w:lang w:val="en-US"/>
        </w:rPr>
        <w:t>)</w:t>
      </w:r>
      <w:r w:rsidR="00A56742" w:rsidRPr="00A56742">
        <w:rPr>
          <w:rFonts w:ascii="Times New Roman" w:hAnsi="Times New Roman" w:cs="Times New Roman"/>
          <w:lang w:val="en-US"/>
        </w:rPr>
        <w:t xml:space="preserve"> </w:t>
      </w:r>
      <w:proofErr w:type="gramStart"/>
      <w:r w:rsidR="008076FA" w:rsidRPr="008076FA">
        <w:rPr>
          <w:rFonts w:ascii="Times New Roman" w:hAnsi="Times New Roman" w:cs="Times New Roman"/>
          <w:lang w:val="en-US"/>
        </w:rPr>
        <w:t>ammoniy</w:t>
      </w:r>
      <w:proofErr w:type="gramEnd"/>
      <w:r w:rsidR="00A56742" w:rsidRPr="00A56742">
        <w:rPr>
          <w:rFonts w:ascii="Times New Roman" w:hAnsi="Times New Roman" w:cs="Times New Roman"/>
          <w:lang w:val="en-US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ioni</w:t>
      </w:r>
      <w:r w:rsidR="00A56742">
        <w:rPr>
          <w:rFonts w:ascii="Times New Roman" w:hAnsi="Times New Roman" w:cs="Times New Roman"/>
          <w:lang w:val="en-US"/>
        </w:rPr>
        <w:tab/>
      </w:r>
      <w:r w:rsidRPr="004764B6">
        <w:rPr>
          <w:rFonts w:ascii="Times New Roman" w:hAnsi="Times New Roman" w:cs="Times New Roman"/>
          <w:lang w:val="en-US"/>
        </w:rPr>
        <w:t>4</w:t>
      </w:r>
      <w:r>
        <w:rPr>
          <w:rFonts w:ascii="Times New Roman" w:hAnsi="Times New Roman" w:cs="Times New Roman"/>
          <w:lang w:val="en-US"/>
        </w:rPr>
        <w:t>)</w:t>
      </w:r>
      <w:r w:rsidR="00A56742" w:rsidRPr="00A56742">
        <w:rPr>
          <w:rFonts w:ascii="Times New Roman" w:hAnsi="Times New Roman" w:cs="Times New Roman"/>
          <w:lang w:val="en-US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metan</w:t>
      </w:r>
    </w:p>
    <w:p w:rsidR="004764B6" w:rsidRDefault="00A56742" w:rsidP="00A56742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5) </w:t>
      </w:r>
      <w:proofErr w:type="gramStart"/>
      <w:r>
        <w:rPr>
          <w:rFonts w:ascii="Times New Roman" w:hAnsi="Times New Roman" w:cs="Times New Roman"/>
          <w:lang w:val="en-US"/>
        </w:rPr>
        <w:t>bor</w:t>
      </w:r>
      <w:proofErr w:type="gramEnd"/>
      <w:r>
        <w:rPr>
          <w:rFonts w:ascii="Times New Roman" w:hAnsi="Times New Roman" w:cs="Times New Roman"/>
          <w:lang w:val="en-US"/>
        </w:rPr>
        <w:t xml:space="preserve"> ftorid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4764B6">
        <w:rPr>
          <w:rFonts w:ascii="Times New Roman" w:hAnsi="Times New Roman" w:cs="Times New Roman"/>
          <w:lang w:val="en-US"/>
        </w:rPr>
        <w:t>6)</w:t>
      </w:r>
      <w:r w:rsidR="008076FA" w:rsidRPr="008076FA">
        <w:rPr>
          <w:rFonts w:ascii="Times New Roman" w:hAnsi="Times New Roman" w:cs="Times New Roman"/>
          <w:lang w:val="en-US"/>
        </w:rPr>
        <w:t xml:space="preserve"> fosfin</w:t>
      </w:r>
    </w:p>
    <w:p w:rsidR="004764B6" w:rsidRPr="00EB1D74" w:rsidRDefault="004764B6" w:rsidP="00A56742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 w:rsidRPr="00EB1D74">
        <w:rPr>
          <w:rFonts w:ascii="Times New Roman" w:hAnsi="Times New Roman" w:cs="Times New Roman"/>
          <w:lang w:val="en-US"/>
        </w:rPr>
        <w:t>7)</w:t>
      </w:r>
      <w:r w:rsidR="00A56742" w:rsidRPr="00A56742">
        <w:rPr>
          <w:rFonts w:ascii="Times New Roman" w:hAnsi="Times New Roman" w:cs="Times New Roman"/>
          <w:lang w:val="en-US"/>
        </w:rPr>
        <w:t xml:space="preserve"> </w:t>
      </w:r>
      <w:proofErr w:type="gramStart"/>
      <w:r w:rsidR="008076FA" w:rsidRPr="008076FA">
        <w:rPr>
          <w:rFonts w:ascii="Times New Roman" w:hAnsi="Times New Roman" w:cs="Times New Roman"/>
          <w:lang w:val="en-US"/>
        </w:rPr>
        <w:t>tetrafosfor</w:t>
      </w:r>
      <w:proofErr w:type="gramEnd"/>
      <w:r w:rsidR="008076FA" w:rsidRPr="00EB1D74">
        <w:rPr>
          <w:rFonts w:ascii="Times New Roman" w:hAnsi="Times New Roman" w:cs="Times New Roman"/>
          <w:lang w:val="en-US"/>
        </w:rPr>
        <w:t>.</w:t>
      </w:r>
    </w:p>
    <w:p w:rsidR="004764B6" w:rsidRPr="00EB1D74" w:rsidRDefault="008076FA" w:rsidP="00A56742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 w:rsidRPr="004764B6">
        <w:rPr>
          <w:rFonts w:ascii="Times New Roman" w:hAnsi="Times New Roman" w:cs="Times New Roman"/>
        </w:rPr>
        <w:t>А</w:t>
      </w:r>
      <w:r w:rsidRPr="00EB1D74">
        <w:rPr>
          <w:rFonts w:ascii="Times New Roman" w:hAnsi="Times New Roman" w:cs="Times New Roman"/>
          <w:lang w:val="en-US"/>
        </w:rPr>
        <w:t>) 2,5,6</w:t>
      </w:r>
      <w:r w:rsidRPr="00EB1D74">
        <w:rPr>
          <w:rFonts w:ascii="Times New Roman" w:hAnsi="Times New Roman" w:cs="Times New Roman"/>
          <w:lang w:val="en-US"/>
        </w:rPr>
        <w:tab/>
      </w:r>
      <w:r w:rsidR="00A56742">
        <w:rPr>
          <w:rFonts w:ascii="Times New Roman" w:hAnsi="Times New Roman" w:cs="Times New Roman"/>
          <w:lang w:val="en-US"/>
        </w:rPr>
        <w:tab/>
      </w:r>
      <w:r w:rsidR="00A56742">
        <w:rPr>
          <w:rFonts w:ascii="Times New Roman" w:hAnsi="Times New Roman" w:cs="Times New Roman"/>
          <w:lang w:val="en-US"/>
        </w:rPr>
        <w:tab/>
      </w:r>
      <w:r w:rsidR="004764B6" w:rsidRPr="00ED28D7">
        <w:rPr>
          <w:rFonts w:ascii="Times New Roman" w:hAnsi="Times New Roman" w:cs="Times New Roman"/>
          <w:b/>
          <w:u w:val="single"/>
        </w:rPr>
        <w:t>В</w:t>
      </w:r>
      <w:r w:rsidR="004764B6" w:rsidRPr="00ED28D7">
        <w:rPr>
          <w:rFonts w:ascii="Times New Roman" w:hAnsi="Times New Roman" w:cs="Times New Roman"/>
          <w:b/>
          <w:u w:val="single"/>
          <w:lang w:val="en-US"/>
        </w:rPr>
        <w:t xml:space="preserve">) </w:t>
      </w:r>
      <w:r w:rsidRPr="00ED28D7">
        <w:rPr>
          <w:rFonts w:ascii="Times New Roman" w:hAnsi="Times New Roman" w:cs="Times New Roman"/>
          <w:b/>
          <w:u w:val="single"/>
          <w:lang w:val="en-US"/>
        </w:rPr>
        <w:t>1,2,6</w:t>
      </w:r>
      <w:r w:rsidRPr="00EB1D74">
        <w:rPr>
          <w:rFonts w:ascii="Times New Roman" w:hAnsi="Times New Roman" w:cs="Times New Roman"/>
          <w:lang w:val="en-US"/>
        </w:rPr>
        <w:tab/>
      </w:r>
    </w:p>
    <w:p w:rsidR="008076FA" w:rsidRPr="00EB1D74" w:rsidRDefault="008076FA" w:rsidP="00A56742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 w:rsidRPr="004764B6">
        <w:rPr>
          <w:rFonts w:ascii="Times New Roman" w:hAnsi="Times New Roman" w:cs="Times New Roman"/>
        </w:rPr>
        <w:t>С</w:t>
      </w:r>
      <w:r w:rsidRPr="00EB1D74">
        <w:rPr>
          <w:rFonts w:ascii="Times New Roman" w:hAnsi="Times New Roman" w:cs="Times New Roman"/>
          <w:lang w:val="en-US"/>
        </w:rPr>
        <w:t>) 4,5,6</w:t>
      </w:r>
      <w:r w:rsidRPr="00EB1D74">
        <w:rPr>
          <w:rFonts w:ascii="Times New Roman" w:hAnsi="Times New Roman" w:cs="Times New Roman"/>
          <w:lang w:val="en-US"/>
        </w:rPr>
        <w:tab/>
      </w:r>
      <w:r w:rsidR="00A56742">
        <w:rPr>
          <w:rFonts w:ascii="Times New Roman" w:hAnsi="Times New Roman" w:cs="Times New Roman"/>
          <w:lang w:val="en-US"/>
        </w:rPr>
        <w:tab/>
      </w:r>
      <w:r w:rsidR="00A56742">
        <w:rPr>
          <w:rFonts w:ascii="Times New Roman" w:hAnsi="Times New Roman" w:cs="Times New Roman"/>
          <w:lang w:val="en-US"/>
        </w:rPr>
        <w:tab/>
      </w:r>
      <w:r w:rsidRPr="008076FA">
        <w:rPr>
          <w:rFonts w:ascii="Times New Roman" w:hAnsi="Times New Roman" w:cs="Times New Roman"/>
          <w:lang w:val="en-US"/>
        </w:rPr>
        <w:t>D</w:t>
      </w:r>
      <w:r w:rsidRPr="00EB1D74">
        <w:rPr>
          <w:rFonts w:ascii="Times New Roman" w:hAnsi="Times New Roman" w:cs="Times New Roman"/>
          <w:lang w:val="en-US"/>
        </w:rPr>
        <w:t>) 3,4,6</w:t>
      </w:r>
    </w:p>
    <w:p w:rsidR="008076FA" w:rsidRPr="004764B6" w:rsidRDefault="004764B6" w:rsidP="00A4744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4764B6">
        <w:rPr>
          <w:rFonts w:ascii="Times New Roman" w:hAnsi="Times New Roman" w:cs="Times New Roman"/>
          <w:lang w:val="en-US"/>
        </w:rPr>
        <w:t>71.</w:t>
      </w:r>
      <w:r w:rsidR="00A56742" w:rsidRPr="00A56742">
        <w:rPr>
          <w:rFonts w:ascii="Times New Roman" w:hAnsi="Times New Roman" w:cs="Times New Roman"/>
          <w:lang w:val="en-US"/>
        </w:rPr>
        <w:t xml:space="preserve"> </w:t>
      </w:r>
      <w:r w:rsidR="008076FA" w:rsidRPr="004764B6">
        <w:rPr>
          <w:rFonts w:ascii="Times New Roman" w:hAnsi="Times New Roman" w:cs="Times New Roman"/>
          <w:lang w:val="en-US"/>
        </w:rPr>
        <w:t>[</w:t>
      </w:r>
      <w:proofErr w:type="gramStart"/>
      <w:r w:rsidR="008076FA" w:rsidRPr="008076FA">
        <w:rPr>
          <w:rFonts w:ascii="Times New Roman" w:hAnsi="Times New Roman" w:cs="Times New Roman"/>
          <w:lang w:val="en-US"/>
        </w:rPr>
        <w:t>Cr</w:t>
      </w:r>
      <w:r w:rsidR="008076FA" w:rsidRPr="004764B6">
        <w:rPr>
          <w:rFonts w:ascii="Times New Roman" w:hAnsi="Times New Roman" w:cs="Times New Roman"/>
          <w:lang w:val="en-US"/>
        </w:rPr>
        <w:t>(</w:t>
      </w:r>
      <w:proofErr w:type="gramEnd"/>
      <w:r w:rsidR="008076FA" w:rsidRPr="008076FA">
        <w:rPr>
          <w:rFonts w:ascii="Times New Roman" w:hAnsi="Times New Roman" w:cs="Times New Roman"/>
          <w:lang w:val="en-US"/>
        </w:rPr>
        <w:t>NH</w:t>
      </w:r>
      <w:r w:rsidR="008076FA" w:rsidRPr="004764B6">
        <w:rPr>
          <w:rFonts w:ascii="Times New Roman" w:hAnsi="Times New Roman" w:cs="Times New Roman"/>
          <w:vertAlign w:val="subscript"/>
          <w:lang w:val="en-US"/>
        </w:rPr>
        <w:t>3</w:t>
      </w:r>
      <w:r w:rsidR="008076FA" w:rsidRPr="004764B6">
        <w:rPr>
          <w:rFonts w:ascii="Times New Roman" w:hAnsi="Times New Roman" w:cs="Times New Roman"/>
          <w:lang w:val="en-US"/>
        </w:rPr>
        <w:t>)</w:t>
      </w:r>
      <w:r w:rsidR="008076FA" w:rsidRPr="004764B6">
        <w:rPr>
          <w:rFonts w:ascii="Times New Roman" w:hAnsi="Times New Roman" w:cs="Times New Roman"/>
          <w:vertAlign w:val="subscript"/>
          <w:lang w:val="en-US"/>
        </w:rPr>
        <w:t>6</w:t>
      </w:r>
      <w:r>
        <w:rPr>
          <w:rFonts w:ascii="Times New Roman" w:hAnsi="Times New Roman" w:cs="Times New Roman"/>
          <w:lang w:val="en-US"/>
        </w:rPr>
        <w:t>]Cl</w:t>
      </w:r>
      <w:r>
        <w:rPr>
          <w:rFonts w:ascii="Times New Roman" w:hAnsi="Times New Roman" w:cs="Times New Roman"/>
          <w:vertAlign w:val="subscript"/>
          <w:lang w:val="en-US"/>
        </w:rPr>
        <w:t>3</w:t>
      </w:r>
      <w:r w:rsidR="00A56742" w:rsidRPr="00A56742">
        <w:rPr>
          <w:rFonts w:ascii="Times New Roman" w:hAnsi="Times New Roman" w:cs="Times New Roman"/>
          <w:vertAlign w:val="subscript"/>
          <w:lang w:val="en-US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birikmasidagi</w:t>
      </w:r>
      <w:r w:rsidR="00A56742" w:rsidRPr="00A56742">
        <w:rPr>
          <w:rFonts w:ascii="Times New Roman" w:hAnsi="Times New Roman" w:cs="Times New Roman"/>
          <w:lang w:val="en-US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xrom</w:t>
      </w:r>
      <w:r w:rsidR="00A56742" w:rsidRPr="00A56742">
        <w:rPr>
          <w:rFonts w:ascii="Times New Roman" w:hAnsi="Times New Roman" w:cs="Times New Roman"/>
          <w:lang w:val="en-US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atomida</w:t>
      </w:r>
      <w:r w:rsidR="00A56742" w:rsidRPr="00A56742">
        <w:rPr>
          <w:rFonts w:ascii="Times New Roman" w:hAnsi="Times New Roman" w:cs="Times New Roman"/>
          <w:lang w:val="en-US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qanday</w:t>
      </w:r>
      <w:r w:rsidR="00A56742" w:rsidRPr="00A56742">
        <w:rPr>
          <w:rFonts w:ascii="Times New Roman" w:hAnsi="Times New Roman" w:cs="Times New Roman"/>
          <w:lang w:val="en-US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gibridlanish</w:t>
      </w:r>
      <w:r w:rsidR="00A56742" w:rsidRPr="00A56742">
        <w:rPr>
          <w:rFonts w:ascii="Times New Roman" w:hAnsi="Times New Roman" w:cs="Times New Roman"/>
          <w:lang w:val="en-US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turi</w:t>
      </w:r>
      <w:r w:rsidR="00A56742" w:rsidRPr="00A56742">
        <w:rPr>
          <w:rFonts w:ascii="Times New Roman" w:hAnsi="Times New Roman" w:cs="Times New Roman"/>
          <w:lang w:val="en-US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mavjud</w:t>
      </w:r>
      <w:r w:rsidR="008076FA" w:rsidRPr="004764B6">
        <w:rPr>
          <w:rFonts w:ascii="Times New Roman" w:hAnsi="Times New Roman" w:cs="Times New Roman"/>
          <w:lang w:val="en-US"/>
        </w:rPr>
        <w:t>?</w:t>
      </w:r>
    </w:p>
    <w:p w:rsidR="004764B6" w:rsidRDefault="008076FA" w:rsidP="00A56742">
      <w:pPr>
        <w:spacing w:after="0" w:line="240" w:lineRule="auto"/>
        <w:ind w:left="435" w:firstLine="273"/>
        <w:jc w:val="both"/>
        <w:rPr>
          <w:rFonts w:ascii="Times New Roman" w:hAnsi="Times New Roman" w:cs="Times New Roman"/>
          <w:lang w:val="en-US"/>
        </w:rPr>
      </w:pPr>
      <w:r w:rsidRPr="00A921F3">
        <w:rPr>
          <w:rFonts w:ascii="Times New Roman" w:hAnsi="Times New Roman" w:cs="Times New Roman"/>
          <w:b/>
          <w:u w:val="single"/>
          <w:lang w:val="en-US"/>
        </w:rPr>
        <w:t xml:space="preserve">A) </w:t>
      </w:r>
      <w:proofErr w:type="gramStart"/>
      <w:r w:rsidRPr="00A921F3">
        <w:rPr>
          <w:rFonts w:ascii="Times New Roman" w:hAnsi="Times New Roman" w:cs="Times New Roman"/>
          <w:b/>
          <w:u w:val="single"/>
          <w:lang w:val="en-US"/>
        </w:rPr>
        <w:t>sp</w:t>
      </w:r>
      <w:r w:rsidRPr="00A921F3">
        <w:rPr>
          <w:rFonts w:ascii="Times New Roman" w:hAnsi="Times New Roman" w:cs="Times New Roman"/>
          <w:b/>
          <w:u w:val="single"/>
          <w:vertAlign w:val="superscript"/>
          <w:lang w:val="en-US"/>
        </w:rPr>
        <w:t>3</w:t>
      </w:r>
      <w:r w:rsidRPr="00A921F3">
        <w:rPr>
          <w:rFonts w:ascii="Times New Roman" w:hAnsi="Times New Roman" w:cs="Times New Roman"/>
          <w:b/>
          <w:u w:val="single"/>
          <w:lang w:val="en-US"/>
        </w:rPr>
        <w:t>d</w:t>
      </w:r>
      <w:r w:rsidRPr="00A921F3">
        <w:rPr>
          <w:rFonts w:ascii="Times New Roman" w:hAnsi="Times New Roman" w:cs="Times New Roman"/>
          <w:b/>
          <w:u w:val="single"/>
          <w:vertAlign w:val="superscript"/>
          <w:lang w:val="en-US"/>
        </w:rPr>
        <w:t>2</w:t>
      </w:r>
      <w:proofErr w:type="gramEnd"/>
      <w:r w:rsidRPr="004764B6">
        <w:rPr>
          <w:rFonts w:ascii="Times New Roman" w:hAnsi="Times New Roman" w:cs="Times New Roman"/>
          <w:lang w:val="en-US"/>
        </w:rPr>
        <w:tab/>
      </w:r>
      <w:r w:rsidR="00A56742">
        <w:rPr>
          <w:rFonts w:ascii="Times New Roman" w:hAnsi="Times New Roman" w:cs="Times New Roman"/>
          <w:lang w:val="en-US"/>
        </w:rPr>
        <w:tab/>
      </w:r>
      <w:r w:rsidR="004764B6">
        <w:rPr>
          <w:rFonts w:ascii="Times New Roman" w:hAnsi="Times New Roman" w:cs="Times New Roman"/>
          <w:lang w:val="en-US"/>
        </w:rPr>
        <w:tab/>
      </w:r>
      <w:r w:rsidRPr="008076FA">
        <w:rPr>
          <w:rFonts w:ascii="Times New Roman" w:hAnsi="Times New Roman" w:cs="Times New Roman"/>
          <w:lang w:val="en-US"/>
        </w:rPr>
        <w:t>B</w:t>
      </w:r>
      <w:r w:rsidR="004764B6">
        <w:rPr>
          <w:rFonts w:ascii="Times New Roman" w:hAnsi="Times New Roman" w:cs="Times New Roman"/>
          <w:lang w:val="en-US"/>
        </w:rPr>
        <w:t xml:space="preserve">) </w:t>
      </w:r>
      <w:r w:rsidRPr="008076FA">
        <w:rPr>
          <w:rFonts w:ascii="Times New Roman" w:hAnsi="Times New Roman" w:cs="Times New Roman"/>
          <w:lang w:val="en-US"/>
        </w:rPr>
        <w:t>sp</w:t>
      </w:r>
      <w:r w:rsidRPr="004764B6">
        <w:rPr>
          <w:rFonts w:ascii="Times New Roman" w:hAnsi="Times New Roman" w:cs="Times New Roman"/>
          <w:vertAlign w:val="superscript"/>
          <w:lang w:val="en-US"/>
        </w:rPr>
        <w:t>2</w:t>
      </w:r>
      <w:r w:rsidRPr="004764B6">
        <w:rPr>
          <w:rFonts w:ascii="Times New Roman" w:hAnsi="Times New Roman" w:cs="Times New Roman"/>
          <w:lang w:val="en-US"/>
        </w:rPr>
        <w:tab/>
      </w:r>
    </w:p>
    <w:p w:rsidR="008076FA" w:rsidRPr="004764B6" w:rsidRDefault="008076FA" w:rsidP="00A56742">
      <w:pPr>
        <w:spacing w:after="0" w:line="240" w:lineRule="auto"/>
        <w:ind w:left="435" w:firstLine="273"/>
        <w:jc w:val="both"/>
        <w:rPr>
          <w:rFonts w:ascii="Times New Roman" w:hAnsi="Times New Roman" w:cs="Times New Roman"/>
          <w:lang w:val="en-US"/>
        </w:rPr>
      </w:pPr>
      <w:r w:rsidRPr="008076FA">
        <w:rPr>
          <w:rFonts w:ascii="Times New Roman" w:hAnsi="Times New Roman" w:cs="Times New Roman"/>
          <w:lang w:val="en-US"/>
        </w:rPr>
        <w:t>C</w:t>
      </w:r>
      <w:r w:rsidRPr="004764B6">
        <w:rPr>
          <w:rFonts w:ascii="Times New Roman" w:hAnsi="Times New Roman" w:cs="Times New Roman"/>
          <w:lang w:val="en-US"/>
        </w:rPr>
        <w:t xml:space="preserve">) </w:t>
      </w:r>
      <w:proofErr w:type="gramStart"/>
      <w:r w:rsidRPr="008076FA">
        <w:rPr>
          <w:rFonts w:ascii="Times New Roman" w:hAnsi="Times New Roman" w:cs="Times New Roman"/>
          <w:lang w:val="en-US"/>
        </w:rPr>
        <w:t>sp</w:t>
      </w:r>
      <w:r w:rsidRPr="004764B6">
        <w:rPr>
          <w:rFonts w:ascii="Times New Roman" w:hAnsi="Times New Roman" w:cs="Times New Roman"/>
          <w:vertAlign w:val="superscript"/>
          <w:lang w:val="en-US"/>
        </w:rPr>
        <w:t>3</w:t>
      </w:r>
      <w:proofErr w:type="gramEnd"/>
      <w:r w:rsidRPr="004764B6">
        <w:rPr>
          <w:rFonts w:ascii="Times New Roman" w:hAnsi="Times New Roman" w:cs="Times New Roman"/>
          <w:lang w:val="en-US"/>
        </w:rPr>
        <w:tab/>
      </w:r>
      <w:r w:rsidR="004764B6">
        <w:rPr>
          <w:rFonts w:ascii="Times New Roman" w:hAnsi="Times New Roman" w:cs="Times New Roman"/>
          <w:lang w:val="en-US"/>
        </w:rPr>
        <w:tab/>
      </w:r>
      <w:r w:rsidR="004764B6">
        <w:rPr>
          <w:rFonts w:ascii="Times New Roman" w:hAnsi="Times New Roman" w:cs="Times New Roman"/>
          <w:lang w:val="en-US"/>
        </w:rPr>
        <w:tab/>
      </w:r>
      <w:r w:rsidR="004764B6">
        <w:rPr>
          <w:rFonts w:ascii="Times New Roman" w:hAnsi="Times New Roman" w:cs="Times New Roman"/>
          <w:lang w:val="en-US"/>
        </w:rPr>
        <w:tab/>
      </w:r>
      <w:r w:rsidRPr="00A921F3">
        <w:rPr>
          <w:rFonts w:ascii="Times New Roman" w:hAnsi="Times New Roman" w:cs="Times New Roman"/>
          <w:lang w:val="en-US"/>
        </w:rPr>
        <w:t>D) sp</w:t>
      </w:r>
      <w:r w:rsidRPr="00A921F3">
        <w:rPr>
          <w:rFonts w:ascii="Times New Roman" w:hAnsi="Times New Roman" w:cs="Times New Roman"/>
          <w:vertAlign w:val="superscript"/>
          <w:lang w:val="en-US"/>
        </w:rPr>
        <w:t>3</w:t>
      </w:r>
      <w:r w:rsidRPr="00A921F3">
        <w:rPr>
          <w:rFonts w:ascii="Times New Roman" w:hAnsi="Times New Roman" w:cs="Times New Roman"/>
          <w:lang w:val="en-US"/>
        </w:rPr>
        <w:t>d</w:t>
      </w:r>
      <w:r w:rsidRPr="004764B6">
        <w:rPr>
          <w:rFonts w:ascii="Times New Roman" w:hAnsi="Times New Roman" w:cs="Times New Roman"/>
          <w:lang w:val="en-US"/>
        </w:rPr>
        <w:tab/>
      </w:r>
    </w:p>
    <w:p w:rsidR="008076FA" w:rsidRPr="008076FA" w:rsidRDefault="004764B6" w:rsidP="00A4744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72. </w:t>
      </w:r>
      <w:proofErr w:type="gramStart"/>
      <w:r>
        <w:rPr>
          <w:rFonts w:ascii="Times New Roman" w:hAnsi="Times New Roman" w:cs="Times New Roman"/>
          <w:lang w:val="en-US"/>
        </w:rPr>
        <w:t>s</w:t>
      </w:r>
      <w:r w:rsidR="008076FA" w:rsidRPr="008076FA">
        <w:rPr>
          <w:rFonts w:ascii="Times New Roman" w:hAnsi="Times New Roman" w:cs="Times New Roman"/>
          <w:lang w:val="en-US"/>
        </w:rPr>
        <w:t>p</w:t>
      </w:r>
      <w:r>
        <w:rPr>
          <w:rFonts w:ascii="Times New Roman" w:hAnsi="Times New Roman" w:cs="Times New Roman"/>
          <w:vertAlign w:val="superscript"/>
          <w:lang w:val="en-US"/>
        </w:rPr>
        <w:t>2</w:t>
      </w:r>
      <w:proofErr w:type="gramEnd"/>
      <w:r w:rsidR="00A56742" w:rsidRPr="00A56742">
        <w:rPr>
          <w:rFonts w:ascii="Times New Roman" w:hAnsi="Times New Roman" w:cs="Times New Roman"/>
          <w:vertAlign w:val="superscript"/>
          <w:lang w:val="en-US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gibrid</w:t>
      </w:r>
      <w:r w:rsidR="00A56742" w:rsidRPr="00A56742">
        <w:rPr>
          <w:rFonts w:ascii="Times New Roman" w:hAnsi="Times New Roman" w:cs="Times New Roman"/>
          <w:lang w:val="en-US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orbita</w:t>
      </w:r>
      <w:r w:rsidR="00A56742">
        <w:rPr>
          <w:rFonts w:ascii="Times New Roman" w:hAnsi="Times New Roman" w:cs="Times New Roman"/>
          <w:lang w:val="en-US"/>
        </w:rPr>
        <w:t>l</w:t>
      </w:r>
      <w:r w:rsidR="008076FA" w:rsidRPr="008076FA">
        <w:rPr>
          <w:rFonts w:ascii="Times New Roman" w:hAnsi="Times New Roman" w:cs="Times New Roman"/>
          <w:lang w:val="en-US"/>
        </w:rPr>
        <w:t>lar</w:t>
      </w:r>
      <w:r w:rsidR="00A56742" w:rsidRPr="00A56742">
        <w:rPr>
          <w:rFonts w:ascii="Times New Roman" w:hAnsi="Times New Roman" w:cs="Times New Roman"/>
          <w:lang w:val="en-US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ishtirokida</w:t>
      </w:r>
      <w:r w:rsidR="00A56742">
        <w:rPr>
          <w:rFonts w:ascii="Times New Roman" w:hAnsi="Times New Roman" w:cs="Times New Roman"/>
          <w:lang w:val="en-US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hosil</w:t>
      </w:r>
      <w:r w:rsidR="00A56742">
        <w:rPr>
          <w:rFonts w:ascii="Times New Roman" w:hAnsi="Times New Roman" w:cs="Times New Roman"/>
          <w:lang w:val="en-US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bo</w:t>
      </w:r>
      <w:r w:rsidR="008076FA" w:rsidRPr="004764B6">
        <w:rPr>
          <w:rFonts w:ascii="Times New Roman" w:hAnsi="Times New Roman" w:cs="Times New Roman"/>
          <w:lang w:val="en-US"/>
        </w:rPr>
        <w:t>’</w:t>
      </w:r>
      <w:r w:rsidR="008076FA" w:rsidRPr="008076FA">
        <w:rPr>
          <w:rFonts w:ascii="Times New Roman" w:hAnsi="Times New Roman" w:cs="Times New Roman"/>
          <w:lang w:val="en-US"/>
        </w:rPr>
        <w:t>ladigan</w:t>
      </w:r>
      <w:r w:rsidR="00A56742">
        <w:rPr>
          <w:rFonts w:ascii="Times New Roman" w:hAnsi="Times New Roman" w:cs="Times New Roman"/>
          <w:lang w:val="en-US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moddalar</w:t>
      </w:r>
      <w:r w:rsidR="00A56742">
        <w:rPr>
          <w:rFonts w:ascii="Times New Roman" w:hAnsi="Times New Roman" w:cs="Times New Roman"/>
          <w:lang w:val="en-US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jumlasiga</w:t>
      </w:r>
      <w:r w:rsidR="00A56742">
        <w:rPr>
          <w:rFonts w:ascii="Times New Roman" w:hAnsi="Times New Roman" w:cs="Times New Roman"/>
          <w:lang w:val="en-US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qaysi</w:t>
      </w:r>
      <w:r w:rsidR="00A56742">
        <w:rPr>
          <w:rFonts w:ascii="Times New Roman" w:hAnsi="Times New Roman" w:cs="Times New Roman"/>
          <w:lang w:val="en-US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birikmalar kiradi?</w:t>
      </w:r>
    </w:p>
    <w:p w:rsidR="004764B6" w:rsidRDefault="008076FA" w:rsidP="00A56742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 w:rsidRPr="008076FA">
        <w:rPr>
          <w:rFonts w:ascii="Times New Roman" w:hAnsi="Times New Roman" w:cs="Times New Roman"/>
          <w:lang w:val="en-US"/>
        </w:rPr>
        <w:t xml:space="preserve">А) </w:t>
      </w:r>
      <w:proofErr w:type="gramStart"/>
      <w:r w:rsidRPr="008076FA">
        <w:rPr>
          <w:rFonts w:ascii="Times New Roman" w:hAnsi="Times New Roman" w:cs="Times New Roman"/>
          <w:lang w:val="en-US"/>
        </w:rPr>
        <w:t>azot</w:t>
      </w:r>
      <w:proofErr w:type="gramEnd"/>
      <w:r w:rsidRPr="008076FA">
        <w:rPr>
          <w:rFonts w:ascii="Times New Roman" w:hAnsi="Times New Roman" w:cs="Times New Roman"/>
          <w:lang w:val="en-US"/>
        </w:rPr>
        <w:t xml:space="preserve"> (III) xlorid va bor xlorid</w:t>
      </w:r>
      <w:r w:rsidRPr="008076FA">
        <w:rPr>
          <w:rFonts w:ascii="Times New Roman" w:hAnsi="Times New Roman" w:cs="Times New Roman"/>
          <w:lang w:val="en-US"/>
        </w:rPr>
        <w:tab/>
      </w:r>
    </w:p>
    <w:p w:rsidR="004764B6" w:rsidRDefault="008076FA" w:rsidP="00A56742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 w:rsidRPr="008076FA">
        <w:rPr>
          <w:rFonts w:ascii="Times New Roman" w:hAnsi="Times New Roman" w:cs="Times New Roman"/>
          <w:lang w:val="en-US"/>
        </w:rPr>
        <w:t xml:space="preserve">В) </w:t>
      </w:r>
      <w:proofErr w:type="gramStart"/>
      <w:r w:rsidRPr="008076FA">
        <w:rPr>
          <w:rFonts w:ascii="Times New Roman" w:hAnsi="Times New Roman" w:cs="Times New Roman"/>
          <w:lang w:val="en-US"/>
        </w:rPr>
        <w:t>uchmetilamin</w:t>
      </w:r>
      <w:proofErr w:type="gramEnd"/>
      <w:r w:rsidRPr="008076FA">
        <w:rPr>
          <w:rFonts w:ascii="Times New Roman" w:hAnsi="Times New Roman" w:cs="Times New Roman"/>
          <w:lang w:val="en-US"/>
        </w:rPr>
        <w:t xml:space="preserve"> va uchmetilbor</w:t>
      </w:r>
    </w:p>
    <w:p w:rsidR="004764B6" w:rsidRPr="00ED28D7" w:rsidRDefault="004764B6" w:rsidP="00A56742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b/>
          <w:u w:val="single"/>
          <w:lang w:val="en-US"/>
        </w:rPr>
      </w:pPr>
      <w:r w:rsidRPr="00ED28D7">
        <w:rPr>
          <w:rFonts w:ascii="Times New Roman" w:hAnsi="Times New Roman" w:cs="Times New Roman"/>
          <w:b/>
          <w:u w:val="single"/>
          <w:lang w:val="en-US"/>
        </w:rPr>
        <w:t xml:space="preserve">C) </w:t>
      </w:r>
      <w:proofErr w:type="gramStart"/>
      <w:r w:rsidR="008076FA" w:rsidRPr="00ED28D7">
        <w:rPr>
          <w:rFonts w:ascii="Times New Roman" w:hAnsi="Times New Roman" w:cs="Times New Roman"/>
          <w:b/>
          <w:u w:val="single"/>
          <w:lang w:val="en-US"/>
        </w:rPr>
        <w:t>borat</w:t>
      </w:r>
      <w:proofErr w:type="gramEnd"/>
      <w:r w:rsidR="008076FA" w:rsidRPr="00ED28D7">
        <w:rPr>
          <w:rFonts w:ascii="Times New Roman" w:hAnsi="Times New Roman" w:cs="Times New Roman"/>
          <w:b/>
          <w:u w:val="single"/>
          <w:lang w:val="en-US"/>
        </w:rPr>
        <w:t xml:space="preserve"> kislota va chumoli aldegid</w:t>
      </w:r>
      <w:r w:rsidR="008076FA" w:rsidRPr="00ED28D7">
        <w:rPr>
          <w:rFonts w:ascii="Times New Roman" w:hAnsi="Times New Roman" w:cs="Times New Roman"/>
          <w:b/>
          <w:u w:val="single"/>
          <w:lang w:val="en-US"/>
        </w:rPr>
        <w:tab/>
      </w:r>
    </w:p>
    <w:p w:rsidR="004764B6" w:rsidRDefault="004764B6" w:rsidP="00A56742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D) </w:t>
      </w:r>
      <w:proofErr w:type="gramStart"/>
      <w:r>
        <w:rPr>
          <w:rFonts w:ascii="Times New Roman" w:hAnsi="Times New Roman" w:cs="Times New Roman"/>
          <w:lang w:val="en-US"/>
        </w:rPr>
        <w:t>benzol</w:t>
      </w:r>
      <w:proofErr w:type="gramEnd"/>
      <w:r>
        <w:rPr>
          <w:rFonts w:ascii="Times New Roman" w:hAnsi="Times New Roman" w:cs="Times New Roman"/>
          <w:lang w:val="en-US"/>
        </w:rPr>
        <w:t xml:space="preserve"> siklogeksan</w:t>
      </w:r>
    </w:p>
    <w:p w:rsidR="008076FA" w:rsidRPr="008076FA" w:rsidRDefault="004764B6" w:rsidP="00A4744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73. </w:t>
      </w:r>
      <w:r w:rsidR="008076FA" w:rsidRPr="008076FA">
        <w:rPr>
          <w:rFonts w:ascii="Times New Roman" w:hAnsi="Times New Roman" w:cs="Times New Roman"/>
          <w:lang w:val="en-US"/>
        </w:rPr>
        <w:t>SO</w:t>
      </w:r>
      <w:r w:rsidR="008076FA" w:rsidRPr="004764B6">
        <w:rPr>
          <w:rFonts w:ascii="Times New Roman" w:hAnsi="Times New Roman" w:cs="Times New Roman"/>
          <w:vertAlign w:val="subscript"/>
          <w:lang w:val="en-US"/>
        </w:rPr>
        <w:t>2</w:t>
      </w:r>
      <w:r w:rsidR="008076FA" w:rsidRPr="008076FA">
        <w:rPr>
          <w:rFonts w:ascii="Times New Roman" w:hAnsi="Times New Roman" w:cs="Times New Roman"/>
          <w:lang w:val="en-US"/>
        </w:rPr>
        <w:t xml:space="preserve"> </w:t>
      </w:r>
      <w:proofErr w:type="gramStart"/>
      <w:r w:rsidR="008076FA" w:rsidRPr="008076FA">
        <w:rPr>
          <w:rFonts w:ascii="Times New Roman" w:hAnsi="Times New Roman" w:cs="Times New Roman"/>
          <w:lang w:val="en-US"/>
        </w:rPr>
        <w:t>va</w:t>
      </w:r>
      <w:proofErr w:type="gramEnd"/>
      <w:r w:rsidR="008076FA" w:rsidRPr="008076FA">
        <w:rPr>
          <w:rFonts w:ascii="Times New Roman" w:hAnsi="Times New Roman" w:cs="Times New Roman"/>
          <w:lang w:val="en-US"/>
        </w:rPr>
        <w:t xml:space="preserve"> SO</w:t>
      </w:r>
      <w:r w:rsidR="008076FA" w:rsidRPr="004764B6">
        <w:rPr>
          <w:rFonts w:ascii="Times New Roman" w:hAnsi="Times New Roman" w:cs="Times New Roman"/>
          <w:vertAlign w:val="subscript"/>
          <w:lang w:val="en-US"/>
        </w:rPr>
        <w:t>3</w:t>
      </w:r>
      <w:r w:rsidR="008076FA" w:rsidRPr="008076FA">
        <w:rPr>
          <w:rFonts w:ascii="Times New Roman" w:hAnsi="Times New Roman" w:cs="Times New Roman"/>
          <w:lang w:val="en-US"/>
        </w:rPr>
        <w:t xml:space="preserve"> molekulalaridagi oltingugurt atomining gibridlanish turini va molekula geometriyasini aniklang.</w:t>
      </w:r>
    </w:p>
    <w:p w:rsidR="00A47444" w:rsidRDefault="004764B6" w:rsidP="00A56742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1) </w:t>
      </w:r>
      <w:proofErr w:type="gramStart"/>
      <w:r>
        <w:rPr>
          <w:rFonts w:ascii="Times New Roman" w:hAnsi="Times New Roman" w:cs="Times New Roman"/>
          <w:lang w:val="en-US"/>
        </w:rPr>
        <w:t>sp</w:t>
      </w:r>
      <w:proofErr w:type="gramEnd"/>
      <w:r>
        <w:rPr>
          <w:rFonts w:ascii="Times New Roman" w:hAnsi="Times New Roman" w:cs="Times New Roman"/>
          <w:lang w:val="en-US"/>
        </w:rPr>
        <w:t xml:space="preserve">: </w:t>
      </w:r>
      <w:r w:rsidR="00A47444">
        <w:rPr>
          <w:rFonts w:ascii="Times New Roman" w:hAnsi="Times New Roman" w:cs="Times New Roman"/>
          <w:lang w:val="en-US"/>
        </w:rPr>
        <w:tab/>
      </w:r>
      <w:r w:rsidR="00A47444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2) sp</w:t>
      </w:r>
      <w:r w:rsidRPr="00A47444">
        <w:rPr>
          <w:rFonts w:ascii="Times New Roman" w:hAnsi="Times New Roman" w:cs="Times New Roman"/>
          <w:vertAlign w:val="superscript"/>
          <w:lang w:val="en-US"/>
        </w:rPr>
        <w:t>2</w:t>
      </w:r>
      <w:r>
        <w:rPr>
          <w:rFonts w:ascii="Times New Roman" w:hAnsi="Times New Roman" w:cs="Times New Roman"/>
          <w:lang w:val="en-US"/>
        </w:rPr>
        <w:t xml:space="preserve">: </w:t>
      </w:r>
    </w:p>
    <w:p w:rsidR="00A47444" w:rsidRDefault="004764B6" w:rsidP="00A56742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3)</w:t>
      </w:r>
      <w:r w:rsidR="00A47444">
        <w:rPr>
          <w:rFonts w:ascii="Times New Roman" w:hAnsi="Times New Roman" w:cs="Times New Roman"/>
          <w:lang w:val="en-US"/>
        </w:rPr>
        <w:t xml:space="preserve"> </w:t>
      </w:r>
      <w:proofErr w:type="gramStart"/>
      <w:r w:rsidR="00A47444">
        <w:rPr>
          <w:rFonts w:ascii="Times New Roman" w:hAnsi="Times New Roman" w:cs="Times New Roman"/>
          <w:lang w:val="en-US"/>
        </w:rPr>
        <w:t>s</w:t>
      </w:r>
      <w:r>
        <w:rPr>
          <w:rFonts w:ascii="Times New Roman" w:hAnsi="Times New Roman" w:cs="Times New Roman"/>
          <w:lang w:val="en-US"/>
        </w:rPr>
        <w:t>p</w:t>
      </w:r>
      <w:r w:rsidRPr="00A47444">
        <w:rPr>
          <w:rFonts w:ascii="Times New Roman" w:hAnsi="Times New Roman" w:cs="Times New Roman"/>
          <w:vertAlign w:val="superscript"/>
          <w:lang w:val="en-US"/>
        </w:rPr>
        <w:t>3</w:t>
      </w:r>
      <w:proofErr w:type="gramEnd"/>
      <w:r>
        <w:rPr>
          <w:rFonts w:ascii="Times New Roman" w:hAnsi="Times New Roman" w:cs="Times New Roman"/>
          <w:lang w:val="en-US"/>
        </w:rPr>
        <w:t xml:space="preserve">: </w:t>
      </w:r>
      <w:r w:rsidR="00A47444">
        <w:rPr>
          <w:rFonts w:ascii="Times New Roman" w:hAnsi="Times New Roman" w:cs="Times New Roman"/>
          <w:lang w:val="en-US"/>
        </w:rPr>
        <w:tab/>
      </w:r>
      <w:r w:rsidR="00A47444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 xml:space="preserve">4) chiziqli: </w:t>
      </w:r>
    </w:p>
    <w:p w:rsidR="00A47444" w:rsidRDefault="004764B6" w:rsidP="00A56742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5) </w:t>
      </w:r>
      <w:proofErr w:type="gramStart"/>
      <w:r>
        <w:rPr>
          <w:rFonts w:ascii="Times New Roman" w:hAnsi="Times New Roman" w:cs="Times New Roman"/>
          <w:lang w:val="en-US"/>
        </w:rPr>
        <w:t>burchakli</w:t>
      </w:r>
      <w:proofErr w:type="gramEnd"/>
      <w:r>
        <w:rPr>
          <w:rFonts w:ascii="Times New Roman" w:hAnsi="Times New Roman" w:cs="Times New Roman"/>
          <w:lang w:val="en-US"/>
        </w:rPr>
        <w:t xml:space="preserve">: </w:t>
      </w:r>
      <w:r w:rsidR="00A47444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6)</w:t>
      </w:r>
      <w:r w:rsidR="008076FA" w:rsidRPr="008076FA">
        <w:rPr>
          <w:rFonts w:ascii="Times New Roman" w:hAnsi="Times New Roman" w:cs="Times New Roman"/>
          <w:lang w:val="en-US"/>
        </w:rPr>
        <w:t xml:space="preserve"> teng tomonli burchak:</w:t>
      </w:r>
    </w:p>
    <w:p w:rsidR="00A47444" w:rsidRDefault="004764B6" w:rsidP="00A56742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7)</w:t>
      </w:r>
      <w:r w:rsidR="00A47444">
        <w:rPr>
          <w:rFonts w:ascii="Times New Roman" w:hAnsi="Times New Roman" w:cs="Times New Roman"/>
          <w:lang w:val="en-US"/>
        </w:rPr>
        <w:t xml:space="preserve">  </w:t>
      </w:r>
      <w:proofErr w:type="gramStart"/>
      <w:r w:rsidR="00A47444">
        <w:rPr>
          <w:rFonts w:ascii="Times New Roman" w:hAnsi="Times New Roman" w:cs="Times New Roman"/>
          <w:lang w:val="en-US"/>
        </w:rPr>
        <w:t>uchburchakli</w:t>
      </w:r>
      <w:proofErr w:type="gramEnd"/>
      <w:r w:rsidR="00A47444">
        <w:rPr>
          <w:rFonts w:ascii="Times New Roman" w:hAnsi="Times New Roman" w:cs="Times New Roman"/>
          <w:lang w:val="en-US"/>
        </w:rPr>
        <w:t xml:space="preserve"> piramida</w:t>
      </w:r>
    </w:p>
    <w:p w:rsidR="00A47444" w:rsidRDefault="008076FA" w:rsidP="00A56742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 w:rsidRPr="008076FA">
        <w:rPr>
          <w:rFonts w:ascii="Times New Roman" w:hAnsi="Times New Roman" w:cs="Times New Roman"/>
          <w:lang w:val="en-US"/>
        </w:rPr>
        <w:t>А) 1</w:t>
      </w:r>
      <w:proofErr w:type="gramStart"/>
      <w:r w:rsidRPr="008076FA">
        <w:rPr>
          <w:rFonts w:ascii="Times New Roman" w:hAnsi="Times New Roman" w:cs="Times New Roman"/>
          <w:lang w:val="en-US"/>
        </w:rPr>
        <w:t>,4</w:t>
      </w:r>
      <w:proofErr w:type="gramEnd"/>
      <w:r w:rsidRPr="008076FA">
        <w:rPr>
          <w:rFonts w:ascii="Times New Roman" w:hAnsi="Times New Roman" w:cs="Times New Roman"/>
          <w:lang w:val="en-US"/>
        </w:rPr>
        <w:t xml:space="preserve"> va 2,5</w:t>
      </w:r>
      <w:r w:rsidRPr="008076FA">
        <w:rPr>
          <w:rFonts w:ascii="Times New Roman" w:hAnsi="Times New Roman" w:cs="Times New Roman"/>
          <w:lang w:val="en-US"/>
        </w:rPr>
        <w:tab/>
      </w:r>
      <w:r w:rsidR="00A47444">
        <w:rPr>
          <w:rFonts w:ascii="Times New Roman" w:hAnsi="Times New Roman" w:cs="Times New Roman"/>
          <w:lang w:val="en-US"/>
        </w:rPr>
        <w:tab/>
      </w:r>
      <w:r w:rsidR="00A47444">
        <w:rPr>
          <w:rFonts w:ascii="Times New Roman" w:hAnsi="Times New Roman" w:cs="Times New Roman"/>
          <w:lang w:val="en-US"/>
        </w:rPr>
        <w:tab/>
      </w:r>
      <w:r w:rsidRPr="008076FA">
        <w:rPr>
          <w:rFonts w:ascii="Times New Roman" w:hAnsi="Times New Roman" w:cs="Times New Roman"/>
          <w:lang w:val="en-US"/>
        </w:rPr>
        <w:t>В) 1,5 va 3,7</w:t>
      </w:r>
      <w:r w:rsidRPr="008076FA">
        <w:rPr>
          <w:rFonts w:ascii="Times New Roman" w:hAnsi="Times New Roman" w:cs="Times New Roman"/>
          <w:lang w:val="en-US"/>
        </w:rPr>
        <w:tab/>
      </w:r>
    </w:p>
    <w:p w:rsidR="008076FA" w:rsidRPr="008076FA" w:rsidRDefault="00A47444" w:rsidP="00A56742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 w:rsidRPr="00ED28D7">
        <w:rPr>
          <w:rFonts w:ascii="Times New Roman" w:hAnsi="Times New Roman" w:cs="Times New Roman"/>
          <w:b/>
          <w:u w:val="single"/>
          <w:lang w:val="en-US"/>
        </w:rPr>
        <w:t>С) 2</w:t>
      </w:r>
      <w:proofErr w:type="gramStart"/>
      <w:r w:rsidRPr="00ED28D7">
        <w:rPr>
          <w:rFonts w:ascii="Times New Roman" w:hAnsi="Times New Roman" w:cs="Times New Roman"/>
          <w:b/>
          <w:u w:val="single"/>
          <w:lang w:val="en-US"/>
        </w:rPr>
        <w:t>,5</w:t>
      </w:r>
      <w:proofErr w:type="gramEnd"/>
      <w:r w:rsidRPr="00ED28D7">
        <w:rPr>
          <w:rFonts w:ascii="Times New Roman" w:hAnsi="Times New Roman" w:cs="Times New Roman"/>
          <w:b/>
          <w:u w:val="single"/>
          <w:lang w:val="en-US"/>
        </w:rPr>
        <w:t xml:space="preserve"> va 2,6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8076FA" w:rsidRPr="008076FA">
        <w:rPr>
          <w:rFonts w:ascii="Times New Roman" w:hAnsi="Times New Roman" w:cs="Times New Roman"/>
          <w:lang w:val="en-US"/>
        </w:rPr>
        <w:t>D) 2,4 va 3,7</w:t>
      </w:r>
    </w:p>
    <w:p w:rsidR="008076FA" w:rsidRPr="008076FA" w:rsidRDefault="00A47444" w:rsidP="00A4744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74. </w:t>
      </w:r>
      <w:r w:rsidR="008076FA" w:rsidRPr="008076FA">
        <w:rPr>
          <w:rFonts w:ascii="Times New Roman" w:hAnsi="Times New Roman" w:cs="Times New Roman"/>
          <w:lang w:val="en-US"/>
        </w:rPr>
        <w:t>Gibridlanish jarayonida keltirilgan xolatlarning kaysilari yuz berishi mumkin?</w:t>
      </w:r>
    </w:p>
    <w:p w:rsidR="00A47444" w:rsidRDefault="00A47444" w:rsidP="00A56742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lastRenderedPageBreak/>
        <w:t xml:space="preserve">1) </w:t>
      </w:r>
      <w:proofErr w:type="gramStart"/>
      <w:r w:rsidR="008076FA" w:rsidRPr="008076FA">
        <w:rPr>
          <w:rFonts w:ascii="Times New Roman" w:hAnsi="Times New Roman" w:cs="Times New Roman"/>
          <w:lang w:val="en-US"/>
        </w:rPr>
        <w:t>gibridlanish</w:t>
      </w:r>
      <w:proofErr w:type="gramEnd"/>
      <w:r w:rsidR="008076FA" w:rsidRPr="008076FA">
        <w:rPr>
          <w:rFonts w:ascii="Times New Roman" w:hAnsi="Times New Roman" w:cs="Times New Roman"/>
          <w:lang w:val="en-US"/>
        </w:rPr>
        <w:t xml:space="preserve"> jarayonida s-va p-elektronlar ishtirok etadi.</w:t>
      </w:r>
    </w:p>
    <w:p w:rsidR="00A47444" w:rsidRDefault="00A47444" w:rsidP="00A56742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2) </w:t>
      </w:r>
      <w:proofErr w:type="gramStart"/>
      <w:r w:rsidR="008076FA" w:rsidRPr="008076FA">
        <w:rPr>
          <w:rFonts w:ascii="Times New Roman" w:hAnsi="Times New Roman" w:cs="Times New Roman"/>
          <w:lang w:val="en-US"/>
        </w:rPr>
        <w:t>gibridlanish</w:t>
      </w:r>
      <w:proofErr w:type="gramEnd"/>
      <w:r w:rsidR="008076FA" w:rsidRPr="008076FA">
        <w:rPr>
          <w:rFonts w:ascii="Times New Roman" w:hAnsi="Times New Roman" w:cs="Times New Roman"/>
          <w:lang w:val="en-US"/>
        </w:rPr>
        <w:t xml:space="preserve"> jarayonida fakat bog’ hosil qilayotgan</w:t>
      </w:r>
      <w:r>
        <w:rPr>
          <w:rFonts w:ascii="Times New Roman" w:hAnsi="Times New Roman" w:cs="Times New Roman"/>
          <w:lang w:val="en-US"/>
        </w:rPr>
        <w:t xml:space="preserve"> tok elektronlar qatnashadi. </w:t>
      </w:r>
    </w:p>
    <w:p w:rsidR="00A47444" w:rsidRDefault="00A47444" w:rsidP="00A56742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3) </w:t>
      </w:r>
      <w:proofErr w:type="gramStart"/>
      <w:r w:rsidR="008076FA" w:rsidRPr="008076FA">
        <w:rPr>
          <w:rFonts w:ascii="Times New Roman" w:hAnsi="Times New Roman" w:cs="Times New Roman"/>
          <w:lang w:val="en-US"/>
        </w:rPr>
        <w:t>gibridlanish</w:t>
      </w:r>
      <w:proofErr w:type="gramEnd"/>
      <w:r w:rsidR="008076FA" w:rsidRPr="008076FA">
        <w:rPr>
          <w:rFonts w:ascii="Times New Roman" w:hAnsi="Times New Roman" w:cs="Times New Roman"/>
          <w:lang w:val="en-US"/>
        </w:rPr>
        <w:t xml:space="preserve"> jarayonida toq elektronlarga ega bo’lgan s-, p-, d- ва f-orbitallar</w:t>
      </w:r>
      <w:r>
        <w:rPr>
          <w:rFonts w:ascii="Times New Roman" w:hAnsi="Times New Roman" w:cs="Times New Roman"/>
          <w:lang w:val="en-US"/>
        </w:rPr>
        <w:t xml:space="preserve"> ishtirok etishi mumkin. </w:t>
      </w:r>
    </w:p>
    <w:p w:rsidR="00A47444" w:rsidRDefault="00A47444" w:rsidP="00A56742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4) </w:t>
      </w:r>
      <w:proofErr w:type="gramStart"/>
      <w:r w:rsidR="008076FA" w:rsidRPr="008076FA">
        <w:rPr>
          <w:rFonts w:ascii="Times New Roman" w:hAnsi="Times New Roman" w:cs="Times New Roman"/>
          <w:lang w:val="en-US"/>
        </w:rPr>
        <w:t>gibridlanish</w:t>
      </w:r>
      <w:proofErr w:type="gramEnd"/>
      <w:r w:rsidR="008076FA" w:rsidRPr="008076FA">
        <w:rPr>
          <w:rFonts w:ascii="Times New Roman" w:hAnsi="Times New Roman" w:cs="Times New Roman"/>
          <w:lang w:val="en-US"/>
        </w:rPr>
        <w:t xml:space="preserve"> natijasida atomlar orasida </w:t>
      </w:r>
      <w:r>
        <w:rPr>
          <w:rFonts w:ascii="Times New Roman" w:hAnsi="Times New Roman" w:cs="Times New Roman"/>
          <w:lang w:val="en-US"/>
        </w:rPr>
        <w:t xml:space="preserve">sigma- va pi-bog’lar hosil bo’ladi </w:t>
      </w:r>
    </w:p>
    <w:p w:rsidR="00A47444" w:rsidRDefault="00A47444" w:rsidP="00A56742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5)</w:t>
      </w:r>
      <w:r w:rsidR="008076FA" w:rsidRPr="008076FA">
        <w:rPr>
          <w:rFonts w:ascii="Times New Roman" w:hAnsi="Times New Roman" w:cs="Times New Roman"/>
          <w:lang w:val="en-US"/>
        </w:rPr>
        <w:t xml:space="preserve"> </w:t>
      </w:r>
      <w:proofErr w:type="gramStart"/>
      <w:r w:rsidR="008076FA" w:rsidRPr="008076FA">
        <w:rPr>
          <w:rFonts w:ascii="Times New Roman" w:hAnsi="Times New Roman" w:cs="Times New Roman"/>
          <w:lang w:val="en-US"/>
        </w:rPr>
        <w:t>gibridlanishda</w:t>
      </w:r>
      <w:proofErr w:type="gramEnd"/>
      <w:r w:rsidR="008076FA" w:rsidRPr="008076FA">
        <w:rPr>
          <w:rFonts w:ascii="Times New Roman" w:hAnsi="Times New Roman" w:cs="Times New Roman"/>
          <w:lang w:val="en-US"/>
        </w:rPr>
        <w:t xml:space="preserve"> juft elektronlari bo’lgan atom orb</w:t>
      </w:r>
      <w:r w:rsidR="00A921F3">
        <w:rPr>
          <w:rFonts w:ascii="Times New Roman" w:hAnsi="Times New Roman" w:cs="Times New Roman"/>
          <w:lang w:val="en-US"/>
        </w:rPr>
        <w:t>itallar h</w:t>
      </w:r>
      <w:r>
        <w:rPr>
          <w:rFonts w:ascii="Times New Roman" w:hAnsi="Times New Roman" w:cs="Times New Roman"/>
          <w:lang w:val="en-US"/>
        </w:rPr>
        <w:t>am qatnashishi mumkin.</w:t>
      </w:r>
    </w:p>
    <w:p w:rsidR="00A47444" w:rsidRDefault="008076FA" w:rsidP="00A56742">
      <w:pPr>
        <w:spacing w:after="0" w:line="240" w:lineRule="auto"/>
        <w:ind w:left="270" w:firstLine="438"/>
        <w:jc w:val="both"/>
        <w:rPr>
          <w:rFonts w:ascii="Times New Roman" w:hAnsi="Times New Roman" w:cs="Times New Roman"/>
          <w:lang w:val="en-US"/>
        </w:rPr>
      </w:pPr>
      <w:r w:rsidRPr="008076FA">
        <w:rPr>
          <w:rFonts w:ascii="Times New Roman" w:hAnsi="Times New Roman" w:cs="Times New Roman"/>
          <w:lang w:val="en-US"/>
        </w:rPr>
        <w:t>А) 1</w:t>
      </w:r>
      <w:proofErr w:type="gramStart"/>
      <w:r w:rsidRPr="008076FA">
        <w:rPr>
          <w:rFonts w:ascii="Times New Roman" w:hAnsi="Times New Roman" w:cs="Times New Roman"/>
          <w:lang w:val="en-US"/>
        </w:rPr>
        <w:t>,3</w:t>
      </w:r>
      <w:proofErr w:type="gramEnd"/>
      <w:r w:rsidRPr="008076FA">
        <w:rPr>
          <w:rFonts w:ascii="Times New Roman" w:hAnsi="Times New Roman" w:cs="Times New Roman"/>
          <w:lang w:val="en-US"/>
        </w:rPr>
        <w:tab/>
      </w:r>
      <w:r w:rsidR="00A47444">
        <w:rPr>
          <w:rFonts w:ascii="Times New Roman" w:hAnsi="Times New Roman" w:cs="Times New Roman"/>
          <w:lang w:val="en-US"/>
        </w:rPr>
        <w:tab/>
      </w:r>
      <w:r w:rsidR="00A47444">
        <w:rPr>
          <w:rFonts w:ascii="Times New Roman" w:hAnsi="Times New Roman" w:cs="Times New Roman"/>
          <w:lang w:val="en-US"/>
        </w:rPr>
        <w:tab/>
      </w:r>
      <w:r w:rsidR="00A47444">
        <w:rPr>
          <w:rFonts w:ascii="Times New Roman" w:hAnsi="Times New Roman" w:cs="Times New Roman"/>
          <w:lang w:val="en-US"/>
        </w:rPr>
        <w:tab/>
      </w:r>
      <w:r w:rsidRPr="008076FA">
        <w:rPr>
          <w:rFonts w:ascii="Times New Roman" w:hAnsi="Times New Roman" w:cs="Times New Roman"/>
          <w:lang w:val="en-US"/>
        </w:rPr>
        <w:t>В) 3,5</w:t>
      </w:r>
      <w:r w:rsidRPr="008076FA">
        <w:rPr>
          <w:rFonts w:ascii="Times New Roman" w:hAnsi="Times New Roman" w:cs="Times New Roman"/>
          <w:lang w:val="en-US"/>
        </w:rPr>
        <w:tab/>
      </w:r>
    </w:p>
    <w:p w:rsidR="008076FA" w:rsidRPr="008076FA" w:rsidRDefault="008076FA" w:rsidP="00A56742">
      <w:pPr>
        <w:spacing w:after="0" w:line="240" w:lineRule="auto"/>
        <w:ind w:left="270" w:firstLine="438"/>
        <w:jc w:val="both"/>
        <w:rPr>
          <w:rFonts w:ascii="Times New Roman" w:hAnsi="Times New Roman" w:cs="Times New Roman"/>
          <w:lang w:val="en-US"/>
        </w:rPr>
      </w:pPr>
      <w:r w:rsidRPr="008076FA">
        <w:rPr>
          <w:rFonts w:ascii="Times New Roman" w:hAnsi="Times New Roman" w:cs="Times New Roman"/>
          <w:lang w:val="en-US"/>
        </w:rPr>
        <w:t>С) 1</w:t>
      </w:r>
      <w:proofErr w:type="gramStart"/>
      <w:r w:rsidRPr="008076FA">
        <w:rPr>
          <w:rFonts w:ascii="Times New Roman" w:hAnsi="Times New Roman" w:cs="Times New Roman"/>
          <w:lang w:val="en-US"/>
        </w:rPr>
        <w:t>,5</w:t>
      </w:r>
      <w:proofErr w:type="gramEnd"/>
      <w:r w:rsidRPr="008076FA">
        <w:rPr>
          <w:rFonts w:ascii="Times New Roman" w:hAnsi="Times New Roman" w:cs="Times New Roman"/>
          <w:lang w:val="en-US"/>
        </w:rPr>
        <w:tab/>
      </w:r>
      <w:r w:rsidR="00A47444">
        <w:rPr>
          <w:rFonts w:ascii="Times New Roman" w:hAnsi="Times New Roman" w:cs="Times New Roman"/>
          <w:lang w:val="en-US"/>
        </w:rPr>
        <w:tab/>
      </w:r>
      <w:r w:rsidR="00A47444">
        <w:rPr>
          <w:rFonts w:ascii="Times New Roman" w:hAnsi="Times New Roman" w:cs="Times New Roman"/>
          <w:lang w:val="en-US"/>
        </w:rPr>
        <w:tab/>
      </w:r>
      <w:r w:rsidR="00A47444">
        <w:rPr>
          <w:rFonts w:ascii="Times New Roman" w:hAnsi="Times New Roman" w:cs="Times New Roman"/>
          <w:lang w:val="en-US"/>
        </w:rPr>
        <w:tab/>
      </w:r>
      <w:r w:rsidRPr="00ED28D7">
        <w:rPr>
          <w:rFonts w:ascii="Times New Roman" w:hAnsi="Times New Roman" w:cs="Times New Roman"/>
          <w:b/>
          <w:u w:val="single"/>
          <w:lang w:val="en-US"/>
        </w:rPr>
        <w:t xml:space="preserve">D) </w:t>
      </w:r>
      <w:r w:rsidR="00A921F3">
        <w:rPr>
          <w:rFonts w:ascii="Times New Roman" w:hAnsi="Times New Roman" w:cs="Times New Roman"/>
          <w:b/>
          <w:u w:val="single"/>
          <w:lang w:val="en-US"/>
        </w:rPr>
        <w:t>A,B,C</w:t>
      </w:r>
      <w:r w:rsidRPr="008076FA">
        <w:rPr>
          <w:rFonts w:ascii="Times New Roman" w:hAnsi="Times New Roman" w:cs="Times New Roman"/>
          <w:lang w:val="en-US"/>
        </w:rPr>
        <w:tab/>
      </w:r>
    </w:p>
    <w:p w:rsidR="008076FA" w:rsidRPr="008076FA" w:rsidRDefault="00A47444" w:rsidP="00A4744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75. </w:t>
      </w:r>
      <w:r w:rsidR="008076FA" w:rsidRPr="008076FA">
        <w:rPr>
          <w:rFonts w:ascii="Times New Roman" w:hAnsi="Times New Roman" w:cs="Times New Roman"/>
          <w:lang w:val="en-US"/>
        </w:rPr>
        <w:t>Quyida keltirilgan moddalar orasida sp-girbidlangan atomga ega bo’lganlarini toping</w:t>
      </w:r>
    </w:p>
    <w:p w:rsidR="00A56742" w:rsidRDefault="00A47444" w:rsidP="00A56742">
      <w:pPr>
        <w:spacing w:after="0" w:line="240" w:lineRule="auto"/>
        <w:ind w:left="270" w:firstLine="43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1) </w:t>
      </w:r>
      <w:proofErr w:type="gramStart"/>
      <w:r>
        <w:rPr>
          <w:rFonts w:ascii="Times New Roman" w:hAnsi="Times New Roman" w:cs="Times New Roman"/>
          <w:lang w:val="en-US"/>
        </w:rPr>
        <w:t>etilen</w:t>
      </w:r>
      <w:proofErr w:type="gramEnd"/>
      <w:r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</w:p>
    <w:p w:rsidR="00A47444" w:rsidRDefault="00A47444" w:rsidP="00A56742">
      <w:pPr>
        <w:spacing w:after="0" w:line="240" w:lineRule="auto"/>
        <w:ind w:left="270" w:firstLine="43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2) </w:t>
      </w:r>
      <w:proofErr w:type="gramStart"/>
      <w:r>
        <w:rPr>
          <w:rFonts w:ascii="Times New Roman" w:hAnsi="Times New Roman" w:cs="Times New Roman"/>
          <w:lang w:val="en-US"/>
        </w:rPr>
        <w:t>azot</w:t>
      </w:r>
      <w:proofErr w:type="gramEnd"/>
      <w:r>
        <w:rPr>
          <w:rFonts w:ascii="Times New Roman" w:hAnsi="Times New Roman" w:cs="Times New Roman"/>
          <w:lang w:val="en-US"/>
        </w:rPr>
        <w:t xml:space="preserve"> </w:t>
      </w:r>
    </w:p>
    <w:p w:rsidR="00A56742" w:rsidRDefault="00A47444" w:rsidP="00A56742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3) </w:t>
      </w:r>
      <w:proofErr w:type="gramStart"/>
      <w:r>
        <w:rPr>
          <w:rFonts w:ascii="Times New Roman" w:hAnsi="Times New Roman" w:cs="Times New Roman"/>
          <w:lang w:val="en-US"/>
        </w:rPr>
        <w:t>vodorod</w:t>
      </w:r>
      <w:proofErr w:type="gramEnd"/>
      <w:r>
        <w:rPr>
          <w:rFonts w:ascii="Times New Roman" w:hAnsi="Times New Roman" w:cs="Times New Roman"/>
          <w:lang w:val="en-US"/>
        </w:rPr>
        <w:t xml:space="preserve"> xlorid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</w:p>
    <w:p w:rsidR="00A47444" w:rsidRDefault="00A47444" w:rsidP="00A56742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4) </w:t>
      </w:r>
      <w:proofErr w:type="gramStart"/>
      <w:r>
        <w:rPr>
          <w:rFonts w:ascii="Times New Roman" w:hAnsi="Times New Roman" w:cs="Times New Roman"/>
          <w:lang w:val="en-US"/>
        </w:rPr>
        <w:t>uglerod</w:t>
      </w:r>
      <w:proofErr w:type="gramEnd"/>
      <w:r>
        <w:rPr>
          <w:rFonts w:ascii="Times New Roman" w:hAnsi="Times New Roman" w:cs="Times New Roman"/>
          <w:lang w:val="en-US"/>
        </w:rPr>
        <w:t xml:space="preserve"> (IV) oksid </w:t>
      </w:r>
    </w:p>
    <w:p w:rsidR="00A56742" w:rsidRDefault="00A47444" w:rsidP="00A56742">
      <w:pPr>
        <w:spacing w:after="0" w:line="240" w:lineRule="auto"/>
        <w:ind w:left="270" w:firstLine="43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5) </w:t>
      </w:r>
      <w:proofErr w:type="gramStart"/>
      <w:r w:rsidR="008076FA" w:rsidRPr="008076FA">
        <w:rPr>
          <w:rFonts w:ascii="Times New Roman" w:hAnsi="Times New Roman" w:cs="Times New Roman"/>
          <w:lang w:val="en-US"/>
        </w:rPr>
        <w:t>tetrafosfor</w:t>
      </w:r>
      <w:proofErr w:type="gramEnd"/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</w:p>
    <w:p w:rsidR="00A47444" w:rsidRDefault="00A47444" w:rsidP="00A56742">
      <w:pPr>
        <w:spacing w:after="0" w:line="240" w:lineRule="auto"/>
        <w:ind w:left="270" w:firstLine="438"/>
        <w:jc w:val="both"/>
        <w:rPr>
          <w:rFonts w:ascii="Times New Roman" w:hAnsi="Times New Roman" w:cs="Times New Roman"/>
          <w:lang w:val="en-US"/>
        </w:rPr>
      </w:pPr>
      <w:r w:rsidRPr="00A47444">
        <w:rPr>
          <w:rFonts w:ascii="Times New Roman" w:hAnsi="Times New Roman" w:cs="Times New Roman"/>
          <w:lang w:val="en-US"/>
        </w:rPr>
        <w:t>6</w:t>
      </w:r>
      <w:r>
        <w:rPr>
          <w:rFonts w:ascii="Times New Roman" w:hAnsi="Times New Roman" w:cs="Times New Roman"/>
          <w:lang w:val="en-US"/>
        </w:rPr>
        <w:t>)</w:t>
      </w:r>
      <w:r w:rsidR="00A56742">
        <w:rPr>
          <w:rFonts w:ascii="Times New Roman" w:hAnsi="Times New Roman" w:cs="Times New Roman"/>
          <w:lang w:val="en-US"/>
        </w:rPr>
        <w:t xml:space="preserve"> </w:t>
      </w:r>
      <w:proofErr w:type="gramStart"/>
      <w:r w:rsidR="008076FA" w:rsidRPr="008076FA">
        <w:rPr>
          <w:rFonts w:ascii="Times New Roman" w:hAnsi="Times New Roman" w:cs="Times New Roman"/>
          <w:lang w:val="en-US"/>
        </w:rPr>
        <w:t>etin</w:t>
      </w:r>
      <w:proofErr w:type="gramEnd"/>
    </w:p>
    <w:p w:rsidR="00A47444" w:rsidRPr="00EB1D74" w:rsidRDefault="00A47444" w:rsidP="00A56742">
      <w:pPr>
        <w:spacing w:after="0" w:line="240" w:lineRule="auto"/>
        <w:ind w:left="270" w:firstLine="438"/>
        <w:jc w:val="both"/>
        <w:rPr>
          <w:rFonts w:ascii="Times New Roman" w:hAnsi="Times New Roman" w:cs="Times New Roman"/>
          <w:lang w:val="en-US"/>
        </w:rPr>
      </w:pPr>
      <w:r w:rsidRPr="00EB1D74">
        <w:rPr>
          <w:rFonts w:ascii="Times New Roman" w:hAnsi="Times New Roman" w:cs="Times New Roman"/>
          <w:lang w:val="en-US"/>
        </w:rPr>
        <w:t>7)</w:t>
      </w:r>
      <w:r w:rsidR="00A56742">
        <w:rPr>
          <w:rFonts w:ascii="Times New Roman" w:hAnsi="Times New Roman" w:cs="Times New Roman"/>
          <w:lang w:val="en-US"/>
        </w:rPr>
        <w:t xml:space="preserve"> </w:t>
      </w:r>
      <w:proofErr w:type="gramStart"/>
      <w:r w:rsidR="008076FA" w:rsidRPr="008076FA">
        <w:rPr>
          <w:rFonts w:ascii="Times New Roman" w:hAnsi="Times New Roman" w:cs="Times New Roman"/>
          <w:lang w:val="en-US"/>
        </w:rPr>
        <w:t>uglerod</w:t>
      </w:r>
      <w:proofErr w:type="gramEnd"/>
      <w:r w:rsidR="008076FA" w:rsidRPr="00EB1D74">
        <w:rPr>
          <w:rFonts w:ascii="Times New Roman" w:hAnsi="Times New Roman" w:cs="Times New Roman"/>
          <w:lang w:val="en-US"/>
        </w:rPr>
        <w:t xml:space="preserve"> (</w:t>
      </w:r>
      <w:r w:rsidR="008076FA" w:rsidRPr="008076FA">
        <w:rPr>
          <w:rFonts w:ascii="Times New Roman" w:hAnsi="Times New Roman" w:cs="Times New Roman"/>
          <w:lang w:val="en-US"/>
        </w:rPr>
        <w:t>II</w:t>
      </w:r>
      <w:r w:rsidR="008076FA" w:rsidRPr="00EB1D74">
        <w:rPr>
          <w:rFonts w:ascii="Times New Roman" w:hAnsi="Times New Roman" w:cs="Times New Roman"/>
          <w:lang w:val="en-US"/>
        </w:rPr>
        <w:t xml:space="preserve">) </w:t>
      </w:r>
      <w:r w:rsidR="008076FA" w:rsidRPr="008076FA">
        <w:rPr>
          <w:rFonts w:ascii="Times New Roman" w:hAnsi="Times New Roman" w:cs="Times New Roman"/>
          <w:lang w:val="en-US"/>
        </w:rPr>
        <w:t>oksid</w:t>
      </w:r>
    </w:p>
    <w:p w:rsidR="00A47444" w:rsidRPr="00EB1D74" w:rsidRDefault="008076FA" w:rsidP="00A56742">
      <w:pPr>
        <w:spacing w:after="0" w:line="240" w:lineRule="auto"/>
        <w:ind w:left="270" w:firstLine="438"/>
        <w:jc w:val="both"/>
        <w:rPr>
          <w:rFonts w:ascii="Times New Roman" w:hAnsi="Times New Roman" w:cs="Times New Roman"/>
          <w:lang w:val="en-US"/>
        </w:rPr>
      </w:pPr>
      <w:r w:rsidRPr="008076FA">
        <w:rPr>
          <w:rFonts w:ascii="Times New Roman" w:hAnsi="Times New Roman" w:cs="Times New Roman"/>
        </w:rPr>
        <w:t>А</w:t>
      </w:r>
      <w:r w:rsidRPr="00EB1D74">
        <w:rPr>
          <w:rFonts w:ascii="Times New Roman" w:hAnsi="Times New Roman" w:cs="Times New Roman"/>
          <w:lang w:val="en-US"/>
        </w:rPr>
        <w:t>) 2,4,6</w:t>
      </w:r>
      <w:r w:rsidRPr="00EB1D74">
        <w:rPr>
          <w:rFonts w:ascii="Times New Roman" w:hAnsi="Times New Roman" w:cs="Times New Roman"/>
          <w:lang w:val="en-US"/>
        </w:rPr>
        <w:tab/>
      </w:r>
      <w:r w:rsidR="00A56742">
        <w:rPr>
          <w:rFonts w:ascii="Times New Roman" w:hAnsi="Times New Roman" w:cs="Times New Roman"/>
          <w:lang w:val="en-US"/>
        </w:rPr>
        <w:tab/>
      </w:r>
      <w:r w:rsidR="00A56742">
        <w:rPr>
          <w:rFonts w:ascii="Times New Roman" w:hAnsi="Times New Roman" w:cs="Times New Roman"/>
          <w:lang w:val="en-US"/>
        </w:rPr>
        <w:tab/>
      </w:r>
      <w:r w:rsidRPr="008076FA">
        <w:rPr>
          <w:rFonts w:ascii="Times New Roman" w:hAnsi="Times New Roman" w:cs="Times New Roman"/>
        </w:rPr>
        <w:t>В</w:t>
      </w:r>
      <w:r w:rsidRPr="00EB1D74">
        <w:rPr>
          <w:rFonts w:ascii="Times New Roman" w:hAnsi="Times New Roman" w:cs="Times New Roman"/>
          <w:lang w:val="en-US"/>
        </w:rPr>
        <w:t>) 2,3,4,6</w:t>
      </w:r>
      <w:r w:rsidRPr="00EB1D74">
        <w:rPr>
          <w:rFonts w:ascii="Times New Roman" w:hAnsi="Times New Roman" w:cs="Times New Roman"/>
          <w:lang w:val="en-US"/>
        </w:rPr>
        <w:tab/>
      </w:r>
    </w:p>
    <w:p w:rsidR="008076FA" w:rsidRPr="00EB1D74" w:rsidRDefault="008076FA" w:rsidP="00A56742">
      <w:pPr>
        <w:spacing w:after="0" w:line="240" w:lineRule="auto"/>
        <w:ind w:left="270" w:firstLine="438"/>
        <w:jc w:val="both"/>
        <w:rPr>
          <w:rFonts w:ascii="Times New Roman" w:hAnsi="Times New Roman" w:cs="Times New Roman"/>
          <w:lang w:val="en-US"/>
        </w:rPr>
      </w:pPr>
      <w:r w:rsidRPr="00ED28D7">
        <w:rPr>
          <w:rFonts w:ascii="Times New Roman" w:hAnsi="Times New Roman" w:cs="Times New Roman"/>
          <w:b/>
          <w:u w:val="single"/>
        </w:rPr>
        <w:t>С</w:t>
      </w:r>
      <w:r w:rsidRPr="00ED28D7">
        <w:rPr>
          <w:rFonts w:ascii="Times New Roman" w:hAnsi="Times New Roman" w:cs="Times New Roman"/>
          <w:b/>
          <w:u w:val="single"/>
          <w:lang w:val="en-US"/>
        </w:rPr>
        <w:t>) 2,4,6,7</w:t>
      </w:r>
      <w:r w:rsidRPr="00EB1D74">
        <w:rPr>
          <w:rFonts w:ascii="Times New Roman" w:hAnsi="Times New Roman" w:cs="Times New Roman"/>
          <w:lang w:val="en-US"/>
        </w:rPr>
        <w:tab/>
      </w:r>
      <w:r w:rsidR="00A56742">
        <w:rPr>
          <w:rFonts w:ascii="Times New Roman" w:hAnsi="Times New Roman" w:cs="Times New Roman"/>
          <w:lang w:val="en-US"/>
        </w:rPr>
        <w:tab/>
      </w:r>
      <w:r w:rsidR="00A56742">
        <w:rPr>
          <w:rFonts w:ascii="Times New Roman" w:hAnsi="Times New Roman" w:cs="Times New Roman"/>
          <w:lang w:val="en-US"/>
        </w:rPr>
        <w:tab/>
      </w:r>
      <w:r w:rsidRPr="008076FA">
        <w:rPr>
          <w:rFonts w:ascii="Times New Roman" w:hAnsi="Times New Roman" w:cs="Times New Roman"/>
          <w:lang w:val="en-US"/>
        </w:rPr>
        <w:t>D</w:t>
      </w:r>
      <w:r w:rsidRPr="00EB1D74">
        <w:rPr>
          <w:rFonts w:ascii="Times New Roman" w:hAnsi="Times New Roman" w:cs="Times New Roman"/>
          <w:lang w:val="en-US"/>
        </w:rPr>
        <w:t>) 1,2,6</w:t>
      </w:r>
    </w:p>
    <w:p w:rsidR="008076FA" w:rsidRPr="00EB1D74" w:rsidRDefault="00A47444" w:rsidP="00A4744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EB1D74">
        <w:rPr>
          <w:rFonts w:ascii="Times New Roman" w:hAnsi="Times New Roman" w:cs="Times New Roman"/>
          <w:lang w:val="en-US"/>
        </w:rPr>
        <w:t xml:space="preserve">76. </w:t>
      </w:r>
      <w:r w:rsidR="008076FA" w:rsidRPr="008076FA">
        <w:rPr>
          <w:rFonts w:ascii="Times New Roman" w:hAnsi="Times New Roman" w:cs="Times New Roman"/>
          <w:lang w:val="en-US"/>
        </w:rPr>
        <w:t>Quyida</w:t>
      </w:r>
      <w:r w:rsidR="00A56742">
        <w:rPr>
          <w:rFonts w:ascii="Times New Roman" w:hAnsi="Times New Roman" w:cs="Times New Roman"/>
          <w:lang w:val="en-US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sanab</w:t>
      </w:r>
      <w:r w:rsidR="00A56742">
        <w:rPr>
          <w:rFonts w:ascii="Times New Roman" w:hAnsi="Times New Roman" w:cs="Times New Roman"/>
          <w:lang w:val="en-US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o</w:t>
      </w:r>
      <w:r w:rsidR="008076FA" w:rsidRPr="00EB1D74">
        <w:rPr>
          <w:rFonts w:ascii="Times New Roman" w:hAnsi="Times New Roman" w:cs="Times New Roman"/>
          <w:lang w:val="en-US"/>
        </w:rPr>
        <w:t>’</w:t>
      </w:r>
      <w:r w:rsidR="008076FA" w:rsidRPr="008076FA">
        <w:rPr>
          <w:rFonts w:ascii="Times New Roman" w:hAnsi="Times New Roman" w:cs="Times New Roman"/>
          <w:lang w:val="en-US"/>
        </w:rPr>
        <w:t>tilgan</w:t>
      </w:r>
      <w:r w:rsidR="00A56742">
        <w:rPr>
          <w:rFonts w:ascii="Times New Roman" w:hAnsi="Times New Roman" w:cs="Times New Roman"/>
          <w:lang w:val="en-US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moddalar</w:t>
      </w:r>
      <w:r w:rsidR="00A56742">
        <w:rPr>
          <w:rFonts w:ascii="Times New Roman" w:hAnsi="Times New Roman" w:cs="Times New Roman"/>
          <w:lang w:val="en-US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orasida</w:t>
      </w:r>
      <w:r w:rsidR="00A56742">
        <w:rPr>
          <w:rFonts w:ascii="Times New Roman" w:hAnsi="Times New Roman" w:cs="Times New Roman"/>
          <w:lang w:val="en-US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sp</w:t>
      </w:r>
      <w:r w:rsidR="008076FA" w:rsidRPr="00EB1D74">
        <w:rPr>
          <w:rFonts w:ascii="Times New Roman" w:hAnsi="Times New Roman" w:cs="Times New Roman"/>
          <w:vertAlign w:val="superscript"/>
          <w:lang w:val="en-US"/>
        </w:rPr>
        <w:t>2</w:t>
      </w:r>
      <w:r w:rsidR="00A56742">
        <w:rPr>
          <w:rFonts w:ascii="Times New Roman" w:hAnsi="Times New Roman" w:cs="Times New Roman"/>
          <w:vertAlign w:val="superscript"/>
          <w:lang w:val="en-US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gibrid</w:t>
      </w:r>
      <w:r w:rsidR="00A56742">
        <w:rPr>
          <w:rFonts w:ascii="Times New Roman" w:hAnsi="Times New Roman" w:cs="Times New Roman"/>
          <w:lang w:val="en-US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orbitalli</w:t>
      </w:r>
      <w:r w:rsidR="00A56742">
        <w:rPr>
          <w:rFonts w:ascii="Times New Roman" w:hAnsi="Times New Roman" w:cs="Times New Roman"/>
          <w:lang w:val="en-US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atomi</w:t>
      </w:r>
      <w:r w:rsidR="00A56742">
        <w:rPr>
          <w:rFonts w:ascii="Times New Roman" w:hAnsi="Times New Roman" w:cs="Times New Roman"/>
          <w:lang w:val="en-US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bo</w:t>
      </w:r>
      <w:r w:rsidR="008076FA" w:rsidRPr="00EB1D74">
        <w:rPr>
          <w:rFonts w:ascii="Times New Roman" w:hAnsi="Times New Roman" w:cs="Times New Roman"/>
          <w:lang w:val="en-US"/>
        </w:rPr>
        <w:t>’</w:t>
      </w:r>
      <w:r w:rsidR="008076FA" w:rsidRPr="008076FA">
        <w:rPr>
          <w:rFonts w:ascii="Times New Roman" w:hAnsi="Times New Roman" w:cs="Times New Roman"/>
          <w:lang w:val="en-US"/>
        </w:rPr>
        <w:t>lgan</w:t>
      </w:r>
      <w:r w:rsidR="00A56742">
        <w:rPr>
          <w:rFonts w:ascii="Times New Roman" w:hAnsi="Times New Roman" w:cs="Times New Roman"/>
          <w:lang w:val="en-US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molekulalarni</w:t>
      </w:r>
      <w:r w:rsidR="00A56742">
        <w:rPr>
          <w:rFonts w:ascii="Times New Roman" w:hAnsi="Times New Roman" w:cs="Times New Roman"/>
          <w:lang w:val="en-US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toping</w:t>
      </w:r>
    </w:p>
    <w:p w:rsidR="00A47444" w:rsidRPr="00EB1D74" w:rsidRDefault="00A47444" w:rsidP="00A56742">
      <w:pPr>
        <w:spacing w:after="0" w:line="240" w:lineRule="auto"/>
        <w:ind w:left="390" w:firstLine="318"/>
        <w:jc w:val="both"/>
        <w:rPr>
          <w:rFonts w:ascii="Times New Roman" w:hAnsi="Times New Roman" w:cs="Times New Roman"/>
          <w:lang w:val="en-US"/>
        </w:rPr>
      </w:pPr>
      <w:r w:rsidRPr="00EB1D74">
        <w:rPr>
          <w:rFonts w:ascii="Times New Roman" w:hAnsi="Times New Roman" w:cs="Times New Roman"/>
          <w:lang w:val="en-US"/>
        </w:rPr>
        <w:t>1)</w:t>
      </w:r>
      <w:r w:rsidR="00A56742">
        <w:rPr>
          <w:rFonts w:ascii="Times New Roman" w:hAnsi="Times New Roman" w:cs="Times New Roman"/>
          <w:lang w:val="en-US"/>
        </w:rPr>
        <w:t xml:space="preserve"> </w:t>
      </w:r>
      <w:proofErr w:type="gramStart"/>
      <w:r w:rsidR="008076FA" w:rsidRPr="008076FA">
        <w:rPr>
          <w:rFonts w:ascii="Times New Roman" w:hAnsi="Times New Roman" w:cs="Times New Roman"/>
          <w:lang w:val="en-US"/>
        </w:rPr>
        <w:t>kislorod</w:t>
      </w:r>
      <w:proofErr w:type="gramEnd"/>
      <w:r w:rsidR="00A56742">
        <w:rPr>
          <w:rFonts w:ascii="Times New Roman" w:hAnsi="Times New Roman" w:cs="Times New Roman"/>
          <w:lang w:val="en-US"/>
        </w:rPr>
        <w:tab/>
      </w:r>
      <w:r w:rsidR="00A56742">
        <w:rPr>
          <w:rFonts w:ascii="Times New Roman" w:hAnsi="Times New Roman" w:cs="Times New Roman"/>
          <w:lang w:val="en-US"/>
        </w:rPr>
        <w:tab/>
      </w:r>
      <w:r w:rsidRPr="00EB1D74">
        <w:rPr>
          <w:rFonts w:ascii="Times New Roman" w:hAnsi="Times New Roman" w:cs="Times New Roman"/>
          <w:lang w:val="en-US"/>
        </w:rPr>
        <w:t>2)</w:t>
      </w:r>
      <w:r w:rsidR="00A56742">
        <w:rPr>
          <w:rFonts w:ascii="Times New Roman" w:hAnsi="Times New Roman" w:cs="Times New Roman"/>
          <w:lang w:val="en-US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oltingugurt</w:t>
      </w:r>
      <w:r w:rsidR="008076FA" w:rsidRPr="00EB1D74">
        <w:rPr>
          <w:rFonts w:ascii="Times New Roman" w:hAnsi="Times New Roman" w:cs="Times New Roman"/>
          <w:lang w:val="en-US"/>
        </w:rPr>
        <w:t xml:space="preserve"> (</w:t>
      </w:r>
      <w:r w:rsidR="008076FA" w:rsidRPr="008076FA">
        <w:rPr>
          <w:rFonts w:ascii="Times New Roman" w:hAnsi="Times New Roman" w:cs="Times New Roman"/>
          <w:lang w:val="en-US"/>
        </w:rPr>
        <w:t>IV</w:t>
      </w:r>
      <w:r w:rsidR="008076FA" w:rsidRPr="00EB1D74">
        <w:rPr>
          <w:rFonts w:ascii="Times New Roman" w:hAnsi="Times New Roman" w:cs="Times New Roman"/>
          <w:lang w:val="en-US"/>
        </w:rPr>
        <w:t xml:space="preserve">) </w:t>
      </w:r>
      <w:r w:rsidR="008076FA" w:rsidRPr="008076FA">
        <w:rPr>
          <w:rFonts w:ascii="Times New Roman" w:hAnsi="Times New Roman" w:cs="Times New Roman"/>
          <w:lang w:val="en-US"/>
        </w:rPr>
        <w:t>oksid</w:t>
      </w:r>
    </w:p>
    <w:p w:rsidR="00A47444" w:rsidRPr="00EB1D74" w:rsidRDefault="00A47444" w:rsidP="00A56742">
      <w:pPr>
        <w:spacing w:after="0" w:line="240" w:lineRule="auto"/>
        <w:ind w:left="390" w:firstLine="318"/>
        <w:jc w:val="both"/>
        <w:rPr>
          <w:rFonts w:ascii="Times New Roman" w:hAnsi="Times New Roman" w:cs="Times New Roman"/>
          <w:lang w:val="en-US"/>
        </w:rPr>
      </w:pPr>
      <w:r w:rsidRPr="00EB1D74">
        <w:rPr>
          <w:rFonts w:ascii="Times New Roman" w:hAnsi="Times New Roman" w:cs="Times New Roman"/>
          <w:lang w:val="en-US"/>
        </w:rPr>
        <w:t>3)</w:t>
      </w:r>
      <w:r w:rsidR="00A56742">
        <w:rPr>
          <w:rFonts w:ascii="Times New Roman" w:hAnsi="Times New Roman" w:cs="Times New Roman"/>
          <w:lang w:val="en-US"/>
        </w:rPr>
        <w:t xml:space="preserve"> </w:t>
      </w:r>
      <w:proofErr w:type="gramStart"/>
      <w:r w:rsidR="008076FA" w:rsidRPr="008076FA">
        <w:rPr>
          <w:rFonts w:ascii="Times New Roman" w:hAnsi="Times New Roman" w:cs="Times New Roman"/>
          <w:lang w:val="en-US"/>
        </w:rPr>
        <w:t>uglerod</w:t>
      </w:r>
      <w:proofErr w:type="gramEnd"/>
      <w:r w:rsidR="008076FA" w:rsidRPr="00EB1D74">
        <w:rPr>
          <w:rFonts w:ascii="Times New Roman" w:hAnsi="Times New Roman" w:cs="Times New Roman"/>
          <w:lang w:val="en-US"/>
        </w:rPr>
        <w:t xml:space="preserve"> (</w:t>
      </w:r>
      <w:r w:rsidR="008076FA" w:rsidRPr="008076FA">
        <w:rPr>
          <w:rFonts w:ascii="Times New Roman" w:hAnsi="Times New Roman" w:cs="Times New Roman"/>
          <w:lang w:val="en-US"/>
        </w:rPr>
        <w:t>II</w:t>
      </w:r>
      <w:r w:rsidR="008076FA" w:rsidRPr="00EB1D74">
        <w:rPr>
          <w:rFonts w:ascii="Times New Roman" w:hAnsi="Times New Roman" w:cs="Times New Roman"/>
          <w:lang w:val="en-US"/>
        </w:rPr>
        <w:t xml:space="preserve">) </w:t>
      </w:r>
      <w:r w:rsidR="008076FA" w:rsidRPr="008076FA">
        <w:rPr>
          <w:rFonts w:ascii="Times New Roman" w:hAnsi="Times New Roman" w:cs="Times New Roman"/>
          <w:lang w:val="en-US"/>
        </w:rPr>
        <w:t>oksid</w:t>
      </w:r>
      <w:r w:rsidRPr="00EB1D74">
        <w:rPr>
          <w:rFonts w:ascii="Times New Roman" w:hAnsi="Times New Roman" w:cs="Times New Roman"/>
          <w:lang w:val="en-US"/>
        </w:rPr>
        <w:tab/>
        <w:t>4)</w:t>
      </w:r>
      <w:r w:rsidR="00A56742">
        <w:rPr>
          <w:rFonts w:ascii="Times New Roman" w:hAnsi="Times New Roman" w:cs="Times New Roman"/>
          <w:lang w:val="en-US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uglerod</w:t>
      </w:r>
      <w:r w:rsidR="008076FA" w:rsidRPr="00EB1D74">
        <w:rPr>
          <w:rFonts w:ascii="Times New Roman" w:hAnsi="Times New Roman" w:cs="Times New Roman"/>
          <w:lang w:val="en-US"/>
        </w:rPr>
        <w:t xml:space="preserve"> (</w:t>
      </w:r>
      <w:r w:rsidR="008076FA" w:rsidRPr="008076FA">
        <w:rPr>
          <w:rFonts w:ascii="Times New Roman" w:hAnsi="Times New Roman" w:cs="Times New Roman"/>
          <w:lang w:val="en-US"/>
        </w:rPr>
        <w:t>IV</w:t>
      </w:r>
      <w:r w:rsidR="008076FA" w:rsidRPr="00EB1D74">
        <w:rPr>
          <w:rFonts w:ascii="Times New Roman" w:hAnsi="Times New Roman" w:cs="Times New Roman"/>
          <w:lang w:val="en-US"/>
        </w:rPr>
        <w:t xml:space="preserve">) </w:t>
      </w:r>
      <w:r w:rsidR="008076FA" w:rsidRPr="008076FA">
        <w:rPr>
          <w:rFonts w:ascii="Times New Roman" w:hAnsi="Times New Roman" w:cs="Times New Roman"/>
          <w:lang w:val="en-US"/>
        </w:rPr>
        <w:t>oksid</w:t>
      </w:r>
    </w:p>
    <w:p w:rsidR="00A47444" w:rsidRDefault="00A47444" w:rsidP="00A56742">
      <w:pPr>
        <w:spacing w:after="0" w:line="240" w:lineRule="auto"/>
        <w:ind w:left="390" w:firstLine="318"/>
        <w:jc w:val="both"/>
        <w:rPr>
          <w:rFonts w:ascii="Times New Roman" w:hAnsi="Times New Roman" w:cs="Times New Roman"/>
          <w:lang w:val="en-US"/>
        </w:rPr>
      </w:pPr>
      <w:r w:rsidRPr="00A47444">
        <w:rPr>
          <w:rFonts w:ascii="Times New Roman" w:hAnsi="Times New Roman" w:cs="Times New Roman"/>
          <w:lang w:val="en-US"/>
        </w:rPr>
        <w:t>5)</w:t>
      </w:r>
      <w:r w:rsidR="00A56742">
        <w:rPr>
          <w:rFonts w:ascii="Times New Roman" w:hAnsi="Times New Roman" w:cs="Times New Roman"/>
          <w:lang w:val="en-US"/>
        </w:rPr>
        <w:t xml:space="preserve"> </w:t>
      </w:r>
      <w:proofErr w:type="gramStart"/>
      <w:r w:rsidR="008076FA" w:rsidRPr="008076FA">
        <w:rPr>
          <w:rFonts w:ascii="Times New Roman" w:hAnsi="Times New Roman" w:cs="Times New Roman"/>
          <w:lang w:val="en-US"/>
        </w:rPr>
        <w:t>etin</w:t>
      </w:r>
      <w:proofErr w:type="gramEnd"/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6)</w:t>
      </w:r>
      <w:r w:rsidR="00A56742">
        <w:rPr>
          <w:rFonts w:ascii="Times New Roman" w:hAnsi="Times New Roman" w:cs="Times New Roman"/>
          <w:lang w:val="en-US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etilen</w:t>
      </w:r>
    </w:p>
    <w:p w:rsidR="00A47444" w:rsidRDefault="00A47444" w:rsidP="00A56742">
      <w:pPr>
        <w:spacing w:after="0" w:line="240" w:lineRule="auto"/>
        <w:ind w:left="390" w:firstLine="318"/>
        <w:jc w:val="both"/>
        <w:rPr>
          <w:rFonts w:ascii="Times New Roman" w:hAnsi="Times New Roman" w:cs="Times New Roman"/>
          <w:lang w:val="en-US"/>
        </w:rPr>
      </w:pPr>
      <w:r w:rsidRPr="00A47444">
        <w:rPr>
          <w:rFonts w:ascii="Times New Roman" w:hAnsi="Times New Roman" w:cs="Times New Roman"/>
          <w:lang w:val="en-US"/>
        </w:rPr>
        <w:t>7)</w:t>
      </w:r>
      <w:r w:rsidR="00A56742">
        <w:rPr>
          <w:rFonts w:ascii="Times New Roman" w:hAnsi="Times New Roman" w:cs="Times New Roman"/>
          <w:lang w:val="en-US"/>
        </w:rPr>
        <w:t xml:space="preserve"> </w:t>
      </w:r>
      <w:proofErr w:type="gramStart"/>
      <w:r w:rsidR="008076FA" w:rsidRPr="008076FA">
        <w:rPr>
          <w:rFonts w:ascii="Times New Roman" w:hAnsi="Times New Roman" w:cs="Times New Roman"/>
          <w:lang w:val="en-US"/>
        </w:rPr>
        <w:t>karbonat</w:t>
      </w:r>
      <w:proofErr w:type="gramEnd"/>
      <w:r w:rsidR="00A56742">
        <w:rPr>
          <w:rFonts w:ascii="Times New Roman" w:hAnsi="Times New Roman" w:cs="Times New Roman"/>
          <w:lang w:val="en-US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kislota</w:t>
      </w:r>
      <w:r w:rsidR="00A56742">
        <w:rPr>
          <w:rFonts w:ascii="Times New Roman" w:hAnsi="Times New Roman" w:cs="Times New Roman"/>
          <w:lang w:val="en-US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anioni</w:t>
      </w:r>
    </w:p>
    <w:p w:rsidR="00A47444" w:rsidRDefault="008076FA" w:rsidP="00A56742">
      <w:pPr>
        <w:spacing w:after="0" w:line="240" w:lineRule="auto"/>
        <w:ind w:left="390" w:firstLine="318"/>
        <w:jc w:val="both"/>
        <w:rPr>
          <w:rFonts w:ascii="Times New Roman" w:hAnsi="Times New Roman" w:cs="Times New Roman"/>
          <w:lang w:val="en-US"/>
        </w:rPr>
      </w:pPr>
      <w:r w:rsidRPr="00A47444">
        <w:rPr>
          <w:rFonts w:ascii="Times New Roman" w:hAnsi="Times New Roman" w:cs="Times New Roman"/>
        </w:rPr>
        <w:t>А</w:t>
      </w:r>
      <w:r w:rsidRPr="00A47444">
        <w:rPr>
          <w:rFonts w:ascii="Times New Roman" w:hAnsi="Times New Roman" w:cs="Times New Roman"/>
          <w:lang w:val="en-US"/>
        </w:rPr>
        <w:t>) 1,3,6,7</w:t>
      </w:r>
      <w:r w:rsidRPr="00A47444">
        <w:rPr>
          <w:rFonts w:ascii="Times New Roman" w:hAnsi="Times New Roman" w:cs="Times New Roman"/>
          <w:lang w:val="en-US"/>
        </w:rPr>
        <w:tab/>
      </w:r>
      <w:r w:rsidR="00A56742">
        <w:rPr>
          <w:rFonts w:ascii="Times New Roman" w:hAnsi="Times New Roman" w:cs="Times New Roman"/>
          <w:lang w:val="en-US"/>
        </w:rPr>
        <w:tab/>
      </w:r>
      <w:r w:rsidR="00A56742">
        <w:rPr>
          <w:rFonts w:ascii="Times New Roman" w:hAnsi="Times New Roman" w:cs="Times New Roman"/>
          <w:lang w:val="en-US"/>
        </w:rPr>
        <w:tab/>
      </w:r>
      <w:r w:rsidRPr="00A47444">
        <w:rPr>
          <w:rFonts w:ascii="Times New Roman" w:hAnsi="Times New Roman" w:cs="Times New Roman"/>
        </w:rPr>
        <w:t>В</w:t>
      </w:r>
      <w:r w:rsidRPr="00A47444">
        <w:rPr>
          <w:rFonts w:ascii="Times New Roman" w:hAnsi="Times New Roman" w:cs="Times New Roman"/>
          <w:lang w:val="en-US"/>
        </w:rPr>
        <w:t>) 1,2,3,6</w:t>
      </w:r>
      <w:r w:rsidRPr="00A47444">
        <w:rPr>
          <w:rFonts w:ascii="Times New Roman" w:hAnsi="Times New Roman" w:cs="Times New Roman"/>
          <w:lang w:val="en-US"/>
        </w:rPr>
        <w:tab/>
      </w:r>
    </w:p>
    <w:p w:rsidR="008076FA" w:rsidRPr="00A47444" w:rsidRDefault="008076FA" w:rsidP="00A56742">
      <w:pPr>
        <w:spacing w:after="0" w:line="240" w:lineRule="auto"/>
        <w:ind w:left="390" w:firstLine="318"/>
        <w:jc w:val="both"/>
        <w:rPr>
          <w:rFonts w:ascii="Times New Roman" w:hAnsi="Times New Roman" w:cs="Times New Roman"/>
          <w:lang w:val="en-US"/>
        </w:rPr>
      </w:pPr>
      <w:r w:rsidRPr="00A47444">
        <w:rPr>
          <w:rFonts w:ascii="Times New Roman" w:hAnsi="Times New Roman" w:cs="Times New Roman"/>
        </w:rPr>
        <w:t>С</w:t>
      </w:r>
      <w:r w:rsidRPr="00A47444">
        <w:rPr>
          <w:rFonts w:ascii="Times New Roman" w:hAnsi="Times New Roman" w:cs="Times New Roman"/>
          <w:lang w:val="en-US"/>
        </w:rPr>
        <w:t>) 2,3,6,7</w:t>
      </w:r>
      <w:r w:rsidRPr="00A47444">
        <w:rPr>
          <w:rFonts w:ascii="Times New Roman" w:hAnsi="Times New Roman" w:cs="Times New Roman"/>
          <w:lang w:val="en-US"/>
        </w:rPr>
        <w:tab/>
      </w:r>
      <w:r w:rsidR="00A56742">
        <w:rPr>
          <w:rFonts w:ascii="Times New Roman" w:hAnsi="Times New Roman" w:cs="Times New Roman"/>
          <w:lang w:val="en-US"/>
        </w:rPr>
        <w:tab/>
      </w:r>
      <w:r w:rsidR="00A56742">
        <w:rPr>
          <w:rFonts w:ascii="Times New Roman" w:hAnsi="Times New Roman" w:cs="Times New Roman"/>
          <w:lang w:val="en-US"/>
        </w:rPr>
        <w:tab/>
      </w:r>
      <w:r w:rsidRPr="00ED28D7">
        <w:rPr>
          <w:rFonts w:ascii="Times New Roman" w:hAnsi="Times New Roman" w:cs="Times New Roman"/>
          <w:b/>
          <w:u w:val="single"/>
          <w:lang w:val="en-US"/>
        </w:rPr>
        <w:t>D) 1,2,6,7</w:t>
      </w:r>
    </w:p>
    <w:p w:rsidR="008076FA" w:rsidRPr="008076FA" w:rsidRDefault="00A47444" w:rsidP="00A4744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77. </w:t>
      </w:r>
      <w:r w:rsidR="008076FA" w:rsidRPr="008076FA">
        <w:rPr>
          <w:rFonts w:ascii="Times New Roman" w:hAnsi="Times New Roman" w:cs="Times New Roman"/>
          <w:lang w:val="en-US"/>
        </w:rPr>
        <w:t>Quyida</w:t>
      </w:r>
      <w:r w:rsidR="00A56742">
        <w:rPr>
          <w:rFonts w:ascii="Times New Roman" w:hAnsi="Times New Roman" w:cs="Times New Roman"/>
          <w:lang w:val="en-US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keltirilgan</w:t>
      </w:r>
      <w:r w:rsidR="00A56742">
        <w:rPr>
          <w:rFonts w:ascii="Times New Roman" w:hAnsi="Times New Roman" w:cs="Times New Roman"/>
          <w:lang w:val="en-US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moddalar</w:t>
      </w:r>
      <w:r w:rsidR="00A56742">
        <w:rPr>
          <w:rFonts w:ascii="Times New Roman" w:hAnsi="Times New Roman" w:cs="Times New Roman"/>
          <w:lang w:val="en-US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molekulasida</w:t>
      </w:r>
      <w:r w:rsidR="00A56742">
        <w:rPr>
          <w:rFonts w:ascii="Times New Roman" w:hAnsi="Times New Roman" w:cs="Times New Roman"/>
          <w:lang w:val="en-US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sp</w:t>
      </w:r>
      <w:r w:rsidR="008076FA" w:rsidRPr="00A47444">
        <w:rPr>
          <w:rFonts w:ascii="Times New Roman" w:hAnsi="Times New Roman" w:cs="Times New Roman"/>
          <w:vertAlign w:val="superscript"/>
          <w:lang w:val="en-US"/>
        </w:rPr>
        <w:t>3</w:t>
      </w:r>
      <w:r w:rsidR="008076FA" w:rsidRPr="00A47444">
        <w:rPr>
          <w:rFonts w:ascii="Times New Roman" w:hAnsi="Times New Roman" w:cs="Times New Roman"/>
          <w:lang w:val="en-US"/>
        </w:rPr>
        <w:t>-</w:t>
      </w:r>
      <w:r w:rsidR="008076FA" w:rsidRPr="008076FA">
        <w:rPr>
          <w:rFonts w:ascii="Times New Roman" w:hAnsi="Times New Roman" w:cs="Times New Roman"/>
          <w:lang w:val="en-US"/>
        </w:rPr>
        <w:t>gibridlangan</w:t>
      </w:r>
      <w:r w:rsidR="00A56742">
        <w:rPr>
          <w:rFonts w:ascii="Times New Roman" w:hAnsi="Times New Roman" w:cs="Times New Roman"/>
          <w:lang w:val="en-US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atomlarga</w:t>
      </w:r>
      <w:r w:rsidR="00A56742">
        <w:rPr>
          <w:rFonts w:ascii="Times New Roman" w:hAnsi="Times New Roman" w:cs="Times New Roman"/>
          <w:lang w:val="en-US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ega bo’lganlarini toping.</w:t>
      </w:r>
    </w:p>
    <w:p w:rsidR="00A47444" w:rsidRDefault="00A47444" w:rsidP="00A56742">
      <w:pPr>
        <w:spacing w:after="0" w:line="240" w:lineRule="auto"/>
        <w:ind w:left="390" w:firstLine="31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1) </w:t>
      </w:r>
      <w:proofErr w:type="gramStart"/>
      <w:r>
        <w:rPr>
          <w:rFonts w:ascii="Times New Roman" w:hAnsi="Times New Roman" w:cs="Times New Roman"/>
          <w:lang w:val="en-US"/>
        </w:rPr>
        <w:t>uglerod</w:t>
      </w:r>
      <w:proofErr w:type="gramEnd"/>
      <w:r>
        <w:rPr>
          <w:rFonts w:ascii="Times New Roman" w:hAnsi="Times New Roman" w:cs="Times New Roman"/>
          <w:lang w:val="en-US"/>
        </w:rPr>
        <w:t xml:space="preserve"> (IV) oksid </w:t>
      </w:r>
    </w:p>
    <w:p w:rsidR="00A47444" w:rsidRDefault="00A47444" w:rsidP="00A56742">
      <w:pPr>
        <w:spacing w:after="0" w:line="240" w:lineRule="auto"/>
        <w:ind w:left="390" w:firstLine="31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2) </w:t>
      </w:r>
      <w:proofErr w:type="gramStart"/>
      <w:r>
        <w:rPr>
          <w:rFonts w:ascii="Times New Roman" w:hAnsi="Times New Roman" w:cs="Times New Roman"/>
          <w:lang w:val="en-US"/>
        </w:rPr>
        <w:t>kremniy</w:t>
      </w:r>
      <w:proofErr w:type="gramEnd"/>
      <w:r>
        <w:rPr>
          <w:rFonts w:ascii="Times New Roman" w:hAnsi="Times New Roman" w:cs="Times New Roman"/>
          <w:lang w:val="en-US"/>
        </w:rPr>
        <w:t xml:space="preserve"> (IV) oksid </w:t>
      </w:r>
    </w:p>
    <w:p w:rsidR="00A47444" w:rsidRDefault="00A56742" w:rsidP="00A47444">
      <w:pPr>
        <w:spacing w:after="0" w:line="240" w:lineRule="auto"/>
        <w:ind w:left="39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ab/>
      </w:r>
      <w:r w:rsidR="00A47444">
        <w:rPr>
          <w:rFonts w:ascii="Times New Roman" w:hAnsi="Times New Roman" w:cs="Times New Roman"/>
          <w:lang w:val="en-US"/>
        </w:rPr>
        <w:t xml:space="preserve">3) </w:t>
      </w:r>
      <w:proofErr w:type="gramStart"/>
      <w:r w:rsidR="00A47444">
        <w:rPr>
          <w:rFonts w:ascii="Times New Roman" w:hAnsi="Times New Roman" w:cs="Times New Roman"/>
          <w:lang w:val="en-US"/>
        </w:rPr>
        <w:t>uglerod</w:t>
      </w:r>
      <w:proofErr w:type="gramEnd"/>
      <w:r w:rsidR="00A47444">
        <w:rPr>
          <w:rFonts w:ascii="Times New Roman" w:hAnsi="Times New Roman" w:cs="Times New Roman"/>
          <w:lang w:val="en-US"/>
        </w:rPr>
        <w:t xml:space="preserve"> (IV) sulfid </w:t>
      </w:r>
    </w:p>
    <w:p w:rsidR="00A47444" w:rsidRDefault="00A47444" w:rsidP="00A56742">
      <w:pPr>
        <w:spacing w:after="0" w:line="240" w:lineRule="auto"/>
        <w:ind w:left="390" w:firstLine="31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4) </w:t>
      </w:r>
      <w:proofErr w:type="gramStart"/>
      <w:r>
        <w:rPr>
          <w:rFonts w:ascii="Times New Roman" w:hAnsi="Times New Roman" w:cs="Times New Roman"/>
          <w:lang w:val="en-US"/>
        </w:rPr>
        <w:t>tetrafosfor</w:t>
      </w:r>
      <w:proofErr w:type="gramEnd"/>
      <w:r>
        <w:rPr>
          <w:rFonts w:ascii="Times New Roman" w:hAnsi="Times New Roman" w:cs="Times New Roman"/>
          <w:lang w:val="en-US"/>
        </w:rPr>
        <w:t xml:space="preserve"> </w:t>
      </w:r>
    </w:p>
    <w:p w:rsidR="00A47444" w:rsidRDefault="00A47444" w:rsidP="00A56742">
      <w:pPr>
        <w:spacing w:after="0" w:line="240" w:lineRule="auto"/>
        <w:ind w:left="390" w:firstLine="31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5) </w:t>
      </w:r>
      <w:proofErr w:type="gramStart"/>
      <w:r>
        <w:rPr>
          <w:rFonts w:ascii="Times New Roman" w:hAnsi="Times New Roman" w:cs="Times New Roman"/>
          <w:lang w:val="en-US"/>
        </w:rPr>
        <w:t>sulfat</w:t>
      </w:r>
      <w:proofErr w:type="gramEnd"/>
      <w:r>
        <w:rPr>
          <w:rFonts w:ascii="Times New Roman" w:hAnsi="Times New Roman" w:cs="Times New Roman"/>
          <w:lang w:val="en-US"/>
        </w:rPr>
        <w:t xml:space="preserve"> kislota anioni </w:t>
      </w:r>
    </w:p>
    <w:p w:rsidR="00A47444" w:rsidRDefault="00A47444" w:rsidP="00A56742">
      <w:pPr>
        <w:spacing w:after="0" w:line="240" w:lineRule="auto"/>
        <w:ind w:left="390" w:firstLine="31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6)</w:t>
      </w:r>
      <w:r w:rsidR="008076FA" w:rsidRPr="008076FA">
        <w:rPr>
          <w:rFonts w:ascii="Times New Roman" w:hAnsi="Times New Roman" w:cs="Times New Roman"/>
          <w:lang w:val="en-US"/>
        </w:rPr>
        <w:t xml:space="preserve"> </w:t>
      </w:r>
      <w:proofErr w:type="gramStart"/>
      <w:r w:rsidR="008076FA" w:rsidRPr="008076FA">
        <w:rPr>
          <w:rFonts w:ascii="Times New Roman" w:hAnsi="Times New Roman" w:cs="Times New Roman"/>
          <w:lang w:val="en-US"/>
        </w:rPr>
        <w:t>permanganat</w:t>
      </w:r>
      <w:proofErr w:type="gramEnd"/>
      <w:r w:rsidR="008076FA" w:rsidRPr="008076FA">
        <w:rPr>
          <w:rFonts w:ascii="Times New Roman" w:hAnsi="Times New Roman" w:cs="Times New Roman"/>
          <w:lang w:val="en-US"/>
        </w:rPr>
        <w:t xml:space="preserve"> kislota anioni</w:t>
      </w:r>
    </w:p>
    <w:p w:rsidR="00A47444" w:rsidRDefault="00177684" w:rsidP="00A56742">
      <w:pPr>
        <w:spacing w:after="0" w:line="240" w:lineRule="auto"/>
        <w:ind w:left="390" w:firstLine="31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7) </w:t>
      </w:r>
      <w:proofErr w:type="gramStart"/>
      <w:r>
        <w:rPr>
          <w:rFonts w:ascii="Times New Roman" w:hAnsi="Times New Roman" w:cs="Times New Roman"/>
          <w:lang w:val="en-US"/>
        </w:rPr>
        <w:t>b</w:t>
      </w:r>
      <w:r w:rsidR="00A47444">
        <w:rPr>
          <w:rFonts w:ascii="Times New Roman" w:hAnsi="Times New Roman" w:cs="Times New Roman"/>
          <w:lang w:val="en-US"/>
        </w:rPr>
        <w:t>ertolle</w:t>
      </w:r>
      <w:proofErr w:type="gramEnd"/>
      <w:r w:rsidR="00A47444">
        <w:rPr>
          <w:rFonts w:ascii="Times New Roman" w:hAnsi="Times New Roman" w:cs="Times New Roman"/>
          <w:lang w:val="en-US"/>
        </w:rPr>
        <w:t xml:space="preserve"> tuzi anioni (ClO</w:t>
      </w:r>
      <w:r w:rsidR="00A47444">
        <w:rPr>
          <w:rFonts w:ascii="Times New Roman" w:hAnsi="Times New Roman" w:cs="Times New Roman"/>
          <w:vertAlign w:val="subscript"/>
          <w:lang w:val="en-US"/>
        </w:rPr>
        <w:t>3</w:t>
      </w:r>
      <w:r w:rsidR="00A47444">
        <w:rPr>
          <w:rFonts w:ascii="Times New Roman" w:hAnsi="Times New Roman" w:cs="Times New Roman"/>
          <w:vertAlign w:val="superscript"/>
          <w:lang w:val="en-US"/>
        </w:rPr>
        <w:t>-</w:t>
      </w:r>
      <w:r w:rsidR="00A47444">
        <w:rPr>
          <w:rFonts w:ascii="Times New Roman" w:hAnsi="Times New Roman" w:cs="Times New Roman"/>
          <w:lang w:val="en-US"/>
        </w:rPr>
        <w:t xml:space="preserve">) </w:t>
      </w:r>
    </w:p>
    <w:p w:rsidR="00A47444" w:rsidRDefault="00A47444" w:rsidP="00A56742">
      <w:pPr>
        <w:spacing w:after="0" w:line="240" w:lineRule="auto"/>
        <w:ind w:left="390" w:firstLine="31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8)</w:t>
      </w:r>
      <w:r w:rsidR="008076FA" w:rsidRPr="008076FA">
        <w:rPr>
          <w:rFonts w:ascii="Times New Roman" w:hAnsi="Times New Roman" w:cs="Times New Roman"/>
          <w:lang w:val="en-US"/>
        </w:rPr>
        <w:t xml:space="preserve"> </w:t>
      </w:r>
      <w:proofErr w:type="gramStart"/>
      <w:r w:rsidR="008076FA" w:rsidRPr="008076FA">
        <w:rPr>
          <w:rFonts w:ascii="Times New Roman" w:hAnsi="Times New Roman" w:cs="Times New Roman"/>
          <w:lang w:val="en-US"/>
        </w:rPr>
        <w:t>manganat</w:t>
      </w:r>
      <w:proofErr w:type="gramEnd"/>
      <w:r w:rsidR="008076FA" w:rsidRPr="008076FA">
        <w:rPr>
          <w:rFonts w:ascii="Times New Roman" w:hAnsi="Times New Roman" w:cs="Times New Roman"/>
          <w:lang w:val="en-US"/>
        </w:rPr>
        <w:t xml:space="preserve"> kislota anion</w:t>
      </w:r>
      <w:r>
        <w:rPr>
          <w:rFonts w:ascii="Times New Roman" w:hAnsi="Times New Roman" w:cs="Times New Roman"/>
          <w:lang w:val="en-US"/>
        </w:rPr>
        <w:t xml:space="preserve">i </w:t>
      </w:r>
    </w:p>
    <w:p w:rsidR="00A47444" w:rsidRDefault="00177684" w:rsidP="00A56742">
      <w:pPr>
        <w:spacing w:after="0" w:line="240" w:lineRule="auto"/>
        <w:ind w:left="390" w:firstLine="31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9) </w:t>
      </w:r>
      <w:proofErr w:type="gramStart"/>
      <w:r>
        <w:rPr>
          <w:rFonts w:ascii="Times New Roman" w:hAnsi="Times New Roman" w:cs="Times New Roman"/>
          <w:lang w:val="en-US"/>
        </w:rPr>
        <w:t>s</w:t>
      </w:r>
      <w:r w:rsidR="00A47444">
        <w:rPr>
          <w:rFonts w:ascii="Times New Roman" w:hAnsi="Times New Roman" w:cs="Times New Roman"/>
          <w:lang w:val="en-US"/>
        </w:rPr>
        <w:t>ulfat</w:t>
      </w:r>
      <w:proofErr w:type="gramEnd"/>
      <w:r w:rsidR="00A47444">
        <w:rPr>
          <w:rFonts w:ascii="Times New Roman" w:hAnsi="Times New Roman" w:cs="Times New Roman"/>
          <w:lang w:val="en-US"/>
        </w:rPr>
        <w:t xml:space="preserve"> kislota anioni</w:t>
      </w:r>
    </w:p>
    <w:p w:rsidR="00A47444" w:rsidRDefault="008076FA" w:rsidP="00A56742">
      <w:pPr>
        <w:spacing w:after="0" w:line="240" w:lineRule="auto"/>
        <w:ind w:left="390" w:firstLine="318"/>
        <w:jc w:val="both"/>
        <w:rPr>
          <w:rFonts w:ascii="Times New Roman" w:hAnsi="Times New Roman" w:cs="Times New Roman"/>
          <w:lang w:val="en-US"/>
        </w:rPr>
      </w:pPr>
      <w:r w:rsidRPr="00ED28D7">
        <w:rPr>
          <w:rFonts w:ascii="Times New Roman" w:hAnsi="Times New Roman" w:cs="Times New Roman"/>
          <w:b/>
          <w:u w:val="single"/>
          <w:lang w:val="en-US"/>
        </w:rPr>
        <w:t>А) 2</w:t>
      </w:r>
      <w:proofErr w:type="gramStart"/>
      <w:r w:rsidRPr="00ED28D7">
        <w:rPr>
          <w:rFonts w:ascii="Times New Roman" w:hAnsi="Times New Roman" w:cs="Times New Roman"/>
          <w:b/>
          <w:u w:val="single"/>
          <w:lang w:val="en-US"/>
        </w:rPr>
        <w:t>,4,6,8,9</w:t>
      </w:r>
      <w:proofErr w:type="gramEnd"/>
      <w:r w:rsidRPr="008076FA">
        <w:rPr>
          <w:rFonts w:ascii="Times New Roman" w:hAnsi="Times New Roman" w:cs="Times New Roman"/>
          <w:lang w:val="en-US"/>
        </w:rPr>
        <w:tab/>
      </w:r>
      <w:r w:rsidR="00A47444">
        <w:rPr>
          <w:rFonts w:ascii="Times New Roman" w:hAnsi="Times New Roman" w:cs="Times New Roman"/>
          <w:lang w:val="en-US"/>
        </w:rPr>
        <w:tab/>
      </w:r>
      <w:r w:rsidR="00A47444">
        <w:rPr>
          <w:rFonts w:ascii="Times New Roman" w:hAnsi="Times New Roman" w:cs="Times New Roman"/>
          <w:lang w:val="en-US"/>
        </w:rPr>
        <w:tab/>
      </w:r>
      <w:r w:rsidRPr="008076FA">
        <w:rPr>
          <w:rFonts w:ascii="Times New Roman" w:hAnsi="Times New Roman" w:cs="Times New Roman"/>
          <w:lang w:val="en-US"/>
        </w:rPr>
        <w:t>В) 2,4,6,7,8,9</w:t>
      </w:r>
      <w:r w:rsidRPr="008076FA">
        <w:rPr>
          <w:rFonts w:ascii="Times New Roman" w:hAnsi="Times New Roman" w:cs="Times New Roman"/>
          <w:lang w:val="en-US"/>
        </w:rPr>
        <w:tab/>
      </w:r>
    </w:p>
    <w:p w:rsidR="008076FA" w:rsidRPr="008076FA" w:rsidRDefault="00A47444" w:rsidP="00A56742">
      <w:pPr>
        <w:spacing w:after="0" w:line="240" w:lineRule="auto"/>
        <w:ind w:left="390" w:firstLine="31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С) 2,5,6,7,8,9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D) </w:t>
      </w:r>
      <w:r w:rsidR="008076FA" w:rsidRPr="008076FA">
        <w:rPr>
          <w:rFonts w:ascii="Times New Roman" w:hAnsi="Times New Roman" w:cs="Times New Roman"/>
          <w:lang w:val="en-US"/>
        </w:rPr>
        <w:t>1,3,4,6,7,9</w:t>
      </w:r>
      <w:r w:rsidR="008076FA" w:rsidRPr="008076FA">
        <w:rPr>
          <w:rFonts w:ascii="Times New Roman" w:hAnsi="Times New Roman" w:cs="Times New Roman"/>
          <w:lang w:val="en-US"/>
        </w:rPr>
        <w:tab/>
      </w:r>
    </w:p>
    <w:p w:rsidR="008076FA" w:rsidRPr="008076FA" w:rsidRDefault="00A47444" w:rsidP="00A4744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A47444">
        <w:rPr>
          <w:rFonts w:ascii="Times New Roman" w:hAnsi="Times New Roman" w:cs="Times New Roman"/>
          <w:lang w:val="en-US"/>
        </w:rPr>
        <w:t xml:space="preserve">81. </w:t>
      </w:r>
      <w:r w:rsidR="008076FA" w:rsidRPr="008076FA">
        <w:rPr>
          <w:rFonts w:ascii="Times New Roman" w:hAnsi="Times New Roman" w:cs="Times New Roman"/>
          <w:lang w:val="en-US"/>
        </w:rPr>
        <w:t>Quyidagi</w:t>
      </w:r>
      <w:r w:rsidR="00DE3F4E">
        <w:rPr>
          <w:rFonts w:ascii="Times New Roman" w:hAnsi="Times New Roman" w:cs="Times New Roman"/>
          <w:lang w:val="en-US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NH</w:t>
      </w:r>
      <w:r w:rsidR="008076FA" w:rsidRPr="00A47444">
        <w:rPr>
          <w:rFonts w:ascii="Times New Roman" w:hAnsi="Times New Roman" w:cs="Times New Roman"/>
          <w:vertAlign w:val="subscript"/>
          <w:lang w:val="en-US"/>
        </w:rPr>
        <w:t>3</w:t>
      </w:r>
      <w:r w:rsidR="00DE3F4E">
        <w:rPr>
          <w:rFonts w:ascii="Times New Roman" w:hAnsi="Times New Roman" w:cs="Times New Roman"/>
          <w:vertAlign w:val="subscript"/>
          <w:lang w:val="en-US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va</w:t>
      </w:r>
      <w:r w:rsidR="00DE3F4E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[</w:t>
      </w:r>
      <w:r w:rsidR="008076FA" w:rsidRPr="008076FA">
        <w:rPr>
          <w:rFonts w:ascii="Times New Roman" w:hAnsi="Times New Roman" w:cs="Times New Roman"/>
          <w:lang w:val="en-US"/>
        </w:rPr>
        <w:t>NH</w:t>
      </w:r>
      <w:r w:rsidR="008076FA" w:rsidRPr="00A47444">
        <w:rPr>
          <w:rFonts w:ascii="Times New Roman" w:hAnsi="Times New Roman" w:cs="Times New Roman"/>
          <w:vertAlign w:val="subscript"/>
          <w:lang w:val="en-US"/>
        </w:rPr>
        <w:t>4</w:t>
      </w:r>
      <w:proofErr w:type="gramStart"/>
      <w:r>
        <w:rPr>
          <w:rFonts w:ascii="Times New Roman" w:hAnsi="Times New Roman" w:cs="Times New Roman"/>
          <w:lang w:val="en-US"/>
        </w:rPr>
        <w:t>]</w:t>
      </w:r>
      <w:r>
        <w:rPr>
          <w:rFonts w:ascii="Times New Roman" w:hAnsi="Times New Roman" w:cs="Times New Roman"/>
          <w:vertAlign w:val="superscript"/>
          <w:lang w:val="en-US"/>
        </w:rPr>
        <w:t>+</w:t>
      </w:r>
      <w:proofErr w:type="gramEnd"/>
      <w:r w:rsidR="00DE3F4E">
        <w:rPr>
          <w:rFonts w:ascii="Times New Roman" w:hAnsi="Times New Roman" w:cs="Times New Roman"/>
          <w:vertAlign w:val="superscript"/>
          <w:lang w:val="en-US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zarrachalardagi</w:t>
      </w:r>
      <w:r w:rsidR="00DE3F4E">
        <w:rPr>
          <w:rFonts w:ascii="Times New Roman" w:hAnsi="Times New Roman" w:cs="Times New Roman"/>
          <w:lang w:val="en-US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markaziy</w:t>
      </w:r>
      <w:r w:rsidR="00DE3F4E">
        <w:rPr>
          <w:rFonts w:ascii="Times New Roman" w:hAnsi="Times New Roman" w:cs="Times New Roman"/>
          <w:lang w:val="en-US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atomning</w:t>
      </w:r>
      <w:r w:rsidR="00DE3F4E">
        <w:rPr>
          <w:rFonts w:ascii="Times New Roman" w:hAnsi="Times New Roman" w:cs="Times New Roman"/>
          <w:lang w:val="en-US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gibridlanish</w:t>
      </w:r>
      <w:r w:rsidR="00DE3F4E">
        <w:rPr>
          <w:rFonts w:ascii="Times New Roman" w:hAnsi="Times New Roman" w:cs="Times New Roman"/>
          <w:lang w:val="en-US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turini</w:t>
      </w:r>
      <w:r w:rsidR="00DE3F4E">
        <w:rPr>
          <w:rFonts w:ascii="Times New Roman" w:hAnsi="Times New Roman" w:cs="Times New Roman"/>
          <w:lang w:val="en-US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va uning fazoviy geometriyasini tanlang.</w:t>
      </w:r>
    </w:p>
    <w:p w:rsidR="00DE3F4E" w:rsidRDefault="00A47444" w:rsidP="00DE3F4E">
      <w:pPr>
        <w:spacing w:after="0" w:line="240" w:lineRule="auto"/>
        <w:ind w:left="435" w:firstLine="273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1)</w:t>
      </w:r>
      <w:r w:rsidR="008076FA" w:rsidRPr="008076FA">
        <w:rPr>
          <w:rFonts w:ascii="Times New Roman" w:hAnsi="Times New Roman" w:cs="Times New Roman"/>
          <w:lang w:val="en-US"/>
        </w:rPr>
        <w:t xml:space="preserve"> </w:t>
      </w:r>
      <w:proofErr w:type="gramStart"/>
      <w:r w:rsidR="008076FA" w:rsidRPr="008076FA">
        <w:rPr>
          <w:rFonts w:ascii="Times New Roman" w:hAnsi="Times New Roman" w:cs="Times New Roman"/>
          <w:lang w:val="en-US"/>
        </w:rPr>
        <w:t>sp</w:t>
      </w:r>
      <w:r w:rsidR="008076FA" w:rsidRPr="00A47444">
        <w:rPr>
          <w:rFonts w:ascii="Times New Roman" w:hAnsi="Times New Roman" w:cs="Times New Roman"/>
          <w:vertAlign w:val="superscript"/>
          <w:lang w:val="en-US"/>
        </w:rPr>
        <w:t>2</w:t>
      </w:r>
      <w:proofErr w:type="gramEnd"/>
      <w:r>
        <w:rPr>
          <w:rFonts w:ascii="Times New Roman" w:hAnsi="Times New Roman" w:cs="Times New Roman"/>
          <w:lang w:val="en-US"/>
        </w:rPr>
        <w:t>;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</w:p>
    <w:p w:rsidR="00A47444" w:rsidRDefault="00A47444" w:rsidP="00DE3F4E">
      <w:pPr>
        <w:spacing w:after="0" w:line="240" w:lineRule="auto"/>
        <w:ind w:left="435" w:firstLine="273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2) </w:t>
      </w:r>
      <w:proofErr w:type="gramStart"/>
      <w:r w:rsidR="008076FA" w:rsidRPr="008076FA">
        <w:rPr>
          <w:rFonts w:ascii="Times New Roman" w:hAnsi="Times New Roman" w:cs="Times New Roman"/>
          <w:lang w:val="en-US"/>
        </w:rPr>
        <w:t>sp</w:t>
      </w:r>
      <w:r w:rsidR="008076FA" w:rsidRPr="00A47444">
        <w:rPr>
          <w:rFonts w:ascii="Times New Roman" w:hAnsi="Times New Roman" w:cs="Times New Roman"/>
          <w:vertAlign w:val="superscript"/>
          <w:lang w:val="en-US"/>
        </w:rPr>
        <w:t>3</w:t>
      </w:r>
      <w:proofErr w:type="gramEnd"/>
      <w:r>
        <w:rPr>
          <w:rFonts w:ascii="Times New Roman" w:hAnsi="Times New Roman" w:cs="Times New Roman"/>
          <w:lang w:val="en-US"/>
        </w:rPr>
        <w:t>;</w:t>
      </w:r>
      <w:r>
        <w:rPr>
          <w:rFonts w:ascii="Times New Roman" w:hAnsi="Times New Roman" w:cs="Times New Roman"/>
          <w:lang w:val="en-US"/>
        </w:rPr>
        <w:tab/>
      </w:r>
    </w:p>
    <w:p w:rsidR="00DE3F4E" w:rsidRDefault="00A47444" w:rsidP="00DE3F4E">
      <w:pPr>
        <w:spacing w:after="0" w:line="240" w:lineRule="auto"/>
        <w:ind w:left="435" w:firstLine="273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3) </w:t>
      </w:r>
      <w:proofErr w:type="gramStart"/>
      <w:r>
        <w:rPr>
          <w:rFonts w:ascii="Times New Roman" w:hAnsi="Times New Roman" w:cs="Times New Roman"/>
          <w:lang w:val="en-US"/>
        </w:rPr>
        <w:t>teng</w:t>
      </w:r>
      <w:proofErr w:type="gramEnd"/>
      <w:r>
        <w:rPr>
          <w:rFonts w:ascii="Times New Roman" w:hAnsi="Times New Roman" w:cs="Times New Roman"/>
          <w:lang w:val="en-US"/>
        </w:rPr>
        <w:t xml:space="preserve"> tomonli uchburchak </w:t>
      </w:r>
      <w:r>
        <w:rPr>
          <w:rFonts w:ascii="Times New Roman" w:hAnsi="Times New Roman" w:cs="Times New Roman"/>
          <w:lang w:val="en-US"/>
        </w:rPr>
        <w:tab/>
      </w:r>
    </w:p>
    <w:p w:rsidR="00A47444" w:rsidRDefault="00A47444" w:rsidP="00DE3F4E">
      <w:pPr>
        <w:spacing w:after="0" w:line="240" w:lineRule="auto"/>
        <w:ind w:left="435" w:firstLine="273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4)</w:t>
      </w:r>
      <w:r w:rsidR="00DE3F4E">
        <w:rPr>
          <w:rFonts w:ascii="Times New Roman" w:hAnsi="Times New Roman" w:cs="Times New Roman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lang w:val="en-US"/>
        </w:rPr>
        <w:t>piramida</w:t>
      </w:r>
      <w:proofErr w:type="gramEnd"/>
      <w:r>
        <w:rPr>
          <w:rFonts w:ascii="Times New Roman" w:hAnsi="Times New Roman" w:cs="Times New Roman"/>
          <w:lang w:val="en-US"/>
        </w:rPr>
        <w:t xml:space="preserve"> </w:t>
      </w:r>
    </w:p>
    <w:p w:rsidR="00A47444" w:rsidRPr="00DE3F4E" w:rsidRDefault="00DE3F4E" w:rsidP="00A47444">
      <w:pPr>
        <w:spacing w:after="0" w:line="240" w:lineRule="auto"/>
        <w:ind w:left="435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ab/>
      </w:r>
      <w:r w:rsidR="00A47444" w:rsidRPr="00DE3F4E">
        <w:rPr>
          <w:rFonts w:ascii="Times New Roman" w:hAnsi="Times New Roman" w:cs="Times New Roman"/>
          <w:lang w:val="en-US"/>
        </w:rPr>
        <w:t>5)</w:t>
      </w:r>
      <w:r>
        <w:rPr>
          <w:rFonts w:ascii="Times New Roman" w:hAnsi="Times New Roman" w:cs="Times New Roman"/>
          <w:lang w:val="en-US"/>
        </w:rPr>
        <w:t xml:space="preserve"> </w:t>
      </w:r>
      <w:proofErr w:type="gramStart"/>
      <w:r w:rsidR="008076FA" w:rsidRPr="008076FA">
        <w:rPr>
          <w:rFonts w:ascii="Times New Roman" w:hAnsi="Times New Roman" w:cs="Times New Roman"/>
          <w:lang w:val="en-US"/>
        </w:rPr>
        <w:t>tetraedr</w:t>
      </w:r>
      <w:proofErr w:type="gramEnd"/>
    </w:p>
    <w:p w:rsidR="00A47444" w:rsidRPr="009D17D5" w:rsidRDefault="008076FA" w:rsidP="00DE3F4E">
      <w:pPr>
        <w:spacing w:after="0" w:line="240" w:lineRule="auto"/>
        <w:ind w:left="435" w:firstLine="273"/>
        <w:jc w:val="both"/>
        <w:rPr>
          <w:rFonts w:ascii="Times New Roman" w:hAnsi="Times New Roman" w:cs="Times New Roman"/>
          <w:lang w:val="en-US"/>
        </w:rPr>
      </w:pPr>
      <w:r w:rsidRPr="008076FA">
        <w:rPr>
          <w:rFonts w:ascii="Times New Roman" w:hAnsi="Times New Roman" w:cs="Times New Roman"/>
        </w:rPr>
        <w:t>А</w:t>
      </w:r>
      <w:r w:rsidRPr="009D17D5">
        <w:rPr>
          <w:rFonts w:ascii="Times New Roman" w:hAnsi="Times New Roman" w:cs="Times New Roman"/>
          <w:lang w:val="en-US"/>
        </w:rPr>
        <w:t xml:space="preserve">) 1,3 </w:t>
      </w:r>
      <w:r w:rsidRPr="008076FA">
        <w:rPr>
          <w:rFonts w:ascii="Times New Roman" w:hAnsi="Times New Roman" w:cs="Times New Roman"/>
          <w:lang w:val="en-US"/>
        </w:rPr>
        <w:t>va</w:t>
      </w:r>
      <w:r w:rsidRPr="009D17D5">
        <w:rPr>
          <w:rFonts w:ascii="Times New Roman" w:hAnsi="Times New Roman" w:cs="Times New Roman"/>
          <w:lang w:val="en-US"/>
        </w:rPr>
        <w:t xml:space="preserve"> 2,5 </w:t>
      </w:r>
      <w:r w:rsidR="00A47444" w:rsidRPr="009D17D5">
        <w:rPr>
          <w:rFonts w:ascii="Times New Roman" w:hAnsi="Times New Roman" w:cs="Times New Roman"/>
          <w:lang w:val="en-US"/>
        </w:rPr>
        <w:tab/>
      </w:r>
      <w:r w:rsidR="00A47444" w:rsidRPr="009D17D5">
        <w:rPr>
          <w:rFonts w:ascii="Times New Roman" w:hAnsi="Times New Roman" w:cs="Times New Roman"/>
          <w:lang w:val="en-US"/>
        </w:rPr>
        <w:tab/>
      </w:r>
      <w:r w:rsidR="00DE3F4E" w:rsidRPr="009D17D5">
        <w:rPr>
          <w:rFonts w:ascii="Times New Roman" w:hAnsi="Times New Roman" w:cs="Times New Roman"/>
          <w:lang w:val="en-US"/>
        </w:rPr>
        <w:tab/>
      </w:r>
      <w:r w:rsidRPr="00ED28D7">
        <w:rPr>
          <w:rFonts w:ascii="Times New Roman" w:hAnsi="Times New Roman" w:cs="Times New Roman"/>
          <w:b/>
          <w:u w:val="single"/>
        </w:rPr>
        <w:t>В</w:t>
      </w:r>
      <w:r w:rsidRPr="00ED28D7">
        <w:rPr>
          <w:rFonts w:ascii="Times New Roman" w:hAnsi="Times New Roman" w:cs="Times New Roman"/>
          <w:b/>
          <w:u w:val="single"/>
          <w:lang w:val="en-US"/>
        </w:rPr>
        <w:t xml:space="preserve">) 1,4 va 2,4 </w:t>
      </w:r>
    </w:p>
    <w:p w:rsidR="008076FA" w:rsidRPr="009D17D5" w:rsidRDefault="008076FA" w:rsidP="00DE3F4E">
      <w:pPr>
        <w:spacing w:after="0" w:line="240" w:lineRule="auto"/>
        <w:ind w:left="435" w:firstLine="273"/>
        <w:jc w:val="both"/>
        <w:rPr>
          <w:rFonts w:ascii="Times New Roman" w:hAnsi="Times New Roman" w:cs="Times New Roman"/>
          <w:lang w:val="en-US"/>
        </w:rPr>
      </w:pPr>
      <w:r w:rsidRPr="008076FA">
        <w:rPr>
          <w:rFonts w:ascii="Times New Roman" w:hAnsi="Times New Roman" w:cs="Times New Roman"/>
        </w:rPr>
        <w:t>С</w:t>
      </w:r>
      <w:r w:rsidRPr="009D17D5">
        <w:rPr>
          <w:rFonts w:ascii="Times New Roman" w:hAnsi="Times New Roman" w:cs="Times New Roman"/>
          <w:lang w:val="en-US"/>
        </w:rPr>
        <w:t xml:space="preserve">) 1,4 </w:t>
      </w:r>
      <w:r w:rsidRPr="008076FA">
        <w:rPr>
          <w:rFonts w:ascii="Times New Roman" w:hAnsi="Times New Roman" w:cs="Times New Roman"/>
          <w:lang w:val="en-US"/>
        </w:rPr>
        <w:t>va</w:t>
      </w:r>
      <w:r w:rsidRPr="009D17D5">
        <w:rPr>
          <w:rFonts w:ascii="Times New Roman" w:hAnsi="Times New Roman" w:cs="Times New Roman"/>
          <w:lang w:val="en-US"/>
        </w:rPr>
        <w:t xml:space="preserve"> 2,5 </w:t>
      </w:r>
      <w:r w:rsidR="00DE3F4E">
        <w:rPr>
          <w:rFonts w:ascii="Times New Roman" w:hAnsi="Times New Roman" w:cs="Times New Roman"/>
          <w:lang w:val="en-US"/>
        </w:rPr>
        <w:tab/>
      </w:r>
      <w:r w:rsidR="00DE3F4E">
        <w:rPr>
          <w:rFonts w:ascii="Times New Roman" w:hAnsi="Times New Roman" w:cs="Times New Roman"/>
          <w:lang w:val="en-US"/>
        </w:rPr>
        <w:tab/>
      </w:r>
      <w:r w:rsidR="00DE3F4E">
        <w:rPr>
          <w:rFonts w:ascii="Times New Roman" w:hAnsi="Times New Roman" w:cs="Times New Roman"/>
          <w:lang w:val="en-US"/>
        </w:rPr>
        <w:tab/>
      </w:r>
      <w:r w:rsidRPr="008076FA">
        <w:rPr>
          <w:rFonts w:ascii="Times New Roman" w:hAnsi="Times New Roman" w:cs="Times New Roman"/>
          <w:lang w:val="en-US"/>
        </w:rPr>
        <w:t>D</w:t>
      </w:r>
      <w:r w:rsidRPr="009D17D5">
        <w:rPr>
          <w:rFonts w:ascii="Times New Roman" w:hAnsi="Times New Roman" w:cs="Times New Roman"/>
          <w:lang w:val="en-US"/>
        </w:rPr>
        <w:t xml:space="preserve">) 1,5 </w:t>
      </w:r>
      <w:r w:rsidRPr="008076FA">
        <w:rPr>
          <w:rFonts w:ascii="Times New Roman" w:hAnsi="Times New Roman" w:cs="Times New Roman"/>
          <w:lang w:val="en-US"/>
        </w:rPr>
        <w:t>va</w:t>
      </w:r>
      <w:r w:rsidRPr="009D17D5">
        <w:rPr>
          <w:rFonts w:ascii="Times New Roman" w:hAnsi="Times New Roman" w:cs="Times New Roman"/>
          <w:lang w:val="en-US"/>
        </w:rPr>
        <w:t xml:space="preserve"> 2,5 </w:t>
      </w:r>
    </w:p>
    <w:p w:rsidR="008076FA" w:rsidRPr="008076FA" w:rsidRDefault="00EF5D80" w:rsidP="00A4744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lastRenderedPageBreak/>
        <w:t xml:space="preserve">83. </w:t>
      </w:r>
      <w:r w:rsidR="008076FA" w:rsidRPr="008076FA">
        <w:rPr>
          <w:rFonts w:ascii="Times New Roman" w:hAnsi="Times New Roman" w:cs="Times New Roman"/>
          <w:lang w:val="en-US"/>
        </w:rPr>
        <w:t>Ammoniy sianat va karbamid</w:t>
      </w:r>
      <w:r>
        <w:rPr>
          <w:rFonts w:ascii="Times New Roman" w:hAnsi="Times New Roman" w:cs="Times New Roman"/>
          <w:lang w:val="en-US"/>
        </w:rPr>
        <w:t xml:space="preserve"> (</w:t>
      </w:r>
      <w:proofErr w:type="gramStart"/>
      <w:r>
        <w:rPr>
          <w:rFonts w:ascii="Times New Roman" w:hAnsi="Times New Roman" w:cs="Times New Roman"/>
          <w:lang w:val="en-US"/>
        </w:rPr>
        <w:t>CO(</w:t>
      </w:r>
      <w:proofErr w:type="gramEnd"/>
      <w:r>
        <w:rPr>
          <w:rFonts w:ascii="Times New Roman" w:hAnsi="Times New Roman" w:cs="Times New Roman"/>
          <w:lang w:val="en-US"/>
        </w:rPr>
        <w:t>NH</w:t>
      </w:r>
      <w:r>
        <w:rPr>
          <w:rFonts w:ascii="Times New Roman" w:hAnsi="Times New Roman" w:cs="Times New Roman"/>
          <w:vertAlign w:val="subscript"/>
          <w:lang w:val="en-US"/>
        </w:rPr>
        <w:t>2</w:t>
      </w:r>
      <w:r>
        <w:rPr>
          <w:rFonts w:ascii="Times New Roman" w:hAnsi="Times New Roman" w:cs="Times New Roman"/>
          <w:lang w:val="en-US"/>
        </w:rPr>
        <w:t>)</w:t>
      </w:r>
      <w:r>
        <w:rPr>
          <w:rFonts w:ascii="Times New Roman" w:hAnsi="Times New Roman" w:cs="Times New Roman"/>
          <w:vertAlign w:val="subscript"/>
          <w:lang w:val="en-US"/>
        </w:rPr>
        <w:softHyphen/>
        <w:t>2</w:t>
      </w:r>
      <w:r>
        <w:rPr>
          <w:rFonts w:ascii="Times New Roman" w:hAnsi="Times New Roman" w:cs="Times New Roman"/>
          <w:lang w:val="en-US"/>
        </w:rPr>
        <w:t>)</w:t>
      </w:r>
      <w:r w:rsidR="008076FA" w:rsidRPr="008076FA">
        <w:rPr>
          <w:rFonts w:ascii="Times New Roman" w:hAnsi="Times New Roman" w:cs="Times New Roman"/>
          <w:lang w:val="en-US"/>
        </w:rPr>
        <w:t xml:space="preserve"> tarkibidagi uglerod, kislorod va azot atoml</w:t>
      </w:r>
      <w:r>
        <w:rPr>
          <w:rFonts w:ascii="Times New Roman" w:hAnsi="Times New Roman" w:cs="Times New Roman"/>
          <w:lang w:val="en-US"/>
        </w:rPr>
        <w:t>arining gibridlanish turini</w:t>
      </w:r>
      <w:r w:rsidR="008076FA" w:rsidRPr="008076FA">
        <w:rPr>
          <w:rFonts w:ascii="Times New Roman" w:hAnsi="Times New Roman" w:cs="Times New Roman"/>
          <w:lang w:val="en-US"/>
        </w:rPr>
        <w:t xml:space="preserve"> aniqlang.</w:t>
      </w:r>
    </w:p>
    <w:p w:rsidR="008076FA" w:rsidRPr="00ED28D7" w:rsidRDefault="00EF5D80" w:rsidP="00A47444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</w:t>
      </w:r>
      <w:r w:rsidR="00DE3F4E">
        <w:rPr>
          <w:rFonts w:ascii="Times New Roman" w:hAnsi="Times New Roman" w:cs="Times New Roman"/>
          <w:lang w:val="en-US"/>
        </w:rPr>
        <w:tab/>
      </w:r>
      <w:r w:rsidRPr="00ED28D7">
        <w:rPr>
          <w:rFonts w:ascii="Times New Roman" w:hAnsi="Times New Roman" w:cs="Times New Roman"/>
          <w:b/>
          <w:u w:val="single"/>
          <w:lang w:val="en-US"/>
        </w:rPr>
        <w:t xml:space="preserve">A) </w:t>
      </w:r>
      <w:proofErr w:type="gramStart"/>
      <w:r w:rsidR="008076FA" w:rsidRPr="00ED28D7">
        <w:rPr>
          <w:rFonts w:ascii="Times New Roman" w:hAnsi="Times New Roman" w:cs="Times New Roman"/>
          <w:b/>
          <w:u w:val="single"/>
          <w:lang w:val="en-US"/>
        </w:rPr>
        <w:t>sp</w:t>
      </w:r>
      <w:r w:rsidR="008076FA" w:rsidRPr="00ED28D7">
        <w:rPr>
          <w:rFonts w:ascii="Times New Roman" w:hAnsi="Times New Roman" w:cs="Times New Roman"/>
          <w:b/>
          <w:u w:val="single"/>
          <w:vertAlign w:val="superscript"/>
          <w:lang w:val="en-US"/>
        </w:rPr>
        <w:t>3</w:t>
      </w:r>
      <w:proofErr w:type="gramEnd"/>
      <w:r w:rsidR="008076FA" w:rsidRPr="00ED28D7">
        <w:rPr>
          <w:rFonts w:ascii="Times New Roman" w:hAnsi="Times New Roman" w:cs="Times New Roman"/>
          <w:b/>
          <w:u w:val="single"/>
          <w:lang w:val="en-US"/>
        </w:rPr>
        <w:t>, sp</w:t>
      </w:r>
      <w:r w:rsidR="008076FA" w:rsidRPr="00ED28D7">
        <w:rPr>
          <w:rFonts w:ascii="Times New Roman" w:hAnsi="Times New Roman" w:cs="Times New Roman"/>
          <w:b/>
          <w:u w:val="single"/>
          <w:vertAlign w:val="superscript"/>
          <w:lang w:val="en-US"/>
        </w:rPr>
        <w:t>3</w:t>
      </w:r>
      <w:r w:rsidR="008076FA" w:rsidRPr="00ED28D7">
        <w:rPr>
          <w:rFonts w:ascii="Times New Roman" w:hAnsi="Times New Roman" w:cs="Times New Roman"/>
          <w:b/>
          <w:u w:val="single"/>
          <w:lang w:val="en-US"/>
        </w:rPr>
        <w:t>, sp, sp ва sp</w:t>
      </w:r>
      <w:r w:rsidR="00ED28D7" w:rsidRPr="00ED28D7">
        <w:rPr>
          <w:rFonts w:ascii="Times New Roman" w:hAnsi="Times New Roman" w:cs="Times New Roman"/>
          <w:b/>
          <w:u w:val="single"/>
          <w:vertAlign w:val="superscript"/>
          <w:lang w:val="en-US"/>
        </w:rPr>
        <w:t>3</w:t>
      </w:r>
      <w:r w:rsidR="008076FA" w:rsidRPr="00ED28D7">
        <w:rPr>
          <w:rFonts w:ascii="Times New Roman" w:hAnsi="Times New Roman" w:cs="Times New Roman"/>
          <w:b/>
          <w:u w:val="single"/>
          <w:lang w:val="en-US"/>
        </w:rPr>
        <w:t>, sp, sp</w:t>
      </w:r>
      <w:r w:rsidR="00ED28D7" w:rsidRPr="00ED28D7">
        <w:rPr>
          <w:rFonts w:ascii="Times New Roman" w:hAnsi="Times New Roman" w:cs="Times New Roman"/>
          <w:b/>
          <w:u w:val="single"/>
          <w:vertAlign w:val="superscript"/>
          <w:lang w:val="en-US"/>
        </w:rPr>
        <w:t>2</w:t>
      </w:r>
      <w:r w:rsidR="008076FA" w:rsidRPr="00ED28D7">
        <w:rPr>
          <w:rFonts w:ascii="Times New Roman" w:hAnsi="Times New Roman" w:cs="Times New Roman"/>
          <w:b/>
          <w:u w:val="single"/>
          <w:lang w:val="en-US"/>
        </w:rPr>
        <w:t>, sp</w:t>
      </w:r>
      <w:r w:rsidR="008076FA" w:rsidRPr="00ED28D7">
        <w:rPr>
          <w:rFonts w:ascii="Times New Roman" w:hAnsi="Times New Roman" w:cs="Times New Roman"/>
          <w:b/>
          <w:u w:val="single"/>
          <w:vertAlign w:val="superscript"/>
          <w:lang w:val="en-US"/>
        </w:rPr>
        <w:t>3</w:t>
      </w:r>
    </w:p>
    <w:p w:rsidR="008076FA" w:rsidRPr="008076FA" w:rsidRDefault="00EF5D80" w:rsidP="00A4744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</w:t>
      </w:r>
      <w:r w:rsidR="00DE3F4E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 xml:space="preserve">B) </w:t>
      </w:r>
      <w:proofErr w:type="gramStart"/>
      <w:r w:rsidR="008076FA" w:rsidRPr="008076FA">
        <w:rPr>
          <w:rFonts w:ascii="Times New Roman" w:hAnsi="Times New Roman" w:cs="Times New Roman"/>
          <w:lang w:val="en-US"/>
        </w:rPr>
        <w:t>sp</w:t>
      </w:r>
      <w:r w:rsidR="008076FA" w:rsidRPr="00EF5D80">
        <w:rPr>
          <w:rFonts w:ascii="Times New Roman" w:hAnsi="Times New Roman" w:cs="Times New Roman"/>
          <w:vertAlign w:val="superscript"/>
          <w:lang w:val="en-US"/>
        </w:rPr>
        <w:t>3</w:t>
      </w:r>
      <w:proofErr w:type="gramEnd"/>
      <w:r w:rsidR="008076FA" w:rsidRPr="008076FA">
        <w:rPr>
          <w:rFonts w:ascii="Times New Roman" w:hAnsi="Times New Roman" w:cs="Times New Roman"/>
          <w:lang w:val="en-US"/>
        </w:rPr>
        <w:t>, sp</w:t>
      </w:r>
      <w:r w:rsidR="008076FA" w:rsidRPr="00EF5D80">
        <w:rPr>
          <w:rFonts w:ascii="Times New Roman" w:hAnsi="Times New Roman" w:cs="Times New Roman"/>
          <w:vertAlign w:val="superscript"/>
          <w:lang w:val="en-US"/>
        </w:rPr>
        <w:t>2</w:t>
      </w:r>
      <w:r w:rsidR="008076FA" w:rsidRPr="008076FA">
        <w:rPr>
          <w:rFonts w:ascii="Times New Roman" w:hAnsi="Times New Roman" w:cs="Times New Roman"/>
          <w:lang w:val="en-US"/>
        </w:rPr>
        <w:t>, sp</w:t>
      </w:r>
      <w:r w:rsidR="008076FA" w:rsidRPr="00EF5D80">
        <w:rPr>
          <w:rFonts w:ascii="Times New Roman" w:hAnsi="Times New Roman" w:cs="Times New Roman"/>
          <w:vertAlign w:val="superscript"/>
          <w:lang w:val="en-US"/>
        </w:rPr>
        <w:t>2</w:t>
      </w:r>
      <w:r w:rsidR="008076FA" w:rsidRPr="008076FA">
        <w:rPr>
          <w:rFonts w:ascii="Times New Roman" w:hAnsi="Times New Roman" w:cs="Times New Roman"/>
          <w:lang w:val="en-US"/>
        </w:rPr>
        <w:t>, sp ва sp</w:t>
      </w:r>
      <w:r w:rsidR="008076FA" w:rsidRPr="00EF5D80">
        <w:rPr>
          <w:rFonts w:ascii="Times New Roman" w:hAnsi="Times New Roman" w:cs="Times New Roman"/>
          <w:vertAlign w:val="superscript"/>
          <w:lang w:val="en-US"/>
        </w:rPr>
        <w:t>3</w:t>
      </w:r>
      <w:r w:rsidR="008076FA" w:rsidRPr="008076FA">
        <w:rPr>
          <w:rFonts w:ascii="Times New Roman" w:hAnsi="Times New Roman" w:cs="Times New Roman"/>
          <w:lang w:val="en-US"/>
        </w:rPr>
        <w:t>, sp</w:t>
      </w:r>
      <w:r w:rsidR="008076FA" w:rsidRPr="00EF5D80">
        <w:rPr>
          <w:rFonts w:ascii="Times New Roman" w:hAnsi="Times New Roman" w:cs="Times New Roman"/>
          <w:vertAlign w:val="superscript"/>
          <w:lang w:val="en-US"/>
        </w:rPr>
        <w:t>2</w:t>
      </w:r>
      <w:r w:rsidR="008076FA" w:rsidRPr="008076FA">
        <w:rPr>
          <w:rFonts w:ascii="Times New Roman" w:hAnsi="Times New Roman" w:cs="Times New Roman"/>
          <w:lang w:val="en-US"/>
        </w:rPr>
        <w:t>, sp</w:t>
      </w:r>
      <w:r w:rsidR="008076FA" w:rsidRPr="00EF5D80">
        <w:rPr>
          <w:rFonts w:ascii="Times New Roman" w:hAnsi="Times New Roman" w:cs="Times New Roman"/>
          <w:vertAlign w:val="superscript"/>
          <w:lang w:val="en-US"/>
        </w:rPr>
        <w:t>2</w:t>
      </w:r>
      <w:r w:rsidR="008076FA" w:rsidRPr="008076FA">
        <w:rPr>
          <w:rFonts w:ascii="Times New Roman" w:hAnsi="Times New Roman" w:cs="Times New Roman"/>
          <w:lang w:val="en-US"/>
        </w:rPr>
        <w:t>, sp</w:t>
      </w:r>
    </w:p>
    <w:p w:rsidR="008076FA" w:rsidRPr="008076FA" w:rsidRDefault="00EF5D80" w:rsidP="00A4744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</w:t>
      </w:r>
      <w:r w:rsidR="00DE3F4E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 xml:space="preserve">C) </w:t>
      </w:r>
      <w:proofErr w:type="gramStart"/>
      <w:r w:rsidR="008076FA" w:rsidRPr="008076FA">
        <w:rPr>
          <w:rFonts w:ascii="Times New Roman" w:hAnsi="Times New Roman" w:cs="Times New Roman"/>
          <w:lang w:val="en-US"/>
        </w:rPr>
        <w:t>sp</w:t>
      </w:r>
      <w:r w:rsidR="008076FA" w:rsidRPr="00EF5D80">
        <w:rPr>
          <w:rFonts w:ascii="Times New Roman" w:hAnsi="Times New Roman" w:cs="Times New Roman"/>
          <w:vertAlign w:val="superscript"/>
          <w:lang w:val="en-US"/>
        </w:rPr>
        <w:t>3</w:t>
      </w:r>
      <w:proofErr w:type="gramEnd"/>
      <w:r w:rsidR="008076FA" w:rsidRPr="008076FA">
        <w:rPr>
          <w:rFonts w:ascii="Times New Roman" w:hAnsi="Times New Roman" w:cs="Times New Roman"/>
          <w:lang w:val="en-US"/>
        </w:rPr>
        <w:t>, sp</w:t>
      </w:r>
      <w:r w:rsidR="008076FA" w:rsidRPr="00EF5D80">
        <w:rPr>
          <w:rFonts w:ascii="Times New Roman" w:hAnsi="Times New Roman" w:cs="Times New Roman"/>
          <w:vertAlign w:val="superscript"/>
          <w:lang w:val="en-US"/>
        </w:rPr>
        <w:t>3</w:t>
      </w:r>
      <w:r w:rsidR="008076FA" w:rsidRPr="008076FA">
        <w:rPr>
          <w:rFonts w:ascii="Times New Roman" w:hAnsi="Times New Roman" w:cs="Times New Roman"/>
          <w:lang w:val="en-US"/>
        </w:rPr>
        <w:t>, sp</w:t>
      </w:r>
      <w:r w:rsidR="008076FA" w:rsidRPr="00EF5D80">
        <w:rPr>
          <w:rFonts w:ascii="Times New Roman" w:hAnsi="Times New Roman" w:cs="Times New Roman"/>
          <w:vertAlign w:val="superscript"/>
          <w:lang w:val="en-US"/>
        </w:rPr>
        <w:t>3</w:t>
      </w:r>
      <w:r w:rsidR="008076FA" w:rsidRPr="008076FA">
        <w:rPr>
          <w:rFonts w:ascii="Times New Roman" w:hAnsi="Times New Roman" w:cs="Times New Roman"/>
          <w:lang w:val="en-US"/>
        </w:rPr>
        <w:t>, sp</w:t>
      </w:r>
      <w:r w:rsidR="008076FA" w:rsidRPr="00EF5D80">
        <w:rPr>
          <w:rFonts w:ascii="Times New Roman" w:hAnsi="Times New Roman" w:cs="Times New Roman"/>
          <w:vertAlign w:val="superscript"/>
          <w:lang w:val="en-US"/>
        </w:rPr>
        <w:t>3</w:t>
      </w:r>
      <w:r w:rsidR="008076FA" w:rsidRPr="008076FA">
        <w:rPr>
          <w:rFonts w:ascii="Times New Roman" w:hAnsi="Times New Roman" w:cs="Times New Roman"/>
          <w:lang w:val="en-US"/>
        </w:rPr>
        <w:t xml:space="preserve"> ва sp, sp, sp, sp</w:t>
      </w:r>
      <w:r w:rsidR="008076FA" w:rsidRPr="00EF5D80">
        <w:rPr>
          <w:rFonts w:ascii="Times New Roman" w:hAnsi="Times New Roman" w:cs="Times New Roman"/>
          <w:vertAlign w:val="superscript"/>
          <w:lang w:val="en-US"/>
        </w:rPr>
        <w:t>2</w:t>
      </w:r>
    </w:p>
    <w:p w:rsidR="008076FA" w:rsidRPr="00EF5D80" w:rsidRDefault="00EF5D80" w:rsidP="00A4744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</w:t>
      </w:r>
      <w:r w:rsidR="00DE3F4E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 xml:space="preserve">D) </w:t>
      </w:r>
      <w:proofErr w:type="gramStart"/>
      <w:r w:rsidR="008076FA" w:rsidRPr="008076FA">
        <w:rPr>
          <w:rFonts w:ascii="Times New Roman" w:hAnsi="Times New Roman" w:cs="Times New Roman"/>
          <w:lang w:val="en-US"/>
        </w:rPr>
        <w:t>sp</w:t>
      </w:r>
      <w:proofErr w:type="gramEnd"/>
      <w:r w:rsidR="008076FA" w:rsidRPr="008076FA">
        <w:rPr>
          <w:rFonts w:ascii="Times New Roman" w:hAnsi="Times New Roman" w:cs="Times New Roman"/>
          <w:lang w:val="en-US"/>
        </w:rPr>
        <w:t>, sp</w:t>
      </w:r>
      <w:r w:rsidR="00EB1D74">
        <w:rPr>
          <w:rFonts w:ascii="Times New Roman" w:hAnsi="Times New Roman" w:cs="Times New Roman"/>
          <w:vertAlign w:val="superscript"/>
          <w:lang w:val="en-US"/>
        </w:rPr>
        <w:t>3</w:t>
      </w:r>
      <w:r w:rsidR="008076FA" w:rsidRPr="008076FA">
        <w:rPr>
          <w:rFonts w:ascii="Times New Roman" w:hAnsi="Times New Roman" w:cs="Times New Roman"/>
          <w:lang w:val="en-US"/>
        </w:rPr>
        <w:t>, sp</w:t>
      </w:r>
      <w:r w:rsidR="008076FA" w:rsidRPr="00EF5D80">
        <w:rPr>
          <w:rFonts w:ascii="Times New Roman" w:hAnsi="Times New Roman" w:cs="Times New Roman"/>
          <w:vertAlign w:val="superscript"/>
          <w:lang w:val="en-US"/>
        </w:rPr>
        <w:t>3</w:t>
      </w:r>
      <w:r w:rsidR="008076FA" w:rsidRPr="008076FA">
        <w:rPr>
          <w:rFonts w:ascii="Times New Roman" w:hAnsi="Times New Roman" w:cs="Times New Roman"/>
          <w:lang w:val="en-US"/>
        </w:rPr>
        <w:t>, sp ва sp</w:t>
      </w:r>
      <w:r w:rsidR="00EB1D74">
        <w:rPr>
          <w:rFonts w:ascii="Times New Roman" w:hAnsi="Times New Roman" w:cs="Times New Roman"/>
          <w:vertAlign w:val="superscript"/>
          <w:lang w:val="en-US"/>
        </w:rPr>
        <w:t>2</w:t>
      </w:r>
      <w:r w:rsidR="008076FA" w:rsidRPr="008076FA">
        <w:rPr>
          <w:rFonts w:ascii="Times New Roman" w:hAnsi="Times New Roman" w:cs="Times New Roman"/>
          <w:lang w:val="en-US"/>
        </w:rPr>
        <w:t>, sp</w:t>
      </w:r>
      <w:r w:rsidR="008076FA" w:rsidRPr="00EF5D80">
        <w:rPr>
          <w:rFonts w:ascii="Times New Roman" w:hAnsi="Times New Roman" w:cs="Times New Roman"/>
          <w:vertAlign w:val="superscript"/>
          <w:lang w:val="en-US"/>
        </w:rPr>
        <w:t>2</w:t>
      </w:r>
      <w:r w:rsidR="008076FA" w:rsidRPr="008076FA">
        <w:rPr>
          <w:rFonts w:ascii="Times New Roman" w:hAnsi="Times New Roman" w:cs="Times New Roman"/>
          <w:lang w:val="en-US"/>
        </w:rPr>
        <w:t>, sp</w:t>
      </w:r>
      <w:r w:rsidR="00EB1D74">
        <w:rPr>
          <w:rFonts w:ascii="Times New Roman" w:hAnsi="Times New Roman" w:cs="Times New Roman"/>
          <w:vertAlign w:val="superscript"/>
          <w:lang w:val="en-US"/>
        </w:rPr>
        <w:t>3</w:t>
      </w:r>
      <w:r w:rsidR="008076FA" w:rsidRPr="008076FA">
        <w:rPr>
          <w:rFonts w:ascii="Times New Roman" w:hAnsi="Times New Roman" w:cs="Times New Roman"/>
          <w:lang w:val="en-US"/>
        </w:rPr>
        <w:t>, sp</w:t>
      </w:r>
      <w:r>
        <w:rPr>
          <w:rFonts w:ascii="Times New Roman" w:hAnsi="Times New Roman" w:cs="Times New Roman"/>
          <w:vertAlign w:val="superscript"/>
          <w:lang w:val="en-US"/>
        </w:rPr>
        <w:t>3</w:t>
      </w:r>
    </w:p>
    <w:p w:rsidR="008076FA" w:rsidRPr="008076FA" w:rsidRDefault="00EF5D80" w:rsidP="00A4744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84. </w:t>
      </w:r>
      <w:r w:rsidR="008076FA" w:rsidRPr="008076FA">
        <w:rPr>
          <w:rFonts w:ascii="Times New Roman" w:hAnsi="Times New Roman" w:cs="Times New Roman"/>
          <w:lang w:val="en-US"/>
        </w:rPr>
        <w:t>Nomekulyar tuzilishga ega bo’lgan moddani kzrsating.</w:t>
      </w:r>
    </w:p>
    <w:p w:rsidR="00EF5D80" w:rsidRDefault="008076FA" w:rsidP="00DE3F4E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 w:rsidRPr="008076FA">
        <w:rPr>
          <w:rFonts w:ascii="Times New Roman" w:hAnsi="Times New Roman" w:cs="Times New Roman"/>
          <w:lang w:val="en-US"/>
        </w:rPr>
        <w:t xml:space="preserve">А) </w:t>
      </w:r>
      <w:proofErr w:type="gramStart"/>
      <w:r w:rsidRPr="008076FA">
        <w:rPr>
          <w:rFonts w:ascii="Times New Roman" w:hAnsi="Times New Roman" w:cs="Times New Roman"/>
          <w:lang w:val="en-US"/>
        </w:rPr>
        <w:t>suv</w:t>
      </w:r>
      <w:proofErr w:type="gramEnd"/>
      <w:r w:rsidRPr="008076FA">
        <w:rPr>
          <w:rFonts w:ascii="Times New Roman" w:hAnsi="Times New Roman" w:cs="Times New Roman"/>
          <w:lang w:val="en-US"/>
        </w:rPr>
        <w:tab/>
      </w:r>
      <w:r w:rsidR="00EF5D80">
        <w:rPr>
          <w:rFonts w:ascii="Times New Roman" w:hAnsi="Times New Roman" w:cs="Times New Roman"/>
          <w:lang w:val="en-US"/>
        </w:rPr>
        <w:tab/>
      </w:r>
      <w:r w:rsidR="00EF5D80">
        <w:rPr>
          <w:rFonts w:ascii="Times New Roman" w:hAnsi="Times New Roman" w:cs="Times New Roman"/>
          <w:lang w:val="en-US"/>
        </w:rPr>
        <w:tab/>
      </w:r>
      <w:r w:rsidR="00DE3F4E">
        <w:rPr>
          <w:rFonts w:ascii="Times New Roman" w:hAnsi="Times New Roman" w:cs="Times New Roman"/>
          <w:lang w:val="en-US"/>
        </w:rPr>
        <w:tab/>
      </w:r>
      <w:r w:rsidRPr="008076FA">
        <w:rPr>
          <w:rFonts w:ascii="Times New Roman" w:hAnsi="Times New Roman" w:cs="Times New Roman"/>
          <w:lang w:val="en-US"/>
        </w:rPr>
        <w:t xml:space="preserve">В) vodorod xlorid </w:t>
      </w:r>
    </w:p>
    <w:p w:rsidR="008076FA" w:rsidRPr="008076FA" w:rsidRDefault="008076FA" w:rsidP="00DE3F4E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 w:rsidRPr="008076FA">
        <w:rPr>
          <w:rFonts w:ascii="Times New Roman" w:hAnsi="Times New Roman" w:cs="Times New Roman"/>
          <w:lang w:val="en-US"/>
        </w:rPr>
        <w:t xml:space="preserve">С) </w:t>
      </w:r>
      <w:proofErr w:type="gramStart"/>
      <w:r w:rsidRPr="008076FA">
        <w:rPr>
          <w:rFonts w:ascii="Times New Roman" w:hAnsi="Times New Roman" w:cs="Times New Roman"/>
          <w:lang w:val="en-US"/>
        </w:rPr>
        <w:t>metil</w:t>
      </w:r>
      <w:proofErr w:type="gramEnd"/>
      <w:r w:rsidRPr="008076FA">
        <w:rPr>
          <w:rFonts w:ascii="Times New Roman" w:hAnsi="Times New Roman" w:cs="Times New Roman"/>
          <w:lang w:val="en-US"/>
        </w:rPr>
        <w:t xml:space="preserve"> spirt</w:t>
      </w:r>
      <w:r w:rsidR="00EF5D80">
        <w:rPr>
          <w:rFonts w:ascii="Times New Roman" w:hAnsi="Times New Roman" w:cs="Times New Roman"/>
          <w:lang w:val="en-US"/>
        </w:rPr>
        <w:tab/>
      </w:r>
      <w:r w:rsidR="00EF5D80">
        <w:rPr>
          <w:rFonts w:ascii="Times New Roman" w:hAnsi="Times New Roman" w:cs="Times New Roman"/>
          <w:lang w:val="en-US"/>
        </w:rPr>
        <w:tab/>
      </w:r>
      <w:r w:rsidR="00DE3F4E">
        <w:rPr>
          <w:rFonts w:ascii="Times New Roman" w:hAnsi="Times New Roman" w:cs="Times New Roman"/>
          <w:lang w:val="en-US"/>
        </w:rPr>
        <w:tab/>
      </w:r>
      <w:r w:rsidRPr="00ED28D7">
        <w:rPr>
          <w:rFonts w:ascii="Times New Roman" w:hAnsi="Times New Roman" w:cs="Times New Roman"/>
          <w:b/>
          <w:u w:val="single"/>
          <w:lang w:val="en-US"/>
        </w:rPr>
        <w:t>D) temir</w:t>
      </w:r>
      <w:r w:rsidR="00EF5D80" w:rsidRPr="00ED28D7">
        <w:rPr>
          <w:rFonts w:ascii="Times New Roman" w:hAnsi="Times New Roman" w:cs="Times New Roman"/>
          <w:b/>
          <w:u w:val="single"/>
          <w:lang w:val="en-US"/>
        </w:rPr>
        <w:t xml:space="preserve"> (II)</w:t>
      </w:r>
      <w:r w:rsidRPr="00ED28D7">
        <w:rPr>
          <w:rFonts w:ascii="Times New Roman" w:hAnsi="Times New Roman" w:cs="Times New Roman"/>
          <w:b/>
          <w:u w:val="single"/>
          <w:lang w:val="en-US"/>
        </w:rPr>
        <w:t xml:space="preserve"> sulfid</w:t>
      </w:r>
    </w:p>
    <w:p w:rsidR="008076FA" w:rsidRPr="008076FA" w:rsidRDefault="00EF5D80" w:rsidP="00A4744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85. </w:t>
      </w:r>
      <w:r w:rsidR="008076FA" w:rsidRPr="008076FA">
        <w:rPr>
          <w:rFonts w:ascii="Times New Roman" w:hAnsi="Times New Roman" w:cs="Times New Roman"/>
          <w:lang w:val="en-US"/>
        </w:rPr>
        <w:t>Quyidagi birikmalardan qaysi birida markaziy atom sp</w:t>
      </w:r>
      <w:r w:rsidR="008076FA" w:rsidRPr="00EF5D80">
        <w:rPr>
          <w:rFonts w:ascii="Times New Roman" w:hAnsi="Times New Roman" w:cs="Times New Roman"/>
          <w:vertAlign w:val="superscript"/>
          <w:lang w:val="en-US"/>
        </w:rPr>
        <w:t>3</w:t>
      </w:r>
      <w:r w:rsidR="008076FA" w:rsidRPr="008076FA">
        <w:rPr>
          <w:rFonts w:ascii="Times New Roman" w:hAnsi="Times New Roman" w:cs="Times New Roman"/>
          <w:lang w:val="en-US"/>
        </w:rPr>
        <w:t>d - tipda gibridlangan?</w:t>
      </w:r>
    </w:p>
    <w:p w:rsidR="00EF5D80" w:rsidRDefault="008076FA" w:rsidP="00DE3F4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076FA">
        <w:rPr>
          <w:rFonts w:ascii="Times New Roman" w:hAnsi="Times New Roman" w:cs="Times New Roman"/>
        </w:rPr>
        <w:t xml:space="preserve">А) </w:t>
      </w:r>
      <w:r w:rsidRPr="008076FA">
        <w:rPr>
          <w:rFonts w:ascii="Times New Roman" w:hAnsi="Times New Roman" w:cs="Times New Roman"/>
          <w:lang w:val="en-US"/>
        </w:rPr>
        <w:t>BF</w:t>
      </w:r>
      <w:r w:rsidRPr="00EF5D80">
        <w:rPr>
          <w:rFonts w:ascii="Times New Roman" w:hAnsi="Times New Roman" w:cs="Times New Roman"/>
          <w:vertAlign w:val="subscript"/>
        </w:rPr>
        <w:t>3</w:t>
      </w:r>
      <w:r w:rsidRPr="008076FA">
        <w:rPr>
          <w:rFonts w:ascii="Times New Roman" w:hAnsi="Times New Roman" w:cs="Times New Roman"/>
        </w:rPr>
        <w:tab/>
      </w:r>
      <w:r w:rsidR="00EF5D80">
        <w:rPr>
          <w:rFonts w:ascii="Times New Roman" w:hAnsi="Times New Roman" w:cs="Times New Roman"/>
        </w:rPr>
        <w:tab/>
      </w:r>
      <w:r w:rsidR="00EF5D80">
        <w:rPr>
          <w:rFonts w:ascii="Times New Roman" w:hAnsi="Times New Roman" w:cs="Times New Roman"/>
        </w:rPr>
        <w:tab/>
      </w:r>
      <w:r w:rsidR="00EF5D80">
        <w:rPr>
          <w:rFonts w:ascii="Times New Roman" w:hAnsi="Times New Roman" w:cs="Times New Roman"/>
        </w:rPr>
        <w:tab/>
      </w:r>
      <w:r w:rsidRPr="008076FA">
        <w:rPr>
          <w:rFonts w:ascii="Times New Roman" w:hAnsi="Times New Roman" w:cs="Times New Roman"/>
        </w:rPr>
        <w:t xml:space="preserve">В) </w:t>
      </w:r>
      <w:r w:rsidRPr="008076FA">
        <w:rPr>
          <w:rFonts w:ascii="Times New Roman" w:hAnsi="Times New Roman" w:cs="Times New Roman"/>
          <w:lang w:val="en-US"/>
        </w:rPr>
        <w:t>NH</w:t>
      </w:r>
      <w:r w:rsidRPr="00EF5D80">
        <w:rPr>
          <w:rFonts w:ascii="Times New Roman" w:hAnsi="Times New Roman" w:cs="Times New Roman"/>
          <w:vertAlign w:val="subscript"/>
        </w:rPr>
        <w:t>3</w:t>
      </w:r>
      <w:r w:rsidRPr="008076FA">
        <w:rPr>
          <w:rFonts w:ascii="Times New Roman" w:hAnsi="Times New Roman" w:cs="Times New Roman"/>
        </w:rPr>
        <w:tab/>
      </w:r>
    </w:p>
    <w:p w:rsidR="008076FA" w:rsidRPr="008076FA" w:rsidRDefault="008076FA" w:rsidP="00DE3F4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D28D7">
        <w:rPr>
          <w:rFonts w:ascii="Times New Roman" w:hAnsi="Times New Roman" w:cs="Times New Roman"/>
          <w:b/>
          <w:u w:val="single"/>
        </w:rPr>
        <w:t xml:space="preserve">С) </w:t>
      </w:r>
      <w:r w:rsidRPr="00ED28D7">
        <w:rPr>
          <w:rFonts w:ascii="Times New Roman" w:hAnsi="Times New Roman" w:cs="Times New Roman"/>
          <w:b/>
          <w:u w:val="single"/>
          <w:lang w:val="en-US"/>
        </w:rPr>
        <w:t>PF</w:t>
      </w:r>
      <w:r w:rsidRPr="00ED28D7">
        <w:rPr>
          <w:rFonts w:ascii="Times New Roman" w:hAnsi="Times New Roman" w:cs="Times New Roman"/>
          <w:b/>
          <w:u w:val="single"/>
          <w:vertAlign w:val="subscript"/>
        </w:rPr>
        <w:t>5</w:t>
      </w:r>
      <w:r w:rsidRPr="008076FA">
        <w:rPr>
          <w:rFonts w:ascii="Times New Roman" w:hAnsi="Times New Roman" w:cs="Times New Roman"/>
        </w:rPr>
        <w:tab/>
      </w:r>
      <w:r w:rsidR="00EF5D80">
        <w:rPr>
          <w:rFonts w:ascii="Times New Roman" w:hAnsi="Times New Roman" w:cs="Times New Roman"/>
        </w:rPr>
        <w:tab/>
      </w:r>
      <w:r w:rsidR="00EF5D80">
        <w:rPr>
          <w:rFonts w:ascii="Times New Roman" w:hAnsi="Times New Roman" w:cs="Times New Roman"/>
        </w:rPr>
        <w:tab/>
      </w:r>
      <w:r w:rsidR="00EF5D80">
        <w:rPr>
          <w:rFonts w:ascii="Times New Roman" w:hAnsi="Times New Roman" w:cs="Times New Roman"/>
        </w:rPr>
        <w:tab/>
      </w:r>
      <w:r w:rsidRPr="008076FA">
        <w:rPr>
          <w:rFonts w:ascii="Times New Roman" w:hAnsi="Times New Roman" w:cs="Times New Roman"/>
          <w:lang w:val="en-US"/>
        </w:rPr>
        <w:t>D</w:t>
      </w:r>
      <w:r w:rsidR="00EF5D80">
        <w:rPr>
          <w:rFonts w:ascii="Times New Roman" w:hAnsi="Times New Roman" w:cs="Times New Roman"/>
        </w:rPr>
        <w:t>)</w:t>
      </w:r>
      <w:r w:rsidR="00177684" w:rsidRPr="00DF5E1C">
        <w:rPr>
          <w:rFonts w:ascii="Times New Roman" w:hAnsi="Times New Roman" w:cs="Times New Roman"/>
        </w:rPr>
        <w:t xml:space="preserve"> </w:t>
      </w:r>
      <w:r w:rsidRPr="008076FA">
        <w:rPr>
          <w:rFonts w:ascii="Times New Roman" w:hAnsi="Times New Roman" w:cs="Times New Roman"/>
          <w:lang w:val="en-US"/>
        </w:rPr>
        <w:t>SF</w:t>
      </w:r>
      <w:r w:rsidRPr="00EF5D80">
        <w:rPr>
          <w:rFonts w:ascii="Times New Roman" w:hAnsi="Times New Roman" w:cs="Times New Roman"/>
          <w:vertAlign w:val="subscript"/>
        </w:rPr>
        <w:t>6</w:t>
      </w:r>
    </w:p>
    <w:p w:rsidR="008076FA" w:rsidRPr="00DE3F4E" w:rsidRDefault="00EF5D80" w:rsidP="00A4744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E3F4E">
        <w:rPr>
          <w:rFonts w:ascii="Times New Roman" w:hAnsi="Times New Roman" w:cs="Times New Roman"/>
          <w:lang w:val="en-US"/>
        </w:rPr>
        <w:t xml:space="preserve">86. </w:t>
      </w:r>
      <w:r>
        <w:rPr>
          <w:rFonts w:ascii="Times New Roman" w:hAnsi="Times New Roman" w:cs="Times New Roman"/>
          <w:lang w:val="en-US"/>
        </w:rPr>
        <w:t>AlCl</w:t>
      </w:r>
      <w:r w:rsidRPr="00DE3F4E">
        <w:rPr>
          <w:rFonts w:ascii="Times New Roman" w:hAnsi="Times New Roman" w:cs="Times New Roman"/>
          <w:vertAlign w:val="subscript"/>
          <w:lang w:val="en-US"/>
        </w:rPr>
        <w:t>3</w:t>
      </w:r>
      <w:r w:rsidR="00DE3F4E" w:rsidRPr="00DE3F4E">
        <w:rPr>
          <w:rFonts w:ascii="Times New Roman" w:hAnsi="Times New Roman" w:cs="Times New Roman"/>
          <w:vertAlign w:val="subscript"/>
          <w:lang w:val="en-US"/>
        </w:rPr>
        <w:t xml:space="preserve"> </w:t>
      </w:r>
      <w:r w:rsidR="00DE3F4E">
        <w:rPr>
          <w:rFonts w:ascii="Times New Roman" w:hAnsi="Times New Roman" w:cs="Times New Roman"/>
          <w:lang w:val="en-US"/>
        </w:rPr>
        <w:t>v</w:t>
      </w:r>
      <w:r w:rsidR="008076FA" w:rsidRPr="00EF5D80">
        <w:rPr>
          <w:rFonts w:ascii="Times New Roman" w:hAnsi="Times New Roman" w:cs="Times New Roman"/>
        </w:rPr>
        <w:t>а</w:t>
      </w:r>
      <w:r w:rsidR="00DE3F4E" w:rsidRPr="00DE3F4E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NaCl</w:t>
      </w:r>
      <w:r w:rsidR="008076FA" w:rsidRPr="008076FA">
        <w:rPr>
          <w:rFonts w:ascii="Times New Roman" w:hAnsi="Times New Roman" w:cs="Times New Roman"/>
          <w:lang w:val="en-US"/>
        </w:rPr>
        <w:t>O</w:t>
      </w:r>
      <w:r w:rsidR="008076FA" w:rsidRPr="00DE3F4E">
        <w:rPr>
          <w:rFonts w:ascii="Times New Roman" w:hAnsi="Times New Roman" w:cs="Times New Roman"/>
          <w:vertAlign w:val="subscript"/>
          <w:lang w:val="en-US"/>
        </w:rPr>
        <w:t>2</w:t>
      </w:r>
      <w:r w:rsidR="00DE3F4E" w:rsidRPr="00DE3F4E">
        <w:rPr>
          <w:rFonts w:ascii="Times New Roman" w:hAnsi="Times New Roman" w:cs="Times New Roman"/>
          <w:vertAlign w:val="subscript"/>
          <w:lang w:val="en-US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tarkibidagi</w:t>
      </w:r>
      <w:r w:rsidR="00DE3F4E" w:rsidRPr="00DE3F4E">
        <w:rPr>
          <w:rFonts w:ascii="Times New Roman" w:hAnsi="Times New Roman" w:cs="Times New Roman"/>
          <w:lang w:val="en-US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markaziy</w:t>
      </w:r>
      <w:r w:rsidR="00DE3F4E">
        <w:rPr>
          <w:rFonts w:ascii="Times New Roman" w:hAnsi="Times New Roman" w:cs="Times New Roman"/>
          <w:lang w:val="en-US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atomning</w:t>
      </w:r>
      <w:r w:rsidR="00DE3F4E">
        <w:rPr>
          <w:rFonts w:ascii="Times New Roman" w:hAnsi="Times New Roman" w:cs="Times New Roman"/>
          <w:lang w:val="en-US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gibridlanish</w:t>
      </w:r>
      <w:r w:rsidR="00DE3F4E">
        <w:rPr>
          <w:rFonts w:ascii="Times New Roman" w:hAnsi="Times New Roman" w:cs="Times New Roman"/>
          <w:lang w:val="en-US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turini</w:t>
      </w:r>
      <w:r w:rsidR="00DE3F4E">
        <w:rPr>
          <w:rFonts w:ascii="Times New Roman" w:hAnsi="Times New Roman" w:cs="Times New Roman"/>
          <w:lang w:val="en-US"/>
        </w:rPr>
        <w:t xml:space="preserve"> </w:t>
      </w:r>
      <w:proofErr w:type="gramStart"/>
      <w:r w:rsidR="008076FA" w:rsidRPr="008076FA">
        <w:rPr>
          <w:rFonts w:ascii="Times New Roman" w:hAnsi="Times New Roman" w:cs="Times New Roman"/>
          <w:lang w:val="en-US"/>
        </w:rPr>
        <w:t>va</w:t>
      </w:r>
      <w:proofErr w:type="gramEnd"/>
      <w:r w:rsidR="00DE3F4E">
        <w:rPr>
          <w:rFonts w:ascii="Times New Roman" w:hAnsi="Times New Roman" w:cs="Times New Roman"/>
          <w:lang w:val="en-US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ularning</w:t>
      </w:r>
      <w:r w:rsidR="00DE3F4E">
        <w:rPr>
          <w:rFonts w:ascii="Times New Roman" w:hAnsi="Times New Roman" w:cs="Times New Roman"/>
          <w:lang w:val="en-US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fazoviy</w:t>
      </w:r>
      <w:r w:rsidR="00DE3F4E">
        <w:rPr>
          <w:rFonts w:ascii="Times New Roman" w:hAnsi="Times New Roman" w:cs="Times New Roman"/>
          <w:lang w:val="en-US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geometriyasini</w:t>
      </w:r>
      <w:r w:rsidR="00DE3F4E">
        <w:rPr>
          <w:rFonts w:ascii="Times New Roman" w:hAnsi="Times New Roman" w:cs="Times New Roman"/>
          <w:lang w:val="en-US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toping</w:t>
      </w:r>
      <w:r w:rsidR="008076FA" w:rsidRPr="00DE3F4E">
        <w:rPr>
          <w:rFonts w:ascii="Times New Roman" w:hAnsi="Times New Roman" w:cs="Times New Roman"/>
          <w:lang w:val="en-US"/>
        </w:rPr>
        <w:t>.</w:t>
      </w:r>
    </w:p>
    <w:p w:rsidR="00DE3F4E" w:rsidRDefault="00EF5D80" w:rsidP="00DE3F4E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 w:rsidRPr="00DE3F4E">
        <w:rPr>
          <w:rFonts w:ascii="Times New Roman" w:hAnsi="Times New Roman" w:cs="Times New Roman"/>
          <w:lang w:val="en-US"/>
        </w:rPr>
        <w:t xml:space="preserve">1) </w:t>
      </w:r>
      <w:proofErr w:type="gramStart"/>
      <w:r w:rsidR="008076FA" w:rsidRPr="008076FA">
        <w:rPr>
          <w:rFonts w:ascii="Times New Roman" w:hAnsi="Times New Roman" w:cs="Times New Roman"/>
          <w:lang w:val="en-US"/>
        </w:rPr>
        <w:t>sp</w:t>
      </w:r>
      <w:r w:rsidR="008076FA" w:rsidRPr="00DE3F4E">
        <w:rPr>
          <w:rFonts w:ascii="Times New Roman" w:hAnsi="Times New Roman" w:cs="Times New Roman"/>
          <w:vertAlign w:val="superscript"/>
          <w:lang w:val="en-US"/>
        </w:rPr>
        <w:t>2</w:t>
      </w:r>
      <w:proofErr w:type="gramEnd"/>
      <w:r w:rsidRPr="00DE3F4E">
        <w:rPr>
          <w:rFonts w:ascii="Times New Roman" w:hAnsi="Times New Roman" w:cs="Times New Roman"/>
          <w:lang w:val="en-US"/>
        </w:rPr>
        <w:tab/>
      </w:r>
      <w:r w:rsidRPr="00DE3F4E">
        <w:rPr>
          <w:rFonts w:ascii="Times New Roman" w:hAnsi="Times New Roman" w:cs="Times New Roman"/>
          <w:lang w:val="en-US"/>
        </w:rPr>
        <w:tab/>
      </w:r>
      <w:r w:rsidRPr="00DE3F4E">
        <w:rPr>
          <w:rFonts w:ascii="Times New Roman" w:hAnsi="Times New Roman" w:cs="Times New Roman"/>
          <w:lang w:val="en-US"/>
        </w:rPr>
        <w:tab/>
      </w:r>
    </w:p>
    <w:p w:rsidR="00EF5D80" w:rsidRPr="00DE3F4E" w:rsidRDefault="008076FA" w:rsidP="00DE3F4E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 w:rsidRPr="00DE3F4E">
        <w:rPr>
          <w:rFonts w:ascii="Times New Roman" w:hAnsi="Times New Roman" w:cs="Times New Roman"/>
          <w:lang w:val="en-US"/>
        </w:rPr>
        <w:t xml:space="preserve">2) </w:t>
      </w:r>
      <w:proofErr w:type="gramStart"/>
      <w:r w:rsidRPr="008076FA">
        <w:rPr>
          <w:rFonts w:ascii="Times New Roman" w:hAnsi="Times New Roman" w:cs="Times New Roman"/>
          <w:lang w:val="en-US"/>
        </w:rPr>
        <w:t>sp</w:t>
      </w:r>
      <w:r w:rsidRPr="00DE3F4E">
        <w:rPr>
          <w:rFonts w:ascii="Times New Roman" w:hAnsi="Times New Roman" w:cs="Times New Roman"/>
          <w:vertAlign w:val="superscript"/>
          <w:lang w:val="en-US"/>
        </w:rPr>
        <w:t>3</w:t>
      </w:r>
      <w:proofErr w:type="gramEnd"/>
      <w:r w:rsidRPr="00DE3F4E">
        <w:rPr>
          <w:rFonts w:ascii="Times New Roman" w:hAnsi="Times New Roman" w:cs="Times New Roman"/>
          <w:vertAlign w:val="superscript"/>
          <w:lang w:val="en-US"/>
        </w:rPr>
        <w:t xml:space="preserve"> </w:t>
      </w:r>
    </w:p>
    <w:p w:rsidR="00DE3F4E" w:rsidRDefault="008076FA" w:rsidP="00DE3F4E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 w:rsidRPr="00DE3F4E">
        <w:rPr>
          <w:rFonts w:ascii="Times New Roman" w:hAnsi="Times New Roman" w:cs="Times New Roman"/>
          <w:lang w:val="en-US"/>
        </w:rPr>
        <w:t xml:space="preserve">3) </w:t>
      </w:r>
      <w:proofErr w:type="gramStart"/>
      <w:r w:rsidRPr="008076FA">
        <w:rPr>
          <w:rFonts w:ascii="Times New Roman" w:hAnsi="Times New Roman" w:cs="Times New Roman"/>
          <w:lang w:val="en-US"/>
        </w:rPr>
        <w:t>tetraedr</w:t>
      </w:r>
      <w:proofErr w:type="gramEnd"/>
      <w:r w:rsidR="00EF5D80" w:rsidRPr="00DE3F4E">
        <w:rPr>
          <w:rFonts w:ascii="Times New Roman" w:hAnsi="Times New Roman" w:cs="Times New Roman"/>
          <w:lang w:val="en-US"/>
        </w:rPr>
        <w:tab/>
      </w:r>
      <w:r w:rsidR="00EF5D80" w:rsidRPr="00DE3F4E">
        <w:rPr>
          <w:rFonts w:ascii="Times New Roman" w:hAnsi="Times New Roman" w:cs="Times New Roman"/>
          <w:lang w:val="en-US"/>
        </w:rPr>
        <w:tab/>
      </w:r>
      <w:r w:rsidR="00EF5D80" w:rsidRPr="00DE3F4E">
        <w:rPr>
          <w:rFonts w:ascii="Times New Roman" w:hAnsi="Times New Roman" w:cs="Times New Roman"/>
          <w:lang w:val="en-US"/>
        </w:rPr>
        <w:tab/>
      </w:r>
    </w:p>
    <w:p w:rsidR="00EF5D80" w:rsidRPr="00DE3F4E" w:rsidRDefault="008076FA" w:rsidP="00DE3F4E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 w:rsidRPr="00DE3F4E">
        <w:rPr>
          <w:rFonts w:ascii="Times New Roman" w:hAnsi="Times New Roman" w:cs="Times New Roman"/>
          <w:lang w:val="en-US"/>
        </w:rPr>
        <w:t xml:space="preserve">4) </w:t>
      </w:r>
      <w:proofErr w:type="gramStart"/>
      <w:r w:rsidRPr="008076FA">
        <w:rPr>
          <w:rFonts w:ascii="Times New Roman" w:hAnsi="Times New Roman" w:cs="Times New Roman"/>
          <w:lang w:val="en-US"/>
        </w:rPr>
        <w:t>chiziqli</w:t>
      </w:r>
      <w:proofErr w:type="gramEnd"/>
    </w:p>
    <w:p w:rsidR="00DE3F4E" w:rsidRDefault="008076FA" w:rsidP="00DE3F4E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 w:rsidRPr="00DE3F4E">
        <w:rPr>
          <w:rFonts w:ascii="Times New Roman" w:hAnsi="Times New Roman" w:cs="Times New Roman"/>
          <w:lang w:val="en-US"/>
        </w:rPr>
        <w:t xml:space="preserve">5) </w:t>
      </w:r>
      <w:proofErr w:type="gramStart"/>
      <w:r w:rsidRPr="008076FA">
        <w:rPr>
          <w:rFonts w:ascii="Times New Roman" w:hAnsi="Times New Roman" w:cs="Times New Roman"/>
          <w:lang w:val="en-US"/>
        </w:rPr>
        <w:t>tengtomonliuchburchak</w:t>
      </w:r>
      <w:proofErr w:type="gramEnd"/>
      <w:r w:rsidR="00EF5D80" w:rsidRPr="00DE3F4E">
        <w:rPr>
          <w:rFonts w:ascii="Times New Roman" w:hAnsi="Times New Roman" w:cs="Times New Roman"/>
          <w:lang w:val="en-US"/>
        </w:rPr>
        <w:tab/>
      </w:r>
    </w:p>
    <w:p w:rsidR="00EF5D80" w:rsidRPr="00DE3F4E" w:rsidRDefault="008076FA" w:rsidP="00DE3F4E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 w:rsidRPr="00DE3F4E">
        <w:rPr>
          <w:rFonts w:ascii="Times New Roman" w:hAnsi="Times New Roman" w:cs="Times New Roman"/>
          <w:lang w:val="en-US"/>
        </w:rPr>
        <w:t xml:space="preserve">6) </w:t>
      </w:r>
      <w:proofErr w:type="gramStart"/>
      <w:r w:rsidRPr="008076FA">
        <w:rPr>
          <w:rFonts w:ascii="Times New Roman" w:hAnsi="Times New Roman" w:cs="Times New Roman"/>
          <w:lang w:val="en-US"/>
        </w:rPr>
        <w:t>burchakli</w:t>
      </w:r>
      <w:proofErr w:type="gramEnd"/>
    </w:p>
    <w:p w:rsidR="00EF5D80" w:rsidRPr="00DE3F4E" w:rsidRDefault="008076FA" w:rsidP="00DE3F4E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 w:rsidRPr="00ED28D7">
        <w:rPr>
          <w:rFonts w:ascii="Times New Roman" w:hAnsi="Times New Roman" w:cs="Times New Roman"/>
          <w:b/>
          <w:u w:val="single"/>
        </w:rPr>
        <w:t>А</w:t>
      </w:r>
      <w:r w:rsidRPr="00ED28D7">
        <w:rPr>
          <w:rFonts w:ascii="Times New Roman" w:hAnsi="Times New Roman" w:cs="Times New Roman"/>
          <w:b/>
          <w:u w:val="single"/>
          <w:lang w:val="en-US"/>
        </w:rPr>
        <w:t>) 1,5 va 2,3</w:t>
      </w:r>
      <w:r w:rsidRPr="00DE3F4E">
        <w:rPr>
          <w:rFonts w:ascii="Times New Roman" w:hAnsi="Times New Roman" w:cs="Times New Roman"/>
          <w:lang w:val="en-US"/>
        </w:rPr>
        <w:tab/>
      </w:r>
      <w:r w:rsidR="00EF5D80" w:rsidRPr="00DE3F4E">
        <w:rPr>
          <w:rFonts w:ascii="Times New Roman" w:hAnsi="Times New Roman" w:cs="Times New Roman"/>
          <w:lang w:val="en-US"/>
        </w:rPr>
        <w:tab/>
      </w:r>
      <w:r w:rsidR="00EF5D80" w:rsidRPr="00DE3F4E">
        <w:rPr>
          <w:rFonts w:ascii="Times New Roman" w:hAnsi="Times New Roman" w:cs="Times New Roman"/>
          <w:lang w:val="en-US"/>
        </w:rPr>
        <w:tab/>
      </w:r>
      <w:r w:rsidRPr="008076FA">
        <w:rPr>
          <w:rFonts w:ascii="Times New Roman" w:hAnsi="Times New Roman" w:cs="Times New Roman"/>
        </w:rPr>
        <w:t>В</w:t>
      </w:r>
      <w:r w:rsidRPr="00DE3F4E">
        <w:rPr>
          <w:rFonts w:ascii="Times New Roman" w:hAnsi="Times New Roman" w:cs="Times New Roman"/>
          <w:lang w:val="en-US"/>
        </w:rPr>
        <w:t xml:space="preserve">) 1,4 </w:t>
      </w:r>
      <w:r w:rsidRPr="008076FA">
        <w:rPr>
          <w:rFonts w:ascii="Times New Roman" w:hAnsi="Times New Roman" w:cs="Times New Roman"/>
          <w:lang w:val="en-US"/>
        </w:rPr>
        <w:t>va</w:t>
      </w:r>
      <w:r w:rsidRPr="00DE3F4E">
        <w:rPr>
          <w:rFonts w:ascii="Times New Roman" w:hAnsi="Times New Roman" w:cs="Times New Roman"/>
          <w:lang w:val="en-US"/>
        </w:rPr>
        <w:t xml:space="preserve"> 2,4 </w:t>
      </w:r>
    </w:p>
    <w:p w:rsidR="008076FA" w:rsidRPr="00DE3F4E" w:rsidRDefault="008076FA" w:rsidP="00DE3F4E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 w:rsidRPr="008076FA">
        <w:rPr>
          <w:rFonts w:ascii="Times New Roman" w:hAnsi="Times New Roman" w:cs="Times New Roman"/>
        </w:rPr>
        <w:t>С</w:t>
      </w:r>
      <w:r w:rsidRPr="00DE3F4E">
        <w:rPr>
          <w:rFonts w:ascii="Times New Roman" w:hAnsi="Times New Roman" w:cs="Times New Roman"/>
          <w:lang w:val="en-US"/>
        </w:rPr>
        <w:t xml:space="preserve">) 1,5 </w:t>
      </w:r>
      <w:r w:rsidRPr="008076FA">
        <w:rPr>
          <w:rFonts w:ascii="Times New Roman" w:hAnsi="Times New Roman" w:cs="Times New Roman"/>
          <w:lang w:val="en-US"/>
        </w:rPr>
        <w:t>va</w:t>
      </w:r>
      <w:r w:rsidRPr="00DE3F4E">
        <w:rPr>
          <w:rFonts w:ascii="Times New Roman" w:hAnsi="Times New Roman" w:cs="Times New Roman"/>
          <w:lang w:val="en-US"/>
        </w:rPr>
        <w:t xml:space="preserve"> 2,5 </w:t>
      </w:r>
      <w:r w:rsidR="00EF5D80" w:rsidRPr="00DE3F4E">
        <w:rPr>
          <w:rFonts w:ascii="Times New Roman" w:hAnsi="Times New Roman" w:cs="Times New Roman"/>
          <w:lang w:val="en-US"/>
        </w:rPr>
        <w:tab/>
      </w:r>
      <w:r w:rsidR="00EF5D80" w:rsidRPr="00DE3F4E">
        <w:rPr>
          <w:rFonts w:ascii="Times New Roman" w:hAnsi="Times New Roman" w:cs="Times New Roman"/>
          <w:lang w:val="en-US"/>
        </w:rPr>
        <w:tab/>
      </w:r>
      <w:r w:rsidR="00EF5D80" w:rsidRPr="00DE3F4E">
        <w:rPr>
          <w:rFonts w:ascii="Times New Roman" w:hAnsi="Times New Roman" w:cs="Times New Roman"/>
          <w:lang w:val="en-US"/>
        </w:rPr>
        <w:tab/>
      </w:r>
      <w:r w:rsidRPr="008076FA">
        <w:rPr>
          <w:rFonts w:ascii="Times New Roman" w:hAnsi="Times New Roman" w:cs="Times New Roman"/>
          <w:lang w:val="en-US"/>
        </w:rPr>
        <w:t>D</w:t>
      </w:r>
      <w:r w:rsidRPr="00DE3F4E">
        <w:rPr>
          <w:rFonts w:ascii="Times New Roman" w:hAnsi="Times New Roman" w:cs="Times New Roman"/>
          <w:lang w:val="en-US"/>
        </w:rPr>
        <w:t xml:space="preserve">) 1,5 </w:t>
      </w:r>
      <w:r w:rsidRPr="008076FA">
        <w:rPr>
          <w:rFonts w:ascii="Times New Roman" w:hAnsi="Times New Roman" w:cs="Times New Roman"/>
          <w:lang w:val="en-US"/>
        </w:rPr>
        <w:t>va</w:t>
      </w:r>
      <w:r w:rsidRPr="00DE3F4E">
        <w:rPr>
          <w:rFonts w:ascii="Times New Roman" w:hAnsi="Times New Roman" w:cs="Times New Roman"/>
          <w:lang w:val="en-US"/>
        </w:rPr>
        <w:t xml:space="preserve"> 2,4</w:t>
      </w:r>
    </w:p>
    <w:p w:rsidR="008076FA" w:rsidRPr="00EF5D80" w:rsidRDefault="00EF5D80" w:rsidP="00A4744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EF5D80">
        <w:rPr>
          <w:rFonts w:ascii="Times New Roman" w:hAnsi="Times New Roman" w:cs="Times New Roman"/>
          <w:lang w:val="en-US"/>
        </w:rPr>
        <w:t>87.</w:t>
      </w:r>
      <w:r w:rsidR="00DE3F4E">
        <w:rPr>
          <w:rFonts w:ascii="Times New Roman" w:hAnsi="Times New Roman" w:cs="Times New Roman"/>
          <w:lang w:val="en-US"/>
        </w:rPr>
        <w:t xml:space="preserve"> </w:t>
      </w:r>
      <w:r w:rsidR="008076FA" w:rsidRPr="00EF5D80">
        <w:rPr>
          <w:rFonts w:ascii="Times New Roman" w:hAnsi="Times New Roman" w:cs="Times New Roman"/>
          <w:lang w:val="en-US"/>
        </w:rPr>
        <w:t>[</w:t>
      </w:r>
      <w:r w:rsidR="008076FA" w:rsidRPr="008076FA">
        <w:rPr>
          <w:rFonts w:ascii="Times New Roman" w:hAnsi="Times New Roman" w:cs="Times New Roman"/>
          <w:lang w:val="en-US"/>
        </w:rPr>
        <w:t>NO</w:t>
      </w:r>
      <w:r w:rsidR="008076FA" w:rsidRPr="00EF5D80">
        <w:rPr>
          <w:rFonts w:ascii="Times New Roman" w:hAnsi="Times New Roman" w:cs="Times New Roman"/>
          <w:vertAlign w:val="subscript"/>
          <w:lang w:val="en-US"/>
        </w:rPr>
        <w:t>2</w:t>
      </w:r>
      <w:proofErr w:type="gramStart"/>
      <w:r w:rsidR="008076FA" w:rsidRPr="00EF5D80">
        <w:rPr>
          <w:rFonts w:ascii="Times New Roman" w:hAnsi="Times New Roman" w:cs="Times New Roman"/>
          <w:lang w:val="en-US"/>
        </w:rPr>
        <w:t>]</w:t>
      </w:r>
      <w:r w:rsidR="008076FA" w:rsidRPr="00DE3F4E">
        <w:rPr>
          <w:rFonts w:ascii="Times New Roman" w:hAnsi="Times New Roman" w:cs="Times New Roman"/>
          <w:vertAlign w:val="superscript"/>
          <w:lang w:val="en-US"/>
        </w:rPr>
        <w:t>-</w:t>
      </w:r>
      <w:proofErr w:type="gramEnd"/>
      <w:r w:rsidR="00DE3F4E">
        <w:rPr>
          <w:rFonts w:ascii="Times New Roman" w:hAnsi="Times New Roman" w:cs="Times New Roman"/>
          <w:vertAlign w:val="subscript"/>
          <w:lang w:val="en-US"/>
        </w:rPr>
        <w:t xml:space="preserve"> </w:t>
      </w:r>
      <w:r w:rsidR="00DE3F4E">
        <w:rPr>
          <w:rFonts w:ascii="Times New Roman" w:hAnsi="Times New Roman" w:cs="Times New Roman"/>
          <w:lang w:val="en-US"/>
        </w:rPr>
        <w:t>v</w:t>
      </w:r>
      <w:r w:rsidR="008076FA" w:rsidRPr="00EF5D80">
        <w:rPr>
          <w:rFonts w:ascii="Times New Roman" w:hAnsi="Times New Roman" w:cs="Times New Roman"/>
        </w:rPr>
        <w:t>а</w:t>
      </w:r>
      <w:r w:rsidR="008076FA" w:rsidRPr="00EF5D80">
        <w:rPr>
          <w:rFonts w:ascii="Times New Roman" w:hAnsi="Times New Roman" w:cs="Times New Roman"/>
          <w:lang w:val="en-US"/>
        </w:rPr>
        <w:t xml:space="preserve"> [</w:t>
      </w:r>
      <w:r w:rsidR="008076FA" w:rsidRPr="008076FA">
        <w:rPr>
          <w:rFonts w:ascii="Times New Roman" w:hAnsi="Times New Roman" w:cs="Times New Roman"/>
          <w:lang w:val="en-US"/>
        </w:rPr>
        <w:t>NO</w:t>
      </w:r>
      <w:r w:rsidR="008076FA" w:rsidRPr="00EF5D80">
        <w:rPr>
          <w:rFonts w:ascii="Times New Roman" w:hAnsi="Times New Roman" w:cs="Times New Roman"/>
          <w:vertAlign w:val="subscript"/>
          <w:lang w:val="en-US"/>
        </w:rPr>
        <w:t>3</w:t>
      </w:r>
      <w:r w:rsidR="008076FA" w:rsidRPr="00EF5D80">
        <w:rPr>
          <w:rFonts w:ascii="Times New Roman" w:hAnsi="Times New Roman" w:cs="Times New Roman"/>
          <w:lang w:val="en-US"/>
        </w:rPr>
        <w:t>]</w:t>
      </w:r>
      <w:r w:rsidR="008076FA" w:rsidRPr="00EF5D80">
        <w:rPr>
          <w:rFonts w:ascii="Times New Roman" w:hAnsi="Times New Roman" w:cs="Times New Roman"/>
          <w:vertAlign w:val="superscript"/>
          <w:lang w:val="en-US"/>
        </w:rPr>
        <w:t>-</w:t>
      </w:r>
      <w:r w:rsidR="008076FA" w:rsidRPr="008076FA">
        <w:rPr>
          <w:rFonts w:ascii="Times New Roman" w:hAnsi="Times New Roman" w:cs="Times New Roman"/>
          <w:lang w:val="en-US"/>
        </w:rPr>
        <w:t>ionlari</w:t>
      </w:r>
      <w:r w:rsidR="00DE3F4E">
        <w:rPr>
          <w:rFonts w:ascii="Times New Roman" w:hAnsi="Times New Roman" w:cs="Times New Roman"/>
          <w:lang w:val="en-US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markaziy</w:t>
      </w:r>
      <w:r w:rsidR="00DE3F4E">
        <w:rPr>
          <w:rFonts w:ascii="Times New Roman" w:hAnsi="Times New Roman" w:cs="Times New Roman"/>
          <w:lang w:val="en-US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atomlarining</w:t>
      </w:r>
      <w:r w:rsidR="00DE3F4E">
        <w:rPr>
          <w:rFonts w:ascii="Times New Roman" w:hAnsi="Times New Roman" w:cs="Times New Roman"/>
          <w:lang w:val="en-US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gibridlanish</w:t>
      </w:r>
      <w:r w:rsidR="00DE3F4E">
        <w:rPr>
          <w:rFonts w:ascii="Times New Roman" w:hAnsi="Times New Roman" w:cs="Times New Roman"/>
          <w:lang w:val="en-US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turini</w:t>
      </w:r>
      <w:r w:rsidR="00DE3F4E">
        <w:rPr>
          <w:rFonts w:ascii="Times New Roman" w:hAnsi="Times New Roman" w:cs="Times New Roman"/>
          <w:lang w:val="en-US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va</w:t>
      </w:r>
      <w:r w:rsidR="00DE3F4E">
        <w:rPr>
          <w:rFonts w:ascii="Times New Roman" w:hAnsi="Times New Roman" w:cs="Times New Roman"/>
          <w:lang w:val="en-US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fazoviy</w:t>
      </w:r>
      <w:r w:rsidR="00DE3F4E">
        <w:rPr>
          <w:rFonts w:ascii="Times New Roman" w:hAnsi="Times New Roman" w:cs="Times New Roman"/>
          <w:lang w:val="en-US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shaklini</w:t>
      </w:r>
      <w:r w:rsidR="00DE3F4E">
        <w:rPr>
          <w:rFonts w:ascii="Times New Roman" w:hAnsi="Times New Roman" w:cs="Times New Roman"/>
          <w:lang w:val="en-US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aniqlang</w:t>
      </w:r>
      <w:r w:rsidR="008076FA" w:rsidRPr="00EF5D80">
        <w:rPr>
          <w:rFonts w:ascii="Times New Roman" w:hAnsi="Times New Roman" w:cs="Times New Roman"/>
          <w:lang w:val="en-US"/>
        </w:rPr>
        <w:t>.</w:t>
      </w:r>
    </w:p>
    <w:p w:rsidR="00DE3F4E" w:rsidRDefault="00EF5D80" w:rsidP="00DE3F4E">
      <w:pPr>
        <w:spacing w:after="0" w:line="240" w:lineRule="auto"/>
        <w:ind w:left="390" w:firstLine="318"/>
        <w:jc w:val="both"/>
        <w:rPr>
          <w:rFonts w:ascii="Times New Roman" w:hAnsi="Times New Roman" w:cs="Times New Roman"/>
          <w:lang w:val="en-US"/>
        </w:rPr>
      </w:pPr>
      <w:r w:rsidRPr="00EF5D80">
        <w:rPr>
          <w:rFonts w:ascii="Times New Roman" w:hAnsi="Times New Roman" w:cs="Times New Roman"/>
          <w:lang w:val="en-US"/>
        </w:rPr>
        <w:t xml:space="preserve">1) </w:t>
      </w:r>
      <w:proofErr w:type="gramStart"/>
      <w:r w:rsidR="008076FA" w:rsidRPr="008076FA">
        <w:rPr>
          <w:rFonts w:ascii="Times New Roman" w:hAnsi="Times New Roman" w:cs="Times New Roman"/>
          <w:lang w:val="en-US"/>
        </w:rPr>
        <w:t>sp</w:t>
      </w:r>
      <w:r w:rsidR="008076FA" w:rsidRPr="00DE3F4E">
        <w:rPr>
          <w:rFonts w:ascii="Times New Roman" w:hAnsi="Times New Roman" w:cs="Times New Roman"/>
          <w:vertAlign w:val="superscript"/>
          <w:lang w:val="en-US"/>
        </w:rPr>
        <w:t>2</w:t>
      </w:r>
      <w:proofErr w:type="gramEnd"/>
      <w:r w:rsidR="008076FA" w:rsidRPr="00EF5D80">
        <w:rPr>
          <w:rFonts w:ascii="Times New Roman" w:hAnsi="Times New Roman" w:cs="Times New Roman"/>
          <w:lang w:val="en-US"/>
        </w:rPr>
        <w:tab/>
      </w:r>
      <w:r w:rsidRPr="00EF5D80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</w:p>
    <w:p w:rsidR="00EF5D80" w:rsidRDefault="008076FA" w:rsidP="00DE3F4E">
      <w:pPr>
        <w:spacing w:after="0" w:line="240" w:lineRule="auto"/>
        <w:ind w:left="390" w:firstLine="318"/>
        <w:jc w:val="both"/>
        <w:rPr>
          <w:rFonts w:ascii="Times New Roman" w:hAnsi="Times New Roman" w:cs="Times New Roman"/>
          <w:lang w:val="en-US"/>
        </w:rPr>
      </w:pPr>
      <w:r w:rsidRPr="00EF5D80">
        <w:rPr>
          <w:rFonts w:ascii="Times New Roman" w:hAnsi="Times New Roman" w:cs="Times New Roman"/>
          <w:lang w:val="en-US"/>
        </w:rPr>
        <w:t xml:space="preserve">2) </w:t>
      </w:r>
      <w:proofErr w:type="gramStart"/>
      <w:r w:rsidRPr="008076FA">
        <w:rPr>
          <w:rFonts w:ascii="Times New Roman" w:hAnsi="Times New Roman" w:cs="Times New Roman"/>
          <w:lang w:val="en-US"/>
        </w:rPr>
        <w:t>sp</w:t>
      </w:r>
      <w:r w:rsidRPr="00DE3F4E">
        <w:rPr>
          <w:rFonts w:ascii="Times New Roman" w:hAnsi="Times New Roman" w:cs="Times New Roman"/>
          <w:vertAlign w:val="superscript"/>
          <w:lang w:val="en-US"/>
        </w:rPr>
        <w:t>3</w:t>
      </w:r>
      <w:proofErr w:type="gramEnd"/>
      <w:r w:rsidRPr="00EF5D80">
        <w:rPr>
          <w:rFonts w:ascii="Times New Roman" w:hAnsi="Times New Roman" w:cs="Times New Roman"/>
          <w:lang w:val="en-US"/>
        </w:rPr>
        <w:t xml:space="preserve"> </w:t>
      </w:r>
    </w:p>
    <w:p w:rsidR="00DE3F4E" w:rsidRDefault="008076FA" w:rsidP="00DE3F4E">
      <w:pPr>
        <w:spacing w:after="0" w:line="240" w:lineRule="auto"/>
        <w:ind w:left="390" w:firstLine="318"/>
        <w:jc w:val="both"/>
        <w:rPr>
          <w:rFonts w:ascii="Times New Roman" w:hAnsi="Times New Roman" w:cs="Times New Roman"/>
          <w:lang w:val="en-US"/>
        </w:rPr>
      </w:pPr>
      <w:r w:rsidRPr="00EF5D80">
        <w:rPr>
          <w:rFonts w:ascii="Times New Roman" w:hAnsi="Times New Roman" w:cs="Times New Roman"/>
          <w:lang w:val="en-US"/>
        </w:rPr>
        <w:t xml:space="preserve">3) </w:t>
      </w:r>
      <w:proofErr w:type="gramStart"/>
      <w:r w:rsidRPr="008076FA">
        <w:rPr>
          <w:rFonts w:ascii="Times New Roman" w:hAnsi="Times New Roman" w:cs="Times New Roman"/>
          <w:lang w:val="en-US"/>
        </w:rPr>
        <w:t>tetraedr</w:t>
      </w:r>
      <w:proofErr w:type="gramEnd"/>
      <w:r w:rsidRPr="00EF5D80">
        <w:rPr>
          <w:rFonts w:ascii="Times New Roman" w:hAnsi="Times New Roman" w:cs="Times New Roman"/>
          <w:lang w:val="en-US"/>
        </w:rPr>
        <w:tab/>
      </w:r>
      <w:r w:rsidR="00DE3F4E">
        <w:rPr>
          <w:rFonts w:ascii="Times New Roman" w:hAnsi="Times New Roman" w:cs="Times New Roman"/>
          <w:lang w:val="en-US"/>
        </w:rPr>
        <w:tab/>
      </w:r>
    </w:p>
    <w:p w:rsidR="00EF5D80" w:rsidRDefault="008076FA" w:rsidP="00DE3F4E">
      <w:pPr>
        <w:spacing w:after="0" w:line="240" w:lineRule="auto"/>
        <w:ind w:left="390" w:firstLine="318"/>
        <w:jc w:val="both"/>
        <w:rPr>
          <w:rFonts w:ascii="Times New Roman" w:hAnsi="Times New Roman" w:cs="Times New Roman"/>
          <w:lang w:val="en-US"/>
        </w:rPr>
      </w:pPr>
      <w:r w:rsidRPr="00EF5D80">
        <w:rPr>
          <w:rFonts w:ascii="Times New Roman" w:hAnsi="Times New Roman" w:cs="Times New Roman"/>
          <w:lang w:val="en-US"/>
        </w:rPr>
        <w:t xml:space="preserve">4) </w:t>
      </w:r>
      <w:proofErr w:type="gramStart"/>
      <w:r w:rsidRPr="008076FA">
        <w:rPr>
          <w:rFonts w:ascii="Times New Roman" w:hAnsi="Times New Roman" w:cs="Times New Roman"/>
          <w:lang w:val="en-US"/>
        </w:rPr>
        <w:t>chiziqli</w:t>
      </w:r>
      <w:proofErr w:type="gramEnd"/>
    </w:p>
    <w:p w:rsidR="00DE3F4E" w:rsidRDefault="008076FA" w:rsidP="00DE3F4E">
      <w:pPr>
        <w:spacing w:after="0" w:line="240" w:lineRule="auto"/>
        <w:ind w:left="390" w:firstLine="318"/>
        <w:jc w:val="both"/>
        <w:rPr>
          <w:rFonts w:ascii="Times New Roman" w:hAnsi="Times New Roman" w:cs="Times New Roman"/>
          <w:lang w:val="en-US"/>
        </w:rPr>
      </w:pPr>
      <w:r w:rsidRPr="00EF5D80">
        <w:rPr>
          <w:rFonts w:ascii="Times New Roman" w:hAnsi="Times New Roman" w:cs="Times New Roman"/>
          <w:lang w:val="en-US"/>
        </w:rPr>
        <w:t xml:space="preserve">5) </w:t>
      </w:r>
      <w:proofErr w:type="gramStart"/>
      <w:r w:rsidRPr="008076FA">
        <w:rPr>
          <w:rFonts w:ascii="Times New Roman" w:hAnsi="Times New Roman" w:cs="Times New Roman"/>
          <w:lang w:val="en-US"/>
        </w:rPr>
        <w:t>tengtomonli</w:t>
      </w:r>
      <w:proofErr w:type="gramEnd"/>
      <w:r w:rsidR="00EF5D80">
        <w:rPr>
          <w:rFonts w:ascii="Times New Roman" w:hAnsi="Times New Roman" w:cs="Times New Roman"/>
          <w:lang w:val="en-US"/>
        </w:rPr>
        <w:t xml:space="preserve"> uchburchak</w:t>
      </w:r>
      <w:r w:rsidR="00EF5D80">
        <w:rPr>
          <w:rFonts w:ascii="Times New Roman" w:hAnsi="Times New Roman" w:cs="Times New Roman"/>
          <w:lang w:val="en-US"/>
        </w:rPr>
        <w:tab/>
      </w:r>
    </w:p>
    <w:p w:rsidR="00EF5D80" w:rsidRDefault="008076FA" w:rsidP="00DE3F4E">
      <w:pPr>
        <w:spacing w:after="0" w:line="240" w:lineRule="auto"/>
        <w:ind w:left="390" w:firstLine="318"/>
        <w:jc w:val="both"/>
        <w:rPr>
          <w:rFonts w:ascii="Times New Roman" w:hAnsi="Times New Roman" w:cs="Times New Roman"/>
          <w:lang w:val="en-US"/>
        </w:rPr>
      </w:pPr>
      <w:r w:rsidRPr="00EF5D80">
        <w:rPr>
          <w:rFonts w:ascii="Times New Roman" w:hAnsi="Times New Roman" w:cs="Times New Roman"/>
          <w:lang w:val="en-US"/>
        </w:rPr>
        <w:t xml:space="preserve">6) </w:t>
      </w:r>
      <w:proofErr w:type="gramStart"/>
      <w:r w:rsidRPr="008076FA">
        <w:rPr>
          <w:rFonts w:ascii="Times New Roman" w:hAnsi="Times New Roman" w:cs="Times New Roman"/>
          <w:lang w:val="en-US"/>
        </w:rPr>
        <w:t>burchakli</w:t>
      </w:r>
      <w:proofErr w:type="gramEnd"/>
    </w:p>
    <w:p w:rsidR="00EF5D80" w:rsidRPr="009E3342" w:rsidRDefault="008076FA" w:rsidP="00DE3F4E">
      <w:pPr>
        <w:spacing w:after="0" w:line="240" w:lineRule="auto"/>
        <w:ind w:left="390" w:firstLine="318"/>
        <w:jc w:val="both"/>
        <w:rPr>
          <w:rFonts w:ascii="Times New Roman" w:hAnsi="Times New Roman" w:cs="Times New Roman"/>
          <w:lang w:val="en-US"/>
        </w:rPr>
      </w:pPr>
      <w:r w:rsidRPr="008076FA">
        <w:rPr>
          <w:rFonts w:ascii="Times New Roman" w:hAnsi="Times New Roman" w:cs="Times New Roman"/>
        </w:rPr>
        <w:t>А</w:t>
      </w:r>
      <w:r w:rsidRPr="009E3342">
        <w:rPr>
          <w:rFonts w:ascii="Times New Roman" w:hAnsi="Times New Roman" w:cs="Times New Roman"/>
          <w:lang w:val="en-US"/>
        </w:rPr>
        <w:t xml:space="preserve">) 1,5 </w:t>
      </w:r>
      <w:r w:rsidRPr="008076FA">
        <w:rPr>
          <w:rFonts w:ascii="Times New Roman" w:hAnsi="Times New Roman" w:cs="Times New Roman"/>
          <w:lang w:val="en-US"/>
        </w:rPr>
        <w:t>va</w:t>
      </w:r>
      <w:r w:rsidRPr="009E3342">
        <w:rPr>
          <w:rFonts w:ascii="Times New Roman" w:hAnsi="Times New Roman" w:cs="Times New Roman"/>
          <w:lang w:val="en-US"/>
        </w:rPr>
        <w:t xml:space="preserve"> 2,3</w:t>
      </w:r>
      <w:r w:rsidRPr="009E3342">
        <w:rPr>
          <w:rFonts w:ascii="Times New Roman" w:hAnsi="Times New Roman" w:cs="Times New Roman"/>
          <w:lang w:val="en-US"/>
        </w:rPr>
        <w:tab/>
      </w:r>
      <w:r w:rsidR="00EF5D80" w:rsidRPr="009E3342">
        <w:rPr>
          <w:rFonts w:ascii="Times New Roman" w:hAnsi="Times New Roman" w:cs="Times New Roman"/>
          <w:lang w:val="en-US"/>
        </w:rPr>
        <w:tab/>
      </w:r>
      <w:r w:rsidR="00EF5D80" w:rsidRPr="009E3342">
        <w:rPr>
          <w:rFonts w:ascii="Times New Roman" w:hAnsi="Times New Roman" w:cs="Times New Roman"/>
          <w:lang w:val="en-US"/>
        </w:rPr>
        <w:tab/>
      </w:r>
      <w:r w:rsidRPr="008076FA">
        <w:rPr>
          <w:rFonts w:ascii="Times New Roman" w:hAnsi="Times New Roman" w:cs="Times New Roman"/>
        </w:rPr>
        <w:t>В</w:t>
      </w:r>
      <w:r w:rsidRPr="009E3342">
        <w:rPr>
          <w:rFonts w:ascii="Times New Roman" w:hAnsi="Times New Roman" w:cs="Times New Roman"/>
          <w:lang w:val="en-US"/>
        </w:rPr>
        <w:t xml:space="preserve">) 1,4 </w:t>
      </w:r>
      <w:r w:rsidRPr="008076FA">
        <w:rPr>
          <w:rFonts w:ascii="Times New Roman" w:hAnsi="Times New Roman" w:cs="Times New Roman"/>
          <w:lang w:val="en-US"/>
        </w:rPr>
        <w:t>va</w:t>
      </w:r>
      <w:r w:rsidRPr="009E3342">
        <w:rPr>
          <w:rFonts w:ascii="Times New Roman" w:hAnsi="Times New Roman" w:cs="Times New Roman"/>
          <w:lang w:val="en-US"/>
        </w:rPr>
        <w:t xml:space="preserve"> 2,4</w:t>
      </w:r>
      <w:r w:rsidRPr="009E3342">
        <w:rPr>
          <w:rFonts w:ascii="Times New Roman" w:hAnsi="Times New Roman" w:cs="Times New Roman"/>
          <w:lang w:val="en-US"/>
        </w:rPr>
        <w:tab/>
      </w:r>
    </w:p>
    <w:p w:rsidR="008076FA" w:rsidRPr="009E3342" w:rsidRDefault="008076FA" w:rsidP="00DE3F4E">
      <w:pPr>
        <w:spacing w:after="0" w:line="240" w:lineRule="auto"/>
        <w:ind w:left="390" w:firstLine="318"/>
        <w:jc w:val="both"/>
        <w:rPr>
          <w:rFonts w:ascii="Times New Roman" w:hAnsi="Times New Roman" w:cs="Times New Roman"/>
          <w:lang w:val="en-US"/>
        </w:rPr>
      </w:pPr>
      <w:r w:rsidRPr="008076FA">
        <w:rPr>
          <w:rFonts w:ascii="Times New Roman" w:hAnsi="Times New Roman" w:cs="Times New Roman"/>
        </w:rPr>
        <w:t>С</w:t>
      </w:r>
      <w:r w:rsidRPr="009E3342">
        <w:rPr>
          <w:rFonts w:ascii="Times New Roman" w:hAnsi="Times New Roman" w:cs="Times New Roman"/>
          <w:lang w:val="en-US"/>
        </w:rPr>
        <w:t xml:space="preserve">) 1,5 </w:t>
      </w:r>
      <w:r w:rsidRPr="008076FA">
        <w:rPr>
          <w:rFonts w:ascii="Times New Roman" w:hAnsi="Times New Roman" w:cs="Times New Roman"/>
          <w:lang w:val="en-US"/>
        </w:rPr>
        <w:t>va</w:t>
      </w:r>
      <w:r w:rsidRPr="009E3342">
        <w:rPr>
          <w:rFonts w:ascii="Times New Roman" w:hAnsi="Times New Roman" w:cs="Times New Roman"/>
          <w:lang w:val="en-US"/>
        </w:rPr>
        <w:t xml:space="preserve"> 2,5</w:t>
      </w:r>
      <w:r w:rsidRPr="009E3342">
        <w:rPr>
          <w:rFonts w:ascii="Times New Roman" w:hAnsi="Times New Roman" w:cs="Times New Roman"/>
          <w:lang w:val="en-US"/>
        </w:rPr>
        <w:tab/>
      </w:r>
      <w:r w:rsidR="00EF5D80" w:rsidRPr="009E3342">
        <w:rPr>
          <w:rFonts w:ascii="Times New Roman" w:hAnsi="Times New Roman" w:cs="Times New Roman"/>
          <w:lang w:val="en-US"/>
        </w:rPr>
        <w:tab/>
      </w:r>
      <w:r w:rsidR="00EF5D80" w:rsidRPr="009E3342">
        <w:rPr>
          <w:rFonts w:ascii="Times New Roman" w:hAnsi="Times New Roman" w:cs="Times New Roman"/>
          <w:lang w:val="en-US"/>
        </w:rPr>
        <w:tab/>
      </w:r>
      <w:r w:rsidRPr="00ED28D7">
        <w:rPr>
          <w:rFonts w:ascii="Times New Roman" w:hAnsi="Times New Roman" w:cs="Times New Roman"/>
          <w:b/>
          <w:u w:val="single"/>
          <w:lang w:val="en-US"/>
        </w:rPr>
        <w:t>D) 1,5 va 1,4</w:t>
      </w:r>
    </w:p>
    <w:p w:rsidR="00EF5D80" w:rsidRPr="008076FA" w:rsidRDefault="00EF5D80" w:rsidP="00EF5D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88. </w:t>
      </w:r>
      <w:r w:rsidRPr="008076FA">
        <w:rPr>
          <w:rFonts w:ascii="Times New Roman" w:hAnsi="Times New Roman" w:cs="Times New Roman"/>
          <w:lang w:val="en-US"/>
        </w:rPr>
        <w:t>Markaziy atomi sp gibridlangan holatda bo'lgan zarachalarni ko'rsating.</w:t>
      </w:r>
    </w:p>
    <w:p w:rsidR="00DE3F4E" w:rsidRDefault="00EF5D80" w:rsidP="00DE3F4E">
      <w:pPr>
        <w:spacing w:after="0" w:line="240" w:lineRule="auto"/>
        <w:ind w:left="435" w:firstLine="273"/>
        <w:jc w:val="both"/>
        <w:rPr>
          <w:rFonts w:ascii="Times New Roman" w:hAnsi="Times New Roman" w:cs="Times New Roman"/>
          <w:lang w:val="en-US"/>
        </w:rPr>
      </w:pPr>
      <w:r w:rsidRPr="008076FA">
        <w:rPr>
          <w:rFonts w:ascii="Times New Roman" w:hAnsi="Times New Roman" w:cs="Times New Roman"/>
          <w:lang w:val="en-US"/>
        </w:rPr>
        <w:t xml:space="preserve">1) </w:t>
      </w:r>
      <w:proofErr w:type="gramStart"/>
      <w:r w:rsidRPr="008076FA">
        <w:rPr>
          <w:rFonts w:ascii="Times New Roman" w:hAnsi="Times New Roman" w:cs="Times New Roman"/>
          <w:lang w:val="en-US"/>
        </w:rPr>
        <w:t>bor</w:t>
      </w:r>
      <w:proofErr w:type="gramEnd"/>
      <w:r w:rsidRPr="008076FA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ftorid</w:t>
      </w:r>
      <w:r w:rsidRPr="008076FA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</w:p>
    <w:p w:rsidR="00EF5D80" w:rsidRDefault="00EF5D80" w:rsidP="00DE3F4E">
      <w:pPr>
        <w:spacing w:after="0" w:line="240" w:lineRule="auto"/>
        <w:ind w:left="435" w:firstLine="273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2) </w:t>
      </w:r>
      <w:proofErr w:type="gramStart"/>
      <w:r>
        <w:rPr>
          <w:rFonts w:ascii="Times New Roman" w:hAnsi="Times New Roman" w:cs="Times New Roman"/>
          <w:lang w:val="en-US"/>
        </w:rPr>
        <w:t>etan</w:t>
      </w:r>
      <w:proofErr w:type="gramEnd"/>
      <w:r>
        <w:rPr>
          <w:rFonts w:ascii="Times New Roman" w:hAnsi="Times New Roman" w:cs="Times New Roman"/>
          <w:lang w:val="en-US"/>
        </w:rPr>
        <w:t xml:space="preserve">                             </w:t>
      </w:r>
    </w:p>
    <w:p w:rsidR="00DE3F4E" w:rsidRDefault="00EF5D80" w:rsidP="00DE3F4E">
      <w:pPr>
        <w:spacing w:after="0" w:line="240" w:lineRule="auto"/>
        <w:ind w:left="435" w:firstLine="273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3) </w:t>
      </w:r>
      <w:proofErr w:type="gramStart"/>
      <w:r>
        <w:rPr>
          <w:rFonts w:ascii="Times New Roman" w:hAnsi="Times New Roman" w:cs="Times New Roman"/>
          <w:lang w:val="en-US"/>
        </w:rPr>
        <w:t>ammiak</w:t>
      </w:r>
      <w:proofErr w:type="gramEnd"/>
      <w:r>
        <w:rPr>
          <w:rFonts w:ascii="Times New Roman" w:hAnsi="Times New Roman" w:cs="Times New Roman"/>
          <w:lang w:val="en-US"/>
        </w:rPr>
        <w:tab/>
      </w:r>
      <w:r w:rsidRPr="008076FA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</w:p>
    <w:p w:rsidR="00EF5D80" w:rsidRDefault="00EF5D80" w:rsidP="00DE3F4E">
      <w:pPr>
        <w:spacing w:after="0" w:line="240" w:lineRule="auto"/>
        <w:ind w:left="435" w:firstLine="273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4) </w:t>
      </w:r>
      <w:proofErr w:type="gramStart"/>
      <w:r>
        <w:rPr>
          <w:rFonts w:ascii="Times New Roman" w:hAnsi="Times New Roman" w:cs="Times New Roman"/>
          <w:lang w:val="en-US"/>
        </w:rPr>
        <w:t>etilen</w:t>
      </w:r>
      <w:proofErr w:type="gramEnd"/>
    </w:p>
    <w:p w:rsidR="00DE3F4E" w:rsidRDefault="00DE3F4E" w:rsidP="00DE3F4E">
      <w:pPr>
        <w:spacing w:after="0" w:line="240" w:lineRule="auto"/>
        <w:ind w:left="435" w:firstLine="273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5) </w:t>
      </w:r>
      <w:proofErr w:type="gramStart"/>
      <w:r w:rsidR="00EF5D80">
        <w:rPr>
          <w:rFonts w:ascii="Times New Roman" w:hAnsi="Times New Roman" w:cs="Times New Roman"/>
          <w:lang w:val="en-US"/>
        </w:rPr>
        <w:t>berilliy</w:t>
      </w:r>
      <w:proofErr w:type="gramEnd"/>
      <w:r w:rsidR="00EF5D80">
        <w:rPr>
          <w:rFonts w:ascii="Times New Roman" w:hAnsi="Times New Roman" w:cs="Times New Roman"/>
          <w:lang w:val="en-US"/>
        </w:rPr>
        <w:t xml:space="preserve"> xlorid</w:t>
      </w:r>
      <w:r w:rsidR="00EF5D80">
        <w:rPr>
          <w:rFonts w:ascii="Times New Roman" w:hAnsi="Times New Roman" w:cs="Times New Roman"/>
          <w:lang w:val="en-US"/>
        </w:rPr>
        <w:tab/>
      </w:r>
      <w:r w:rsidR="00EF5D80">
        <w:rPr>
          <w:rFonts w:ascii="Times New Roman" w:hAnsi="Times New Roman" w:cs="Times New Roman"/>
          <w:lang w:val="en-US"/>
        </w:rPr>
        <w:tab/>
      </w:r>
    </w:p>
    <w:p w:rsidR="00DE3F4E" w:rsidRDefault="00EF5D80" w:rsidP="00DE3F4E">
      <w:pPr>
        <w:spacing w:after="0" w:line="240" w:lineRule="auto"/>
        <w:ind w:left="435" w:firstLine="273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6) </w:t>
      </w:r>
      <w:proofErr w:type="gramStart"/>
      <w:r>
        <w:rPr>
          <w:rFonts w:ascii="Times New Roman" w:hAnsi="Times New Roman" w:cs="Times New Roman"/>
          <w:lang w:val="en-US"/>
        </w:rPr>
        <w:t>sulfat</w:t>
      </w:r>
      <w:proofErr w:type="gramEnd"/>
      <w:r>
        <w:rPr>
          <w:rFonts w:ascii="Times New Roman" w:hAnsi="Times New Roman" w:cs="Times New Roman"/>
          <w:lang w:val="en-US"/>
        </w:rPr>
        <w:t xml:space="preserve"> anioni</w:t>
      </w:r>
    </w:p>
    <w:p w:rsidR="00DE3F4E" w:rsidRDefault="00DE3F4E" w:rsidP="00DE3F4E">
      <w:pPr>
        <w:spacing w:after="0" w:line="240" w:lineRule="auto"/>
        <w:ind w:left="435" w:firstLine="273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7) </w:t>
      </w:r>
      <w:proofErr w:type="gramStart"/>
      <w:r w:rsidR="00EF5D80" w:rsidRPr="008076FA">
        <w:rPr>
          <w:rFonts w:ascii="Times New Roman" w:hAnsi="Times New Roman" w:cs="Times New Roman"/>
          <w:lang w:val="en-US"/>
        </w:rPr>
        <w:t>suv</w:t>
      </w:r>
      <w:proofErr w:type="gramEnd"/>
      <w:r w:rsidR="00EF5D80" w:rsidRPr="008076FA">
        <w:rPr>
          <w:rFonts w:ascii="Times New Roman" w:hAnsi="Times New Roman" w:cs="Times New Roman"/>
          <w:lang w:val="en-US"/>
        </w:rPr>
        <w:tab/>
      </w:r>
      <w:r w:rsidR="00EF5D80">
        <w:rPr>
          <w:rFonts w:ascii="Times New Roman" w:hAnsi="Times New Roman" w:cs="Times New Roman"/>
          <w:lang w:val="en-US"/>
        </w:rPr>
        <w:tab/>
      </w:r>
      <w:r w:rsidR="00EF5D80">
        <w:rPr>
          <w:rFonts w:ascii="Times New Roman" w:hAnsi="Times New Roman" w:cs="Times New Roman"/>
          <w:lang w:val="en-US"/>
        </w:rPr>
        <w:tab/>
      </w:r>
    </w:p>
    <w:p w:rsidR="00EF5D80" w:rsidRDefault="00EF5D80" w:rsidP="00DE3F4E">
      <w:pPr>
        <w:spacing w:after="0" w:line="240" w:lineRule="auto"/>
        <w:ind w:left="435" w:firstLine="273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8) </w:t>
      </w:r>
      <w:proofErr w:type="gramStart"/>
      <w:r>
        <w:rPr>
          <w:rFonts w:ascii="Times New Roman" w:hAnsi="Times New Roman" w:cs="Times New Roman"/>
          <w:lang w:val="en-US"/>
        </w:rPr>
        <w:t>uglerod</w:t>
      </w:r>
      <w:proofErr w:type="gramEnd"/>
      <w:r>
        <w:rPr>
          <w:rFonts w:ascii="Times New Roman" w:hAnsi="Times New Roman" w:cs="Times New Roman"/>
          <w:lang w:val="en-US"/>
        </w:rPr>
        <w:t xml:space="preserve"> disulfid</w:t>
      </w:r>
    </w:p>
    <w:p w:rsidR="00EF5D80" w:rsidRDefault="00EF5D80" w:rsidP="00DE3F4E">
      <w:pPr>
        <w:spacing w:after="0" w:line="240" w:lineRule="auto"/>
        <w:ind w:left="435" w:firstLine="273"/>
        <w:jc w:val="both"/>
        <w:rPr>
          <w:rFonts w:ascii="Times New Roman" w:hAnsi="Times New Roman" w:cs="Times New Roman"/>
          <w:lang w:val="en-US"/>
        </w:rPr>
      </w:pPr>
      <w:r w:rsidRPr="008076FA">
        <w:rPr>
          <w:rFonts w:ascii="Times New Roman" w:hAnsi="Times New Roman" w:cs="Times New Roman"/>
          <w:lang w:val="en-US"/>
        </w:rPr>
        <w:t>A) 5</w:t>
      </w:r>
      <w:proofErr w:type="gramStart"/>
      <w:r w:rsidRPr="008076FA">
        <w:rPr>
          <w:rFonts w:ascii="Times New Roman" w:hAnsi="Times New Roman" w:cs="Times New Roman"/>
          <w:lang w:val="en-US"/>
        </w:rPr>
        <w:t>,6</w:t>
      </w:r>
      <w:proofErr w:type="gramEnd"/>
      <w:r w:rsidRPr="008076FA">
        <w:rPr>
          <w:rFonts w:ascii="Times New Roman" w:hAnsi="Times New Roman" w:cs="Times New Roman"/>
          <w:lang w:val="en-US"/>
        </w:rPr>
        <w:t xml:space="preserve"> </w:t>
      </w:r>
      <w:r w:rsidR="00DE3F4E">
        <w:rPr>
          <w:rFonts w:ascii="Times New Roman" w:hAnsi="Times New Roman" w:cs="Times New Roman"/>
          <w:lang w:val="en-US"/>
        </w:rPr>
        <w:tab/>
      </w:r>
      <w:r w:rsidR="00DE3F4E">
        <w:rPr>
          <w:rFonts w:ascii="Times New Roman" w:hAnsi="Times New Roman" w:cs="Times New Roman"/>
          <w:lang w:val="en-US"/>
        </w:rPr>
        <w:tab/>
      </w:r>
      <w:r w:rsidR="00DE3F4E">
        <w:rPr>
          <w:rFonts w:ascii="Times New Roman" w:hAnsi="Times New Roman" w:cs="Times New Roman"/>
          <w:lang w:val="en-US"/>
        </w:rPr>
        <w:tab/>
      </w:r>
      <w:r w:rsidR="00DE3F4E">
        <w:rPr>
          <w:rFonts w:ascii="Times New Roman" w:hAnsi="Times New Roman" w:cs="Times New Roman"/>
          <w:lang w:val="en-US"/>
        </w:rPr>
        <w:tab/>
      </w:r>
      <w:r w:rsidRPr="00ED28D7">
        <w:rPr>
          <w:rFonts w:ascii="Times New Roman" w:hAnsi="Times New Roman" w:cs="Times New Roman"/>
          <w:b/>
          <w:u w:val="single"/>
          <w:lang w:val="en-US"/>
        </w:rPr>
        <w:t>B) 5,8</w:t>
      </w:r>
      <w:r>
        <w:rPr>
          <w:rFonts w:ascii="Times New Roman" w:hAnsi="Times New Roman" w:cs="Times New Roman"/>
          <w:lang w:val="en-US"/>
        </w:rPr>
        <w:t xml:space="preserve">                               </w:t>
      </w:r>
    </w:p>
    <w:p w:rsidR="00EF5D80" w:rsidRPr="008076FA" w:rsidRDefault="00EF5D80" w:rsidP="00DE3F4E">
      <w:pPr>
        <w:spacing w:after="0" w:line="240" w:lineRule="auto"/>
        <w:ind w:left="435" w:firstLine="273"/>
        <w:jc w:val="both"/>
        <w:rPr>
          <w:rFonts w:ascii="Times New Roman" w:hAnsi="Times New Roman" w:cs="Times New Roman"/>
          <w:lang w:val="en-US"/>
        </w:rPr>
      </w:pPr>
      <w:r w:rsidRPr="008076FA">
        <w:rPr>
          <w:rFonts w:ascii="Times New Roman" w:hAnsi="Times New Roman" w:cs="Times New Roman"/>
          <w:lang w:val="en-US"/>
        </w:rPr>
        <w:t>C) 1</w:t>
      </w:r>
      <w:proofErr w:type="gramStart"/>
      <w:r w:rsidRPr="008076FA">
        <w:rPr>
          <w:rFonts w:ascii="Times New Roman" w:hAnsi="Times New Roman" w:cs="Times New Roman"/>
          <w:lang w:val="en-US"/>
        </w:rPr>
        <w:t>,5</w:t>
      </w:r>
      <w:proofErr w:type="gramEnd"/>
      <w:r w:rsidR="00DE3F4E">
        <w:rPr>
          <w:rFonts w:ascii="Times New Roman" w:hAnsi="Times New Roman" w:cs="Times New Roman"/>
          <w:lang w:val="en-US"/>
        </w:rPr>
        <w:tab/>
      </w:r>
      <w:r w:rsidR="00DE3F4E">
        <w:rPr>
          <w:rFonts w:ascii="Times New Roman" w:hAnsi="Times New Roman" w:cs="Times New Roman"/>
          <w:lang w:val="en-US"/>
        </w:rPr>
        <w:tab/>
      </w:r>
      <w:r w:rsidR="00DE3F4E">
        <w:rPr>
          <w:rFonts w:ascii="Times New Roman" w:hAnsi="Times New Roman" w:cs="Times New Roman"/>
          <w:lang w:val="en-US"/>
        </w:rPr>
        <w:tab/>
      </w:r>
      <w:r w:rsidR="00DE3F4E">
        <w:rPr>
          <w:rFonts w:ascii="Times New Roman" w:hAnsi="Times New Roman" w:cs="Times New Roman"/>
          <w:lang w:val="en-US"/>
        </w:rPr>
        <w:tab/>
      </w:r>
      <w:r w:rsidRPr="008076FA">
        <w:rPr>
          <w:rFonts w:ascii="Times New Roman" w:hAnsi="Times New Roman" w:cs="Times New Roman"/>
          <w:lang w:val="en-US"/>
        </w:rPr>
        <w:t>D) 1,5,8</w:t>
      </w:r>
    </w:p>
    <w:p w:rsidR="008076FA" w:rsidRPr="008076FA" w:rsidRDefault="00EF5D80" w:rsidP="00EF5D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89. </w:t>
      </w:r>
      <w:r w:rsidR="008076FA" w:rsidRPr="008076FA">
        <w:rPr>
          <w:rFonts w:ascii="Times New Roman" w:hAnsi="Times New Roman" w:cs="Times New Roman"/>
          <w:lang w:val="en-US"/>
        </w:rPr>
        <w:t>Kremniy (IV) oksidning kristall panjarasi qanday tuzilgan?</w:t>
      </w:r>
    </w:p>
    <w:p w:rsidR="00EF5D80" w:rsidRDefault="008076FA" w:rsidP="00DE3F4E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 w:rsidRPr="008076FA">
        <w:rPr>
          <w:rFonts w:ascii="Times New Roman" w:hAnsi="Times New Roman" w:cs="Times New Roman"/>
          <w:lang w:val="en-US"/>
        </w:rPr>
        <w:t>1</w:t>
      </w:r>
      <w:r w:rsidR="00DE3F4E">
        <w:rPr>
          <w:rFonts w:ascii="Times New Roman" w:hAnsi="Times New Roman" w:cs="Times New Roman"/>
          <w:lang w:val="en-US"/>
        </w:rPr>
        <w:t xml:space="preserve">) </w:t>
      </w:r>
      <w:proofErr w:type="gramStart"/>
      <w:r w:rsidR="00DE3F4E">
        <w:rPr>
          <w:rFonts w:ascii="Times New Roman" w:hAnsi="Times New Roman" w:cs="Times New Roman"/>
          <w:lang w:val="en-US"/>
        </w:rPr>
        <w:t>atomli</w:t>
      </w:r>
      <w:proofErr w:type="gramEnd"/>
      <w:r w:rsidR="00DE3F4E">
        <w:rPr>
          <w:rFonts w:ascii="Times New Roman" w:hAnsi="Times New Roman" w:cs="Times New Roman"/>
          <w:lang w:val="en-US"/>
        </w:rPr>
        <w:t xml:space="preserve">  </w:t>
      </w:r>
      <w:r w:rsidR="00DE3F4E">
        <w:rPr>
          <w:rFonts w:ascii="Times New Roman" w:hAnsi="Times New Roman" w:cs="Times New Roman"/>
          <w:lang w:val="en-US"/>
        </w:rPr>
        <w:tab/>
      </w:r>
      <w:r w:rsidR="00DE3F4E">
        <w:rPr>
          <w:rFonts w:ascii="Times New Roman" w:hAnsi="Times New Roman" w:cs="Times New Roman"/>
          <w:lang w:val="en-US"/>
        </w:rPr>
        <w:tab/>
      </w:r>
      <w:r w:rsidR="00EF5D80">
        <w:rPr>
          <w:rFonts w:ascii="Times New Roman" w:hAnsi="Times New Roman" w:cs="Times New Roman"/>
          <w:lang w:val="en-US"/>
        </w:rPr>
        <w:t>2) ionli</w:t>
      </w:r>
    </w:p>
    <w:p w:rsidR="00EF5D80" w:rsidRPr="00EB1D74" w:rsidRDefault="00EF5D80" w:rsidP="00DE3F4E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 w:rsidRPr="00EB1D74">
        <w:rPr>
          <w:rFonts w:ascii="Times New Roman" w:hAnsi="Times New Roman" w:cs="Times New Roman"/>
          <w:lang w:val="en-US"/>
        </w:rPr>
        <w:t>3)</w:t>
      </w:r>
      <w:r w:rsidR="00DE3F4E">
        <w:rPr>
          <w:rFonts w:ascii="Times New Roman" w:hAnsi="Times New Roman" w:cs="Times New Roman"/>
          <w:lang w:val="en-US"/>
        </w:rPr>
        <w:t xml:space="preserve"> </w:t>
      </w:r>
      <w:proofErr w:type="gramStart"/>
      <w:r w:rsidR="008076FA" w:rsidRPr="008076FA">
        <w:rPr>
          <w:rFonts w:ascii="Times New Roman" w:hAnsi="Times New Roman" w:cs="Times New Roman"/>
          <w:lang w:val="en-US"/>
        </w:rPr>
        <w:t>molekulyar</w:t>
      </w:r>
      <w:proofErr w:type="gramEnd"/>
      <w:r w:rsidRPr="00EB1D74">
        <w:rPr>
          <w:rFonts w:ascii="Times New Roman" w:hAnsi="Times New Roman" w:cs="Times New Roman"/>
          <w:lang w:val="en-US"/>
        </w:rPr>
        <w:tab/>
      </w:r>
      <w:r w:rsidRPr="00EB1D74">
        <w:rPr>
          <w:rFonts w:ascii="Times New Roman" w:hAnsi="Times New Roman" w:cs="Times New Roman"/>
          <w:lang w:val="en-US"/>
        </w:rPr>
        <w:tab/>
        <w:t>4)</w:t>
      </w:r>
      <w:r w:rsidR="00DE3F4E">
        <w:rPr>
          <w:rFonts w:ascii="Times New Roman" w:hAnsi="Times New Roman" w:cs="Times New Roman"/>
          <w:lang w:val="en-US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metall</w:t>
      </w:r>
    </w:p>
    <w:p w:rsidR="00EF5D80" w:rsidRPr="00EB1D74" w:rsidRDefault="008076FA" w:rsidP="00DE3F4E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 w:rsidRPr="00ED28D7">
        <w:rPr>
          <w:rFonts w:ascii="Times New Roman" w:hAnsi="Times New Roman" w:cs="Times New Roman"/>
          <w:b/>
          <w:u w:val="single"/>
        </w:rPr>
        <w:t>А</w:t>
      </w:r>
      <w:r w:rsidRPr="00ED28D7">
        <w:rPr>
          <w:rFonts w:ascii="Times New Roman" w:hAnsi="Times New Roman" w:cs="Times New Roman"/>
          <w:b/>
          <w:u w:val="single"/>
          <w:lang w:val="en-US"/>
        </w:rPr>
        <w:t>) 1</w:t>
      </w:r>
      <w:r w:rsidRPr="00EB1D74">
        <w:rPr>
          <w:rFonts w:ascii="Times New Roman" w:hAnsi="Times New Roman" w:cs="Times New Roman"/>
          <w:lang w:val="en-US"/>
        </w:rPr>
        <w:tab/>
      </w:r>
      <w:r w:rsidR="00EF5D80" w:rsidRPr="00EB1D74">
        <w:rPr>
          <w:rFonts w:ascii="Times New Roman" w:hAnsi="Times New Roman" w:cs="Times New Roman"/>
          <w:lang w:val="en-US"/>
        </w:rPr>
        <w:tab/>
      </w:r>
      <w:r w:rsidR="00EF5D80" w:rsidRPr="00EB1D74">
        <w:rPr>
          <w:rFonts w:ascii="Times New Roman" w:hAnsi="Times New Roman" w:cs="Times New Roman"/>
          <w:lang w:val="en-US"/>
        </w:rPr>
        <w:tab/>
      </w:r>
      <w:r w:rsidR="00EF5D80" w:rsidRPr="00EB1D74">
        <w:rPr>
          <w:rFonts w:ascii="Times New Roman" w:hAnsi="Times New Roman" w:cs="Times New Roman"/>
          <w:lang w:val="en-US"/>
        </w:rPr>
        <w:tab/>
      </w:r>
      <w:r w:rsidRPr="00EF5D80">
        <w:rPr>
          <w:rFonts w:ascii="Times New Roman" w:hAnsi="Times New Roman" w:cs="Times New Roman"/>
        </w:rPr>
        <w:t>В</w:t>
      </w:r>
      <w:r w:rsidRPr="00EB1D74">
        <w:rPr>
          <w:rFonts w:ascii="Times New Roman" w:hAnsi="Times New Roman" w:cs="Times New Roman"/>
          <w:lang w:val="en-US"/>
        </w:rPr>
        <w:t>) 3,4</w:t>
      </w:r>
      <w:r w:rsidRPr="00EB1D74">
        <w:rPr>
          <w:rFonts w:ascii="Times New Roman" w:hAnsi="Times New Roman" w:cs="Times New Roman"/>
          <w:lang w:val="en-US"/>
        </w:rPr>
        <w:tab/>
      </w:r>
    </w:p>
    <w:p w:rsidR="008076FA" w:rsidRPr="00EB1D74" w:rsidRDefault="008076FA" w:rsidP="00DE3F4E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 w:rsidRPr="00EF5D80">
        <w:rPr>
          <w:rFonts w:ascii="Times New Roman" w:hAnsi="Times New Roman" w:cs="Times New Roman"/>
        </w:rPr>
        <w:t>С</w:t>
      </w:r>
      <w:r w:rsidRPr="00EB1D74">
        <w:rPr>
          <w:rFonts w:ascii="Times New Roman" w:hAnsi="Times New Roman" w:cs="Times New Roman"/>
          <w:lang w:val="en-US"/>
        </w:rPr>
        <w:t>) 2</w:t>
      </w:r>
      <w:r w:rsidRPr="00EB1D74">
        <w:rPr>
          <w:rFonts w:ascii="Times New Roman" w:hAnsi="Times New Roman" w:cs="Times New Roman"/>
          <w:lang w:val="en-US"/>
        </w:rPr>
        <w:tab/>
      </w:r>
      <w:r w:rsidR="00EF5D80" w:rsidRPr="00EB1D74">
        <w:rPr>
          <w:rFonts w:ascii="Times New Roman" w:hAnsi="Times New Roman" w:cs="Times New Roman"/>
          <w:lang w:val="en-US"/>
        </w:rPr>
        <w:tab/>
      </w:r>
      <w:r w:rsidR="00EF5D80" w:rsidRPr="00EB1D74">
        <w:rPr>
          <w:rFonts w:ascii="Times New Roman" w:hAnsi="Times New Roman" w:cs="Times New Roman"/>
          <w:lang w:val="en-US"/>
        </w:rPr>
        <w:tab/>
      </w:r>
      <w:r w:rsidR="00EF5D80" w:rsidRPr="00EB1D74">
        <w:rPr>
          <w:rFonts w:ascii="Times New Roman" w:hAnsi="Times New Roman" w:cs="Times New Roman"/>
          <w:lang w:val="en-US"/>
        </w:rPr>
        <w:tab/>
      </w:r>
      <w:r w:rsidRPr="008076FA">
        <w:rPr>
          <w:rFonts w:ascii="Times New Roman" w:hAnsi="Times New Roman" w:cs="Times New Roman"/>
          <w:lang w:val="en-US"/>
        </w:rPr>
        <w:t>D</w:t>
      </w:r>
      <w:r w:rsidRPr="00EB1D74">
        <w:rPr>
          <w:rFonts w:ascii="Times New Roman" w:hAnsi="Times New Roman" w:cs="Times New Roman"/>
          <w:lang w:val="en-US"/>
        </w:rPr>
        <w:t>) 5,6</w:t>
      </w:r>
    </w:p>
    <w:p w:rsidR="008076FA" w:rsidRPr="00EF5D80" w:rsidRDefault="00EF5D80" w:rsidP="00A4744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EF5D80">
        <w:rPr>
          <w:rFonts w:ascii="Times New Roman" w:hAnsi="Times New Roman" w:cs="Times New Roman"/>
          <w:lang w:val="en-US"/>
        </w:rPr>
        <w:t xml:space="preserve">90. </w:t>
      </w:r>
      <w:r w:rsidR="008076FA" w:rsidRPr="008076FA">
        <w:rPr>
          <w:rFonts w:ascii="Times New Roman" w:hAnsi="Times New Roman" w:cs="Times New Roman"/>
          <w:lang w:val="en-US"/>
        </w:rPr>
        <w:t>Qaysi</w:t>
      </w:r>
      <w:r w:rsidR="00292B57">
        <w:rPr>
          <w:rFonts w:ascii="Times New Roman" w:hAnsi="Times New Roman" w:cs="Times New Roman"/>
          <w:lang w:val="en-US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modda</w:t>
      </w:r>
      <w:r w:rsidR="00292B57">
        <w:rPr>
          <w:rFonts w:ascii="Times New Roman" w:hAnsi="Times New Roman" w:cs="Times New Roman"/>
          <w:lang w:val="en-US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atom</w:t>
      </w:r>
      <w:r w:rsidR="00292B57">
        <w:rPr>
          <w:rFonts w:ascii="Times New Roman" w:hAnsi="Times New Roman" w:cs="Times New Roman"/>
          <w:lang w:val="en-US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kristall</w:t>
      </w:r>
      <w:r w:rsidR="00292B57">
        <w:rPr>
          <w:rFonts w:ascii="Times New Roman" w:hAnsi="Times New Roman" w:cs="Times New Roman"/>
          <w:lang w:val="en-US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panjaraga</w:t>
      </w:r>
      <w:r w:rsidR="00292B57">
        <w:rPr>
          <w:rFonts w:ascii="Times New Roman" w:hAnsi="Times New Roman" w:cs="Times New Roman"/>
          <w:lang w:val="en-US"/>
        </w:rPr>
        <w:t xml:space="preserve"> </w:t>
      </w:r>
      <w:bookmarkStart w:id="0" w:name="_GoBack"/>
      <w:bookmarkEnd w:id="0"/>
      <w:r w:rsidR="008076FA" w:rsidRPr="008076FA">
        <w:rPr>
          <w:rFonts w:ascii="Times New Roman" w:hAnsi="Times New Roman" w:cs="Times New Roman"/>
          <w:lang w:val="en-US"/>
        </w:rPr>
        <w:t>ega</w:t>
      </w:r>
      <w:r w:rsidR="008076FA" w:rsidRPr="00EF5D80">
        <w:rPr>
          <w:rFonts w:ascii="Times New Roman" w:hAnsi="Times New Roman" w:cs="Times New Roman"/>
          <w:lang w:val="en-US"/>
        </w:rPr>
        <w:t>?</w:t>
      </w:r>
    </w:p>
    <w:p w:rsidR="00EF5D80" w:rsidRDefault="008076FA" w:rsidP="00DE3F4E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 w:rsidRPr="00ED28D7">
        <w:rPr>
          <w:rFonts w:ascii="Times New Roman" w:hAnsi="Times New Roman" w:cs="Times New Roman"/>
          <w:b/>
          <w:u w:val="single"/>
        </w:rPr>
        <w:t>А</w:t>
      </w:r>
      <w:r w:rsidRPr="00ED28D7">
        <w:rPr>
          <w:rFonts w:ascii="Times New Roman" w:hAnsi="Times New Roman" w:cs="Times New Roman"/>
          <w:b/>
          <w:u w:val="single"/>
          <w:lang w:val="en-US"/>
        </w:rPr>
        <w:t>) grafit</w:t>
      </w:r>
      <w:r w:rsidRPr="00EF5D80">
        <w:rPr>
          <w:rFonts w:ascii="Times New Roman" w:hAnsi="Times New Roman" w:cs="Times New Roman"/>
          <w:lang w:val="en-US"/>
        </w:rPr>
        <w:tab/>
      </w:r>
      <w:r w:rsidR="00DE3F4E">
        <w:rPr>
          <w:rFonts w:ascii="Times New Roman" w:hAnsi="Times New Roman" w:cs="Times New Roman"/>
          <w:lang w:val="en-US"/>
        </w:rPr>
        <w:tab/>
      </w:r>
      <w:r w:rsidR="00EF5D80">
        <w:rPr>
          <w:rFonts w:ascii="Times New Roman" w:hAnsi="Times New Roman" w:cs="Times New Roman"/>
          <w:lang w:val="en-US"/>
        </w:rPr>
        <w:tab/>
      </w:r>
      <w:r w:rsidRPr="00EF5D80">
        <w:rPr>
          <w:rFonts w:ascii="Times New Roman" w:hAnsi="Times New Roman" w:cs="Times New Roman"/>
        </w:rPr>
        <w:t>В</w:t>
      </w:r>
      <w:r w:rsidRPr="00EF5D80">
        <w:rPr>
          <w:rFonts w:ascii="Times New Roman" w:hAnsi="Times New Roman" w:cs="Times New Roman"/>
          <w:lang w:val="en-US"/>
        </w:rPr>
        <w:t xml:space="preserve">) </w:t>
      </w:r>
      <w:r w:rsidRPr="008076FA">
        <w:rPr>
          <w:rFonts w:ascii="Times New Roman" w:hAnsi="Times New Roman" w:cs="Times New Roman"/>
          <w:lang w:val="en-US"/>
        </w:rPr>
        <w:t>temir</w:t>
      </w:r>
    </w:p>
    <w:p w:rsidR="008076FA" w:rsidRPr="00EF5D80" w:rsidRDefault="008076FA" w:rsidP="00DE3F4E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 w:rsidRPr="00EF5D80">
        <w:rPr>
          <w:rFonts w:ascii="Times New Roman" w:hAnsi="Times New Roman" w:cs="Times New Roman"/>
        </w:rPr>
        <w:t>С</w:t>
      </w:r>
      <w:r w:rsidRPr="00EF5D80">
        <w:rPr>
          <w:rFonts w:ascii="Times New Roman" w:hAnsi="Times New Roman" w:cs="Times New Roman"/>
          <w:lang w:val="en-US"/>
        </w:rPr>
        <w:t xml:space="preserve">) </w:t>
      </w:r>
      <w:r w:rsidRPr="008076FA">
        <w:rPr>
          <w:rFonts w:ascii="Times New Roman" w:hAnsi="Times New Roman" w:cs="Times New Roman"/>
          <w:lang w:val="en-US"/>
        </w:rPr>
        <w:t>karbonat</w:t>
      </w:r>
      <w:r w:rsidR="00DE3F4E">
        <w:rPr>
          <w:rFonts w:ascii="Times New Roman" w:hAnsi="Times New Roman" w:cs="Times New Roman"/>
          <w:lang w:val="en-US"/>
        </w:rPr>
        <w:t xml:space="preserve"> </w:t>
      </w:r>
      <w:r w:rsidRPr="008076FA">
        <w:rPr>
          <w:rFonts w:ascii="Times New Roman" w:hAnsi="Times New Roman" w:cs="Times New Roman"/>
          <w:lang w:val="en-US"/>
        </w:rPr>
        <w:t>angidrid</w:t>
      </w:r>
      <w:r w:rsidR="00EF5D80">
        <w:rPr>
          <w:rFonts w:ascii="Times New Roman" w:hAnsi="Times New Roman" w:cs="Times New Roman"/>
          <w:lang w:val="en-US"/>
        </w:rPr>
        <w:tab/>
      </w:r>
      <w:r w:rsidR="00EF5D80">
        <w:rPr>
          <w:rFonts w:ascii="Times New Roman" w:hAnsi="Times New Roman" w:cs="Times New Roman"/>
          <w:lang w:val="en-US"/>
        </w:rPr>
        <w:tab/>
      </w:r>
      <w:r w:rsidRPr="008076FA">
        <w:rPr>
          <w:rFonts w:ascii="Times New Roman" w:hAnsi="Times New Roman" w:cs="Times New Roman"/>
          <w:lang w:val="en-US"/>
        </w:rPr>
        <w:t>D</w:t>
      </w:r>
      <w:r w:rsidRPr="00EF5D80">
        <w:rPr>
          <w:rFonts w:ascii="Times New Roman" w:hAnsi="Times New Roman" w:cs="Times New Roman"/>
          <w:lang w:val="en-US"/>
        </w:rPr>
        <w:t xml:space="preserve">) </w:t>
      </w:r>
      <w:r w:rsidRPr="008076FA">
        <w:rPr>
          <w:rFonts w:ascii="Times New Roman" w:hAnsi="Times New Roman" w:cs="Times New Roman"/>
          <w:lang w:val="en-US"/>
        </w:rPr>
        <w:t>ishqor</w:t>
      </w:r>
    </w:p>
    <w:p w:rsidR="008076FA" w:rsidRPr="008076FA" w:rsidRDefault="00EF5D80" w:rsidP="00A4744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lastRenderedPageBreak/>
        <w:t xml:space="preserve">91. </w:t>
      </w:r>
      <w:r w:rsidR="008076FA" w:rsidRPr="00EF5D80">
        <w:rPr>
          <w:rFonts w:ascii="Times New Roman" w:hAnsi="Times New Roman" w:cs="Times New Roman"/>
        </w:rPr>
        <w:t>СО</w:t>
      </w:r>
      <w:r w:rsidR="008076FA" w:rsidRPr="00EF5D80">
        <w:rPr>
          <w:rFonts w:ascii="Times New Roman" w:hAnsi="Times New Roman" w:cs="Times New Roman"/>
          <w:vertAlign w:val="subscript"/>
          <w:lang w:val="en-US"/>
        </w:rPr>
        <w:t>2</w:t>
      </w:r>
      <w:r w:rsidR="00DE3F4E">
        <w:rPr>
          <w:rFonts w:ascii="Times New Roman" w:hAnsi="Times New Roman" w:cs="Times New Roman"/>
          <w:vertAlign w:val="subscript"/>
          <w:lang w:val="en-US"/>
        </w:rPr>
        <w:t xml:space="preserve"> </w:t>
      </w:r>
      <w:proofErr w:type="gramStart"/>
      <w:r w:rsidR="008076FA" w:rsidRPr="008076FA">
        <w:rPr>
          <w:rFonts w:ascii="Times New Roman" w:hAnsi="Times New Roman" w:cs="Times New Roman"/>
          <w:lang w:val="en-US"/>
        </w:rPr>
        <w:t>va</w:t>
      </w:r>
      <w:proofErr w:type="gramEnd"/>
      <w:r w:rsidR="00DE3F4E">
        <w:rPr>
          <w:rFonts w:ascii="Times New Roman" w:hAnsi="Times New Roman" w:cs="Times New Roman"/>
          <w:lang w:val="en-US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SiO</w:t>
      </w:r>
      <w:r w:rsidR="008076FA" w:rsidRPr="00EF5D80">
        <w:rPr>
          <w:rFonts w:ascii="Times New Roman" w:hAnsi="Times New Roman" w:cs="Times New Roman"/>
          <w:vertAlign w:val="subscript"/>
          <w:lang w:val="en-US"/>
        </w:rPr>
        <w:t>2</w:t>
      </w:r>
      <w:r w:rsidR="00DE3F4E">
        <w:rPr>
          <w:rFonts w:ascii="Times New Roman" w:hAnsi="Times New Roman" w:cs="Times New Roman"/>
          <w:vertAlign w:val="subscript"/>
          <w:lang w:val="en-US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qaysi</w:t>
      </w:r>
      <w:r w:rsidR="00DE3F4E">
        <w:rPr>
          <w:rFonts w:ascii="Times New Roman" w:hAnsi="Times New Roman" w:cs="Times New Roman"/>
          <w:lang w:val="en-US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xususiyatlari</w:t>
      </w:r>
      <w:r w:rsidR="00DE3F4E">
        <w:rPr>
          <w:rFonts w:ascii="Times New Roman" w:hAnsi="Times New Roman" w:cs="Times New Roman"/>
          <w:lang w:val="en-US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bilan</w:t>
      </w:r>
      <w:r w:rsidR="00DE3F4E">
        <w:rPr>
          <w:rFonts w:ascii="Times New Roman" w:hAnsi="Times New Roman" w:cs="Times New Roman"/>
          <w:lang w:val="en-US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bir</w:t>
      </w:r>
      <w:r w:rsidR="008076FA" w:rsidRPr="00EF5D80">
        <w:rPr>
          <w:rFonts w:ascii="Times New Roman" w:hAnsi="Times New Roman" w:cs="Times New Roman"/>
          <w:lang w:val="en-US"/>
        </w:rPr>
        <w:t>-</w:t>
      </w:r>
      <w:r w:rsidR="008076FA" w:rsidRPr="008076FA">
        <w:rPr>
          <w:rFonts w:ascii="Times New Roman" w:hAnsi="Times New Roman" w:cs="Times New Roman"/>
          <w:lang w:val="en-US"/>
        </w:rPr>
        <w:t>birigao</w:t>
      </w:r>
      <w:r w:rsidR="008076FA" w:rsidRPr="00EF5D80">
        <w:rPr>
          <w:rFonts w:ascii="Times New Roman" w:hAnsi="Times New Roman" w:cs="Times New Roman"/>
          <w:lang w:val="en-US"/>
        </w:rPr>
        <w:t>’</w:t>
      </w:r>
      <w:r w:rsidR="008076FA" w:rsidRPr="008076FA">
        <w:rPr>
          <w:rFonts w:ascii="Times New Roman" w:hAnsi="Times New Roman" w:cs="Times New Roman"/>
          <w:lang w:val="en-US"/>
        </w:rPr>
        <w:t>xshash bo’ladi?</w:t>
      </w:r>
    </w:p>
    <w:p w:rsidR="00EF5D80" w:rsidRDefault="00EF5D80" w:rsidP="00DE3F4E">
      <w:pPr>
        <w:spacing w:after="0" w:line="240" w:lineRule="auto"/>
        <w:ind w:left="390" w:firstLine="31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1) </w:t>
      </w:r>
      <w:proofErr w:type="gramStart"/>
      <w:r>
        <w:rPr>
          <w:rFonts w:ascii="Times New Roman" w:hAnsi="Times New Roman" w:cs="Times New Roman"/>
          <w:lang w:val="en-US"/>
        </w:rPr>
        <w:t>valentlik</w:t>
      </w:r>
      <w:proofErr w:type="gramEnd"/>
      <w:r>
        <w:rPr>
          <w:rFonts w:ascii="Times New Roman" w:hAnsi="Times New Roman" w:cs="Times New Roman"/>
          <w:lang w:val="en-US"/>
        </w:rPr>
        <w:t xml:space="preserve">   </w:t>
      </w:r>
    </w:p>
    <w:p w:rsidR="00EF5D80" w:rsidRDefault="00EF5D80" w:rsidP="00DE3F4E">
      <w:pPr>
        <w:spacing w:after="0" w:line="240" w:lineRule="auto"/>
        <w:ind w:left="390" w:firstLine="31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2) </w:t>
      </w:r>
      <w:proofErr w:type="gramStart"/>
      <w:r>
        <w:rPr>
          <w:rFonts w:ascii="Times New Roman" w:hAnsi="Times New Roman" w:cs="Times New Roman"/>
          <w:lang w:val="en-US"/>
        </w:rPr>
        <w:t>oksidlanish</w:t>
      </w:r>
      <w:proofErr w:type="gramEnd"/>
      <w:r>
        <w:rPr>
          <w:rFonts w:ascii="Times New Roman" w:hAnsi="Times New Roman" w:cs="Times New Roman"/>
          <w:lang w:val="en-US"/>
        </w:rPr>
        <w:t xml:space="preserve"> darajasi </w:t>
      </w:r>
    </w:p>
    <w:p w:rsidR="00EF5D80" w:rsidRDefault="00EF5D80" w:rsidP="00DE3F4E">
      <w:pPr>
        <w:spacing w:after="0" w:line="240" w:lineRule="auto"/>
        <w:ind w:left="390" w:firstLine="31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3) </w:t>
      </w:r>
      <w:proofErr w:type="gramStart"/>
      <w:r>
        <w:rPr>
          <w:rFonts w:ascii="Times New Roman" w:hAnsi="Times New Roman" w:cs="Times New Roman"/>
          <w:lang w:val="en-US"/>
        </w:rPr>
        <w:t>kristall</w:t>
      </w:r>
      <w:proofErr w:type="gramEnd"/>
      <w:r>
        <w:rPr>
          <w:rFonts w:ascii="Times New Roman" w:hAnsi="Times New Roman" w:cs="Times New Roman"/>
          <w:lang w:val="en-US"/>
        </w:rPr>
        <w:t xml:space="preserve"> panjara turi</w:t>
      </w:r>
    </w:p>
    <w:p w:rsidR="00EF5D80" w:rsidRDefault="00EF5D80" w:rsidP="00DE3F4E">
      <w:pPr>
        <w:spacing w:after="0" w:line="240" w:lineRule="auto"/>
        <w:ind w:left="390" w:firstLine="31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4) </w:t>
      </w:r>
      <w:proofErr w:type="gramStart"/>
      <w:r>
        <w:rPr>
          <w:rFonts w:ascii="Times New Roman" w:hAnsi="Times New Roman" w:cs="Times New Roman"/>
          <w:lang w:val="en-US"/>
        </w:rPr>
        <w:t>atom</w:t>
      </w:r>
      <w:proofErr w:type="gramEnd"/>
      <w:r>
        <w:rPr>
          <w:rFonts w:ascii="Times New Roman" w:hAnsi="Times New Roman" w:cs="Times New Roman"/>
          <w:lang w:val="en-US"/>
        </w:rPr>
        <w:t xml:space="preserve"> soni </w:t>
      </w:r>
    </w:p>
    <w:p w:rsidR="00EF5D80" w:rsidRDefault="00EF5D80" w:rsidP="00DE3F4E">
      <w:pPr>
        <w:spacing w:after="0" w:line="240" w:lineRule="auto"/>
        <w:ind w:left="390" w:firstLine="31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5) </w:t>
      </w:r>
      <w:proofErr w:type="gramStart"/>
      <w:r>
        <w:rPr>
          <w:rFonts w:ascii="Times New Roman" w:hAnsi="Times New Roman" w:cs="Times New Roman"/>
          <w:lang w:val="en-US"/>
        </w:rPr>
        <w:t>q</w:t>
      </w:r>
      <w:r w:rsidR="008076FA" w:rsidRPr="008076FA">
        <w:rPr>
          <w:rFonts w:ascii="Times New Roman" w:hAnsi="Times New Roman" w:cs="Times New Roman"/>
          <w:lang w:val="en-US"/>
        </w:rPr>
        <w:t>aynash</w:t>
      </w:r>
      <w:proofErr w:type="gramEnd"/>
      <w:r w:rsidR="008076FA" w:rsidRPr="008076FA">
        <w:rPr>
          <w:rFonts w:ascii="Times New Roman" w:hAnsi="Times New Roman" w:cs="Times New Roman"/>
          <w:lang w:val="en-US"/>
        </w:rPr>
        <w:t xml:space="preserve"> va suyuqlanish temperat</w:t>
      </w:r>
      <w:r>
        <w:rPr>
          <w:rFonts w:ascii="Times New Roman" w:hAnsi="Times New Roman" w:cs="Times New Roman"/>
          <w:lang w:val="en-US"/>
        </w:rPr>
        <w:t xml:space="preserve">urasi </w:t>
      </w:r>
    </w:p>
    <w:p w:rsidR="00EF5D80" w:rsidRDefault="00EF5D80" w:rsidP="00DE3F4E">
      <w:pPr>
        <w:spacing w:after="0" w:line="240" w:lineRule="auto"/>
        <w:ind w:left="390" w:firstLine="31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6) </w:t>
      </w:r>
      <w:proofErr w:type="gramStart"/>
      <w:r>
        <w:rPr>
          <w:rFonts w:ascii="Times New Roman" w:hAnsi="Times New Roman" w:cs="Times New Roman"/>
          <w:lang w:val="en-US"/>
        </w:rPr>
        <w:t>agregat</w:t>
      </w:r>
      <w:proofErr w:type="gramEnd"/>
      <w:r>
        <w:rPr>
          <w:rFonts w:ascii="Times New Roman" w:hAnsi="Times New Roman" w:cs="Times New Roman"/>
          <w:lang w:val="en-US"/>
        </w:rPr>
        <w:t xml:space="preserve"> holat.</w:t>
      </w:r>
    </w:p>
    <w:p w:rsidR="00EF5D80" w:rsidRDefault="008076FA" w:rsidP="00DE3F4E">
      <w:pPr>
        <w:spacing w:after="0" w:line="240" w:lineRule="auto"/>
        <w:ind w:left="390" w:firstLine="318"/>
        <w:jc w:val="both"/>
        <w:rPr>
          <w:rFonts w:ascii="Times New Roman" w:hAnsi="Times New Roman" w:cs="Times New Roman"/>
          <w:lang w:val="en-US"/>
        </w:rPr>
      </w:pPr>
      <w:r w:rsidRPr="008076FA">
        <w:rPr>
          <w:rFonts w:ascii="Times New Roman" w:hAnsi="Times New Roman" w:cs="Times New Roman"/>
          <w:lang w:val="en-US"/>
        </w:rPr>
        <w:t>А) 3</w:t>
      </w:r>
      <w:proofErr w:type="gramStart"/>
      <w:r w:rsidRPr="008076FA">
        <w:rPr>
          <w:rFonts w:ascii="Times New Roman" w:hAnsi="Times New Roman" w:cs="Times New Roman"/>
          <w:lang w:val="en-US"/>
        </w:rPr>
        <w:t>,4,5</w:t>
      </w:r>
      <w:proofErr w:type="gramEnd"/>
      <w:r w:rsidRPr="008076FA">
        <w:rPr>
          <w:rFonts w:ascii="Times New Roman" w:hAnsi="Times New Roman" w:cs="Times New Roman"/>
          <w:lang w:val="en-US"/>
        </w:rPr>
        <w:t xml:space="preserve"> </w:t>
      </w:r>
      <w:r w:rsidR="00DE3F4E">
        <w:rPr>
          <w:rFonts w:ascii="Times New Roman" w:hAnsi="Times New Roman" w:cs="Times New Roman"/>
          <w:lang w:val="en-US"/>
        </w:rPr>
        <w:tab/>
      </w:r>
      <w:r w:rsidR="00DE3F4E">
        <w:rPr>
          <w:rFonts w:ascii="Times New Roman" w:hAnsi="Times New Roman" w:cs="Times New Roman"/>
          <w:lang w:val="en-US"/>
        </w:rPr>
        <w:tab/>
      </w:r>
      <w:r w:rsidR="00DE3F4E">
        <w:rPr>
          <w:rFonts w:ascii="Times New Roman" w:hAnsi="Times New Roman" w:cs="Times New Roman"/>
          <w:lang w:val="en-US"/>
        </w:rPr>
        <w:tab/>
      </w:r>
      <w:r w:rsidRPr="00ED28D7">
        <w:rPr>
          <w:rFonts w:ascii="Times New Roman" w:hAnsi="Times New Roman" w:cs="Times New Roman"/>
          <w:b/>
          <w:u w:val="single"/>
          <w:lang w:val="en-US"/>
        </w:rPr>
        <w:t>В) 1,2,5,6</w:t>
      </w:r>
      <w:r w:rsidRPr="008076FA">
        <w:rPr>
          <w:rFonts w:ascii="Times New Roman" w:hAnsi="Times New Roman" w:cs="Times New Roman"/>
          <w:lang w:val="en-US"/>
        </w:rPr>
        <w:t xml:space="preserve"> </w:t>
      </w:r>
    </w:p>
    <w:p w:rsidR="008076FA" w:rsidRPr="008076FA" w:rsidRDefault="008076FA" w:rsidP="00DE3F4E">
      <w:pPr>
        <w:spacing w:after="0" w:line="240" w:lineRule="auto"/>
        <w:ind w:left="390" w:firstLine="318"/>
        <w:jc w:val="both"/>
        <w:rPr>
          <w:rFonts w:ascii="Times New Roman" w:hAnsi="Times New Roman" w:cs="Times New Roman"/>
          <w:lang w:val="en-US"/>
        </w:rPr>
      </w:pPr>
      <w:r w:rsidRPr="008076FA">
        <w:rPr>
          <w:rFonts w:ascii="Times New Roman" w:hAnsi="Times New Roman" w:cs="Times New Roman"/>
          <w:lang w:val="en-US"/>
        </w:rPr>
        <w:t>С) 3</w:t>
      </w:r>
      <w:proofErr w:type="gramStart"/>
      <w:r w:rsidRPr="008076FA">
        <w:rPr>
          <w:rFonts w:ascii="Times New Roman" w:hAnsi="Times New Roman" w:cs="Times New Roman"/>
          <w:lang w:val="en-US"/>
        </w:rPr>
        <w:t>,5,6</w:t>
      </w:r>
      <w:proofErr w:type="gramEnd"/>
      <w:r w:rsidRPr="008076FA">
        <w:rPr>
          <w:rFonts w:ascii="Times New Roman" w:hAnsi="Times New Roman" w:cs="Times New Roman"/>
          <w:lang w:val="en-US"/>
        </w:rPr>
        <w:t xml:space="preserve"> </w:t>
      </w:r>
      <w:r w:rsidR="00DE3F4E">
        <w:rPr>
          <w:rFonts w:ascii="Times New Roman" w:hAnsi="Times New Roman" w:cs="Times New Roman"/>
          <w:lang w:val="en-US"/>
        </w:rPr>
        <w:tab/>
      </w:r>
      <w:r w:rsidR="00DE3F4E">
        <w:rPr>
          <w:rFonts w:ascii="Times New Roman" w:hAnsi="Times New Roman" w:cs="Times New Roman"/>
          <w:lang w:val="en-US"/>
        </w:rPr>
        <w:tab/>
      </w:r>
      <w:r w:rsidR="00DE3F4E">
        <w:rPr>
          <w:rFonts w:ascii="Times New Roman" w:hAnsi="Times New Roman" w:cs="Times New Roman"/>
          <w:lang w:val="en-US"/>
        </w:rPr>
        <w:tab/>
      </w:r>
      <w:r w:rsidRPr="008076FA">
        <w:rPr>
          <w:rFonts w:ascii="Times New Roman" w:hAnsi="Times New Roman" w:cs="Times New Roman"/>
          <w:lang w:val="en-US"/>
        </w:rPr>
        <w:t>D) 3,4,5,6</w:t>
      </w:r>
    </w:p>
    <w:p w:rsidR="008076FA" w:rsidRPr="008076FA" w:rsidRDefault="00EF5D80" w:rsidP="00A4744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92. </w:t>
      </w:r>
      <w:r w:rsidR="008076FA" w:rsidRPr="008076FA">
        <w:rPr>
          <w:rFonts w:ascii="Times New Roman" w:hAnsi="Times New Roman" w:cs="Times New Roman"/>
          <w:lang w:val="en-US"/>
        </w:rPr>
        <w:t>Quyidagi molekulalarning qaysilarida sp</w:t>
      </w:r>
      <w:r w:rsidR="008076FA" w:rsidRPr="00B822DD">
        <w:rPr>
          <w:rFonts w:ascii="Times New Roman" w:hAnsi="Times New Roman" w:cs="Times New Roman"/>
          <w:vertAlign w:val="superscript"/>
          <w:lang w:val="en-US"/>
        </w:rPr>
        <w:t>3</w:t>
      </w:r>
      <w:r w:rsidR="008076FA" w:rsidRPr="008076FA">
        <w:rPr>
          <w:rFonts w:ascii="Times New Roman" w:hAnsi="Times New Roman" w:cs="Times New Roman"/>
          <w:lang w:val="en-US"/>
        </w:rPr>
        <w:t xml:space="preserve"> girbid xolidagi uglerod atomi bor?</w:t>
      </w:r>
    </w:p>
    <w:p w:rsidR="00B822DD" w:rsidRDefault="00EF5D80" w:rsidP="00DE3F4E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1)</w:t>
      </w:r>
      <w:r w:rsidR="00B822DD">
        <w:rPr>
          <w:rFonts w:ascii="Times New Roman" w:hAnsi="Times New Roman" w:cs="Times New Roman"/>
          <w:lang w:val="en-US"/>
        </w:rPr>
        <w:t xml:space="preserve"> </w:t>
      </w:r>
      <w:proofErr w:type="gramStart"/>
      <w:r w:rsidR="00B822DD">
        <w:rPr>
          <w:rFonts w:ascii="Times New Roman" w:hAnsi="Times New Roman" w:cs="Times New Roman"/>
          <w:lang w:val="en-US"/>
        </w:rPr>
        <w:t>e</w:t>
      </w:r>
      <w:r>
        <w:rPr>
          <w:rFonts w:ascii="Times New Roman" w:hAnsi="Times New Roman" w:cs="Times New Roman"/>
          <w:lang w:val="en-US"/>
        </w:rPr>
        <w:t>tilen</w:t>
      </w:r>
      <w:proofErr w:type="gramEnd"/>
      <w:r>
        <w:rPr>
          <w:rFonts w:ascii="Times New Roman" w:hAnsi="Times New Roman" w:cs="Times New Roman"/>
          <w:lang w:val="en-US"/>
        </w:rPr>
        <w:t xml:space="preserve">: </w:t>
      </w:r>
      <w:r w:rsidR="00DE3F4E">
        <w:rPr>
          <w:rFonts w:ascii="Times New Roman" w:hAnsi="Times New Roman" w:cs="Times New Roman"/>
          <w:lang w:val="en-US"/>
        </w:rPr>
        <w:tab/>
      </w:r>
      <w:r w:rsidR="00DE3F4E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2)</w:t>
      </w:r>
      <w:r w:rsidR="00B822DD">
        <w:rPr>
          <w:rFonts w:ascii="Times New Roman" w:hAnsi="Times New Roman" w:cs="Times New Roman"/>
          <w:lang w:val="en-US"/>
        </w:rPr>
        <w:t xml:space="preserve"> aseton </w:t>
      </w:r>
    </w:p>
    <w:p w:rsidR="00B822DD" w:rsidRDefault="00B822DD" w:rsidP="00DE3F4E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3) </w:t>
      </w:r>
      <w:proofErr w:type="gramStart"/>
      <w:r>
        <w:rPr>
          <w:rFonts w:ascii="Times New Roman" w:hAnsi="Times New Roman" w:cs="Times New Roman"/>
          <w:lang w:val="en-US"/>
        </w:rPr>
        <w:t>propilen</w:t>
      </w:r>
      <w:proofErr w:type="gramEnd"/>
      <w:r>
        <w:rPr>
          <w:rFonts w:ascii="Times New Roman" w:hAnsi="Times New Roman" w:cs="Times New Roman"/>
          <w:lang w:val="en-US"/>
        </w:rPr>
        <w:t xml:space="preserve">: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4) butadien-1,3 </w:t>
      </w:r>
    </w:p>
    <w:p w:rsidR="00B822DD" w:rsidRPr="009D17D5" w:rsidRDefault="00B822DD" w:rsidP="00DE3F4E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 w:rsidRPr="009D17D5">
        <w:rPr>
          <w:rFonts w:ascii="Times New Roman" w:hAnsi="Times New Roman" w:cs="Times New Roman"/>
          <w:lang w:val="en-US"/>
        </w:rPr>
        <w:t xml:space="preserve">5) </w:t>
      </w:r>
      <w:proofErr w:type="gramStart"/>
      <w:r>
        <w:rPr>
          <w:rFonts w:ascii="Times New Roman" w:hAnsi="Times New Roman" w:cs="Times New Roman"/>
          <w:lang w:val="en-US"/>
        </w:rPr>
        <w:t>etan</w:t>
      </w:r>
      <w:proofErr w:type="gramEnd"/>
      <w:r w:rsidR="00DE3F4E" w:rsidRPr="009D17D5">
        <w:rPr>
          <w:rFonts w:ascii="Times New Roman" w:hAnsi="Times New Roman" w:cs="Times New Roman"/>
          <w:lang w:val="en-US"/>
        </w:rPr>
        <w:t xml:space="preserve">: </w:t>
      </w:r>
      <w:r w:rsidR="00DE3F4E" w:rsidRPr="009D17D5">
        <w:rPr>
          <w:rFonts w:ascii="Times New Roman" w:hAnsi="Times New Roman" w:cs="Times New Roman"/>
          <w:lang w:val="en-US"/>
        </w:rPr>
        <w:tab/>
      </w:r>
      <w:r w:rsidR="00DE3F4E" w:rsidRPr="009D17D5">
        <w:rPr>
          <w:rFonts w:ascii="Times New Roman" w:hAnsi="Times New Roman" w:cs="Times New Roman"/>
          <w:lang w:val="en-US"/>
        </w:rPr>
        <w:tab/>
      </w:r>
      <w:r w:rsidRPr="009D17D5">
        <w:rPr>
          <w:rFonts w:ascii="Times New Roman" w:hAnsi="Times New Roman" w:cs="Times New Roman"/>
          <w:lang w:val="en-US"/>
        </w:rPr>
        <w:t xml:space="preserve">6) </w:t>
      </w:r>
      <w:r>
        <w:rPr>
          <w:rFonts w:ascii="Times New Roman" w:hAnsi="Times New Roman" w:cs="Times New Roman"/>
          <w:lang w:val="en-US"/>
        </w:rPr>
        <w:t>s</w:t>
      </w:r>
      <w:r w:rsidR="008076FA" w:rsidRPr="008076FA">
        <w:rPr>
          <w:rFonts w:ascii="Times New Roman" w:hAnsi="Times New Roman" w:cs="Times New Roman"/>
          <w:lang w:val="en-US"/>
        </w:rPr>
        <w:t>iklobutan</w:t>
      </w:r>
      <w:r w:rsidR="008076FA" w:rsidRPr="009D17D5">
        <w:rPr>
          <w:rFonts w:ascii="Times New Roman" w:hAnsi="Times New Roman" w:cs="Times New Roman"/>
          <w:lang w:val="en-US"/>
        </w:rPr>
        <w:t>:</w:t>
      </w:r>
    </w:p>
    <w:p w:rsidR="00B822DD" w:rsidRPr="009D17D5" w:rsidRDefault="008076FA" w:rsidP="00DE3F4E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 w:rsidRPr="00B822DD">
        <w:rPr>
          <w:rFonts w:ascii="Times New Roman" w:hAnsi="Times New Roman" w:cs="Times New Roman"/>
        </w:rPr>
        <w:t>А</w:t>
      </w:r>
      <w:r w:rsidRPr="009D17D5">
        <w:rPr>
          <w:rFonts w:ascii="Times New Roman" w:hAnsi="Times New Roman" w:cs="Times New Roman"/>
          <w:lang w:val="en-US"/>
        </w:rPr>
        <w:t>) 2,3,4</w:t>
      </w:r>
      <w:r w:rsidRPr="009D17D5">
        <w:rPr>
          <w:rFonts w:ascii="Times New Roman" w:hAnsi="Times New Roman" w:cs="Times New Roman"/>
          <w:lang w:val="en-US"/>
        </w:rPr>
        <w:tab/>
      </w:r>
      <w:r w:rsidR="00DE3F4E" w:rsidRPr="009D17D5">
        <w:rPr>
          <w:rFonts w:ascii="Times New Roman" w:hAnsi="Times New Roman" w:cs="Times New Roman"/>
          <w:lang w:val="en-US"/>
        </w:rPr>
        <w:tab/>
      </w:r>
      <w:r w:rsidR="00DE3F4E" w:rsidRPr="009D17D5">
        <w:rPr>
          <w:rFonts w:ascii="Times New Roman" w:hAnsi="Times New Roman" w:cs="Times New Roman"/>
          <w:lang w:val="en-US"/>
        </w:rPr>
        <w:tab/>
      </w:r>
      <w:r w:rsidRPr="00B822DD">
        <w:rPr>
          <w:rFonts w:ascii="Times New Roman" w:hAnsi="Times New Roman" w:cs="Times New Roman"/>
        </w:rPr>
        <w:t>В</w:t>
      </w:r>
      <w:r w:rsidRPr="009D17D5">
        <w:rPr>
          <w:rFonts w:ascii="Times New Roman" w:hAnsi="Times New Roman" w:cs="Times New Roman"/>
          <w:lang w:val="en-US"/>
        </w:rPr>
        <w:t>) 4,5,6</w:t>
      </w:r>
      <w:r w:rsidRPr="009D17D5">
        <w:rPr>
          <w:rFonts w:ascii="Times New Roman" w:hAnsi="Times New Roman" w:cs="Times New Roman"/>
          <w:lang w:val="en-US"/>
        </w:rPr>
        <w:tab/>
      </w:r>
    </w:p>
    <w:p w:rsidR="008076FA" w:rsidRPr="009D17D5" w:rsidRDefault="008076FA" w:rsidP="00DE3F4E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 w:rsidRPr="00B822DD">
        <w:rPr>
          <w:rFonts w:ascii="Times New Roman" w:hAnsi="Times New Roman" w:cs="Times New Roman"/>
        </w:rPr>
        <w:t>С</w:t>
      </w:r>
      <w:r w:rsidR="00B822DD" w:rsidRPr="009D17D5">
        <w:rPr>
          <w:rFonts w:ascii="Times New Roman" w:hAnsi="Times New Roman" w:cs="Times New Roman"/>
          <w:lang w:val="en-US"/>
        </w:rPr>
        <w:t xml:space="preserve">) </w:t>
      </w:r>
      <w:r w:rsidRPr="009D17D5">
        <w:rPr>
          <w:rFonts w:ascii="Times New Roman" w:hAnsi="Times New Roman" w:cs="Times New Roman"/>
          <w:lang w:val="en-US"/>
        </w:rPr>
        <w:t>1,5,6</w:t>
      </w:r>
      <w:r w:rsidRPr="009D17D5">
        <w:rPr>
          <w:rFonts w:ascii="Times New Roman" w:hAnsi="Times New Roman" w:cs="Times New Roman"/>
          <w:lang w:val="en-US"/>
        </w:rPr>
        <w:tab/>
      </w:r>
      <w:r w:rsidR="00DE3F4E" w:rsidRPr="009D17D5">
        <w:rPr>
          <w:rFonts w:ascii="Times New Roman" w:hAnsi="Times New Roman" w:cs="Times New Roman"/>
          <w:lang w:val="en-US"/>
        </w:rPr>
        <w:tab/>
      </w:r>
      <w:r w:rsidR="00DE3F4E" w:rsidRPr="009D17D5">
        <w:rPr>
          <w:rFonts w:ascii="Times New Roman" w:hAnsi="Times New Roman" w:cs="Times New Roman"/>
          <w:lang w:val="en-US"/>
        </w:rPr>
        <w:tab/>
      </w:r>
      <w:r w:rsidRPr="00ED28D7">
        <w:rPr>
          <w:rFonts w:ascii="Times New Roman" w:hAnsi="Times New Roman" w:cs="Times New Roman"/>
          <w:b/>
          <w:u w:val="single"/>
          <w:lang w:val="en-US"/>
        </w:rPr>
        <w:t>D) 2,5,6</w:t>
      </w:r>
      <w:r w:rsidRPr="009D17D5">
        <w:rPr>
          <w:rFonts w:ascii="Times New Roman" w:hAnsi="Times New Roman" w:cs="Times New Roman"/>
          <w:lang w:val="en-US"/>
        </w:rPr>
        <w:tab/>
      </w:r>
    </w:p>
    <w:p w:rsidR="008076FA" w:rsidRPr="008076FA" w:rsidRDefault="00B822DD" w:rsidP="00A4744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94. </w:t>
      </w:r>
      <w:r w:rsidR="008076FA" w:rsidRPr="008076FA">
        <w:rPr>
          <w:rFonts w:ascii="Times New Roman" w:hAnsi="Times New Roman" w:cs="Times New Roman"/>
          <w:lang w:val="en-US"/>
        </w:rPr>
        <w:t>Quyidagi qattiq moddalardan qaysilari molekulyar kristall panjara hosil kiladi?</w:t>
      </w:r>
    </w:p>
    <w:p w:rsidR="00B822DD" w:rsidRDefault="00DE3F4E" w:rsidP="00DE3F4E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1) </w:t>
      </w:r>
      <w:proofErr w:type="gramStart"/>
      <w:r>
        <w:rPr>
          <w:rFonts w:ascii="Times New Roman" w:hAnsi="Times New Roman" w:cs="Times New Roman"/>
          <w:lang w:val="en-US"/>
        </w:rPr>
        <w:t>olmos</w:t>
      </w:r>
      <w:proofErr w:type="gramEnd"/>
      <w:r>
        <w:rPr>
          <w:rFonts w:ascii="Times New Roman" w:hAnsi="Times New Roman" w:cs="Times New Roman"/>
          <w:lang w:val="en-US"/>
        </w:rPr>
        <w:t xml:space="preserve">  </w:t>
      </w:r>
      <w:r>
        <w:rPr>
          <w:rFonts w:ascii="Times New Roman" w:hAnsi="Times New Roman" w:cs="Times New Roman"/>
          <w:lang w:val="en-US"/>
        </w:rPr>
        <w:tab/>
      </w:r>
      <w:r w:rsidR="00B822DD">
        <w:rPr>
          <w:rFonts w:ascii="Times New Roman" w:hAnsi="Times New Roman" w:cs="Times New Roman"/>
          <w:lang w:val="en-US"/>
        </w:rPr>
        <w:tab/>
        <w:t xml:space="preserve">2) temir  </w:t>
      </w:r>
    </w:p>
    <w:p w:rsidR="00B822DD" w:rsidRDefault="00B822DD" w:rsidP="00DE3F4E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3) </w:t>
      </w:r>
      <w:proofErr w:type="gramStart"/>
      <w:r>
        <w:rPr>
          <w:rFonts w:ascii="Times New Roman" w:hAnsi="Times New Roman" w:cs="Times New Roman"/>
          <w:lang w:val="en-US"/>
        </w:rPr>
        <w:t>yod</w:t>
      </w:r>
      <w:proofErr w:type="gramEnd"/>
      <w:r>
        <w:rPr>
          <w:rFonts w:ascii="Times New Roman" w:hAnsi="Times New Roman" w:cs="Times New Roman"/>
          <w:lang w:val="en-US"/>
        </w:rPr>
        <w:t xml:space="preserve">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4) kremniy  </w:t>
      </w:r>
    </w:p>
    <w:p w:rsidR="00B822DD" w:rsidRDefault="00B822DD" w:rsidP="00DE3F4E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5) </w:t>
      </w:r>
      <w:proofErr w:type="gramStart"/>
      <w:r>
        <w:rPr>
          <w:rFonts w:ascii="Times New Roman" w:hAnsi="Times New Roman" w:cs="Times New Roman"/>
          <w:lang w:val="en-US"/>
        </w:rPr>
        <w:t>o</w:t>
      </w:r>
      <w:r w:rsidR="008076FA" w:rsidRPr="008076FA">
        <w:rPr>
          <w:rFonts w:ascii="Times New Roman" w:hAnsi="Times New Roman" w:cs="Times New Roman"/>
          <w:lang w:val="en-US"/>
        </w:rPr>
        <w:t>q</w:t>
      </w:r>
      <w:proofErr w:type="gramEnd"/>
      <w:r w:rsidR="008076FA" w:rsidRPr="008076FA">
        <w:rPr>
          <w:rFonts w:ascii="Times New Roman" w:hAnsi="Times New Roman" w:cs="Times New Roman"/>
          <w:lang w:val="en-US"/>
        </w:rPr>
        <w:t xml:space="preserve"> fosfor</w:t>
      </w:r>
    </w:p>
    <w:p w:rsidR="00B822DD" w:rsidRPr="00DE3F4E" w:rsidRDefault="008076FA" w:rsidP="00DE3F4E">
      <w:pPr>
        <w:spacing w:after="0" w:line="240" w:lineRule="auto"/>
        <w:ind w:left="330" w:firstLine="378"/>
        <w:jc w:val="both"/>
        <w:rPr>
          <w:rFonts w:ascii="Times New Roman" w:hAnsi="Times New Roman" w:cs="Times New Roman"/>
        </w:rPr>
      </w:pPr>
      <w:r w:rsidRPr="00ED28D7">
        <w:rPr>
          <w:rFonts w:ascii="Times New Roman" w:hAnsi="Times New Roman" w:cs="Times New Roman"/>
          <w:b/>
          <w:u w:val="single"/>
        </w:rPr>
        <w:t xml:space="preserve">А) 3 </w:t>
      </w:r>
      <w:r w:rsidRPr="00ED28D7">
        <w:rPr>
          <w:rFonts w:ascii="Times New Roman" w:hAnsi="Times New Roman" w:cs="Times New Roman"/>
          <w:b/>
          <w:u w:val="single"/>
          <w:lang w:val="en-US"/>
        </w:rPr>
        <w:t>va</w:t>
      </w:r>
      <w:r w:rsidRPr="00ED28D7">
        <w:rPr>
          <w:rFonts w:ascii="Times New Roman" w:hAnsi="Times New Roman" w:cs="Times New Roman"/>
          <w:b/>
          <w:u w:val="single"/>
        </w:rPr>
        <w:t xml:space="preserve"> 5</w:t>
      </w:r>
      <w:r w:rsidRPr="00DE3F4E">
        <w:rPr>
          <w:rFonts w:ascii="Times New Roman" w:hAnsi="Times New Roman" w:cs="Times New Roman"/>
        </w:rPr>
        <w:tab/>
      </w:r>
      <w:r w:rsidR="00B822DD" w:rsidRPr="00DE3F4E">
        <w:rPr>
          <w:rFonts w:ascii="Times New Roman" w:hAnsi="Times New Roman" w:cs="Times New Roman"/>
        </w:rPr>
        <w:tab/>
      </w:r>
      <w:r w:rsidR="00B822DD" w:rsidRPr="00DE3F4E">
        <w:rPr>
          <w:rFonts w:ascii="Times New Roman" w:hAnsi="Times New Roman" w:cs="Times New Roman"/>
        </w:rPr>
        <w:tab/>
      </w:r>
      <w:r w:rsidRPr="008076FA">
        <w:rPr>
          <w:rFonts w:ascii="Times New Roman" w:hAnsi="Times New Roman" w:cs="Times New Roman"/>
        </w:rPr>
        <w:t>В</w:t>
      </w:r>
      <w:r w:rsidRPr="00DE3F4E">
        <w:rPr>
          <w:rFonts w:ascii="Times New Roman" w:hAnsi="Times New Roman" w:cs="Times New Roman"/>
        </w:rPr>
        <w:t xml:space="preserve">) 1,4 </w:t>
      </w:r>
      <w:r w:rsidRPr="008076FA">
        <w:rPr>
          <w:rFonts w:ascii="Times New Roman" w:hAnsi="Times New Roman" w:cs="Times New Roman"/>
          <w:lang w:val="en-US"/>
        </w:rPr>
        <w:t>va</w:t>
      </w:r>
      <w:r w:rsidRPr="00DE3F4E">
        <w:rPr>
          <w:rFonts w:ascii="Times New Roman" w:hAnsi="Times New Roman" w:cs="Times New Roman"/>
        </w:rPr>
        <w:t xml:space="preserve"> 5</w:t>
      </w:r>
      <w:r w:rsidRPr="00DE3F4E">
        <w:rPr>
          <w:rFonts w:ascii="Times New Roman" w:hAnsi="Times New Roman" w:cs="Times New Roman"/>
        </w:rPr>
        <w:tab/>
      </w:r>
    </w:p>
    <w:p w:rsidR="008076FA" w:rsidRPr="00DE3F4E" w:rsidRDefault="008076FA" w:rsidP="00DE3F4E">
      <w:pPr>
        <w:spacing w:after="0" w:line="240" w:lineRule="auto"/>
        <w:ind w:left="330" w:firstLine="378"/>
        <w:jc w:val="both"/>
        <w:rPr>
          <w:rFonts w:ascii="Times New Roman" w:hAnsi="Times New Roman" w:cs="Times New Roman"/>
        </w:rPr>
      </w:pPr>
      <w:r w:rsidRPr="008076FA">
        <w:rPr>
          <w:rFonts w:ascii="Times New Roman" w:hAnsi="Times New Roman" w:cs="Times New Roman"/>
        </w:rPr>
        <w:t>С</w:t>
      </w:r>
      <w:r w:rsidR="00B822DD" w:rsidRPr="00DE3F4E">
        <w:rPr>
          <w:rFonts w:ascii="Times New Roman" w:hAnsi="Times New Roman" w:cs="Times New Roman"/>
        </w:rPr>
        <w:t xml:space="preserve">) </w:t>
      </w:r>
      <w:r w:rsidRPr="00DE3F4E">
        <w:rPr>
          <w:rFonts w:ascii="Times New Roman" w:hAnsi="Times New Roman" w:cs="Times New Roman"/>
        </w:rPr>
        <w:t xml:space="preserve">1,2 </w:t>
      </w:r>
      <w:r w:rsidRPr="008076FA">
        <w:rPr>
          <w:rFonts w:ascii="Times New Roman" w:hAnsi="Times New Roman" w:cs="Times New Roman"/>
          <w:lang w:val="en-US"/>
        </w:rPr>
        <w:t>va</w:t>
      </w:r>
      <w:r w:rsidRPr="00DE3F4E">
        <w:rPr>
          <w:rFonts w:ascii="Times New Roman" w:hAnsi="Times New Roman" w:cs="Times New Roman"/>
        </w:rPr>
        <w:t xml:space="preserve"> 3 </w:t>
      </w:r>
      <w:r w:rsidR="00DE3F4E" w:rsidRPr="00DE3F4E">
        <w:rPr>
          <w:rFonts w:ascii="Times New Roman" w:hAnsi="Times New Roman" w:cs="Times New Roman"/>
        </w:rPr>
        <w:tab/>
      </w:r>
      <w:r w:rsidR="00DE3F4E" w:rsidRPr="00DE3F4E">
        <w:rPr>
          <w:rFonts w:ascii="Times New Roman" w:hAnsi="Times New Roman" w:cs="Times New Roman"/>
        </w:rPr>
        <w:tab/>
      </w:r>
      <w:r w:rsidR="00DE3F4E" w:rsidRPr="00DE3F4E">
        <w:rPr>
          <w:rFonts w:ascii="Times New Roman" w:hAnsi="Times New Roman" w:cs="Times New Roman"/>
        </w:rPr>
        <w:tab/>
      </w:r>
      <w:r w:rsidRPr="008076FA">
        <w:rPr>
          <w:rFonts w:ascii="Times New Roman" w:hAnsi="Times New Roman" w:cs="Times New Roman"/>
          <w:lang w:val="en-US"/>
        </w:rPr>
        <w:t>D</w:t>
      </w:r>
      <w:r w:rsidRPr="00DE3F4E">
        <w:rPr>
          <w:rFonts w:ascii="Times New Roman" w:hAnsi="Times New Roman" w:cs="Times New Roman"/>
        </w:rPr>
        <w:t xml:space="preserve">) 1 </w:t>
      </w:r>
      <w:r w:rsidRPr="008076FA">
        <w:rPr>
          <w:rFonts w:ascii="Times New Roman" w:hAnsi="Times New Roman" w:cs="Times New Roman"/>
          <w:lang w:val="en-US"/>
        </w:rPr>
        <w:t>va</w:t>
      </w:r>
      <w:r w:rsidRPr="00DE3F4E">
        <w:rPr>
          <w:rFonts w:ascii="Times New Roman" w:hAnsi="Times New Roman" w:cs="Times New Roman"/>
        </w:rPr>
        <w:t xml:space="preserve"> 4</w:t>
      </w:r>
    </w:p>
    <w:p w:rsidR="008076FA" w:rsidRPr="00EB1D74" w:rsidRDefault="00B822DD" w:rsidP="00A4744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EB1D74">
        <w:rPr>
          <w:rFonts w:ascii="Times New Roman" w:hAnsi="Times New Roman" w:cs="Times New Roman"/>
          <w:lang w:val="en-US"/>
        </w:rPr>
        <w:t xml:space="preserve">95. </w:t>
      </w:r>
      <w:r w:rsidR="008076FA" w:rsidRPr="008076FA">
        <w:rPr>
          <w:rFonts w:ascii="Times New Roman" w:hAnsi="Times New Roman" w:cs="Times New Roman"/>
          <w:lang w:val="en-US"/>
        </w:rPr>
        <w:t>Markaziy</w:t>
      </w:r>
      <w:r w:rsidR="00DE3F4E">
        <w:rPr>
          <w:rFonts w:ascii="Times New Roman" w:hAnsi="Times New Roman" w:cs="Times New Roman"/>
          <w:lang w:val="en-US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atom</w:t>
      </w:r>
      <w:r w:rsidR="00DE3F4E">
        <w:rPr>
          <w:rFonts w:ascii="Times New Roman" w:hAnsi="Times New Roman" w:cs="Times New Roman"/>
          <w:lang w:val="en-US"/>
        </w:rPr>
        <w:t xml:space="preserve"> orbital </w:t>
      </w:r>
      <w:r w:rsidR="008076FA" w:rsidRPr="008076FA">
        <w:rPr>
          <w:rFonts w:ascii="Times New Roman" w:hAnsi="Times New Roman" w:cs="Times New Roman"/>
          <w:lang w:val="en-US"/>
        </w:rPr>
        <w:t>sp</w:t>
      </w:r>
      <w:r w:rsidR="008076FA" w:rsidRPr="00EB1D74">
        <w:rPr>
          <w:rFonts w:ascii="Times New Roman" w:hAnsi="Times New Roman" w:cs="Times New Roman"/>
          <w:vertAlign w:val="superscript"/>
          <w:lang w:val="en-US"/>
        </w:rPr>
        <w:t>3</w:t>
      </w:r>
      <w:r w:rsidR="008076FA" w:rsidRPr="00EB1D74">
        <w:rPr>
          <w:rFonts w:ascii="Times New Roman" w:hAnsi="Times New Roman" w:cs="Times New Roman"/>
          <w:lang w:val="en-US"/>
        </w:rPr>
        <w:t>-</w:t>
      </w:r>
      <w:r w:rsidR="008076FA" w:rsidRPr="008076FA">
        <w:rPr>
          <w:rFonts w:ascii="Times New Roman" w:hAnsi="Times New Roman" w:cs="Times New Roman"/>
          <w:lang w:val="en-US"/>
        </w:rPr>
        <w:t>gibridlangan</w:t>
      </w:r>
      <w:r w:rsidR="00DE3F4E">
        <w:rPr>
          <w:rFonts w:ascii="Times New Roman" w:hAnsi="Times New Roman" w:cs="Times New Roman"/>
          <w:lang w:val="en-US"/>
        </w:rPr>
        <w:t xml:space="preserve"> h</w:t>
      </w:r>
      <w:r w:rsidR="008076FA" w:rsidRPr="008076FA">
        <w:rPr>
          <w:rFonts w:ascii="Times New Roman" w:hAnsi="Times New Roman" w:cs="Times New Roman"/>
          <w:lang w:val="en-US"/>
        </w:rPr>
        <w:t>olatdagi</w:t>
      </w:r>
      <w:r w:rsidR="00DE3F4E">
        <w:rPr>
          <w:rFonts w:ascii="Times New Roman" w:hAnsi="Times New Roman" w:cs="Times New Roman"/>
          <w:lang w:val="en-US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zarralarini</w:t>
      </w:r>
      <w:r w:rsidR="00DE3F4E">
        <w:rPr>
          <w:rFonts w:ascii="Times New Roman" w:hAnsi="Times New Roman" w:cs="Times New Roman"/>
          <w:lang w:val="en-US"/>
        </w:rPr>
        <w:t xml:space="preserve"> </w:t>
      </w:r>
      <w:proofErr w:type="gramStart"/>
      <w:r w:rsidR="00DE3F4E">
        <w:rPr>
          <w:rFonts w:ascii="Times New Roman" w:hAnsi="Times New Roman" w:cs="Times New Roman"/>
          <w:lang w:val="en-US"/>
        </w:rPr>
        <w:t>ko`</w:t>
      </w:r>
      <w:proofErr w:type="gramEnd"/>
      <w:r w:rsidR="008076FA" w:rsidRPr="008076FA">
        <w:rPr>
          <w:rFonts w:ascii="Times New Roman" w:hAnsi="Times New Roman" w:cs="Times New Roman"/>
          <w:lang w:val="en-US"/>
        </w:rPr>
        <w:t>rsating</w:t>
      </w:r>
      <w:r w:rsidR="008076FA" w:rsidRPr="00EB1D74">
        <w:rPr>
          <w:rFonts w:ascii="Times New Roman" w:hAnsi="Times New Roman" w:cs="Times New Roman"/>
          <w:lang w:val="en-US"/>
        </w:rPr>
        <w:t>.</w:t>
      </w:r>
    </w:p>
    <w:p w:rsidR="00B822DD" w:rsidRDefault="00B822DD" w:rsidP="00DE3F4E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 w:rsidRPr="00B822DD">
        <w:rPr>
          <w:rFonts w:ascii="Times New Roman" w:hAnsi="Times New Roman" w:cs="Times New Roman"/>
          <w:lang w:val="en-US"/>
        </w:rPr>
        <w:t>1</w:t>
      </w:r>
      <w:r>
        <w:rPr>
          <w:rFonts w:ascii="Times New Roman" w:hAnsi="Times New Roman" w:cs="Times New Roman"/>
          <w:lang w:val="en-US"/>
        </w:rPr>
        <w:t>)</w:t>
      </w:r>
      <w:r w:rsidR="00DE3F4E">
        <w:rPr>
          <w:rFonts w:ascii="Times New Roman" w:hAnsi="Times New Roman" w:cs="Times New Roman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lang w:val="en-US"/>
        </w:rPr>
        <w:t>o</w:t>
      </w:r>
      <w:r w:rsidR="008076FA" w:rsidRPr="008076FA">
        <w:rPr>
          <w:rFonts w:ascii="Times New Roman" w:hAnsi="Times New Roman" w:cs="Times New Roman"/>
          <w:lang w:val="en-US"/>
        </w:rPr>
        <w:t>rtofosf</w:t>
      </w:r>
      <w:r>
        <w:rPr>
          <w:rFonts w:ascii="Times New Roman" w:hAnsi="Times New Roman" w:cs="Times New Roman"/>
          <w:lang w:val="en-US"/>
        </w:rPr>
        <w:t>ot</w:t>
      </w:r>
      <w:proofErr w:type="gramEnd"/>
      <w:r w:rsidR="00455ADF">
        <w:rPr>
          <w:rFonts w:ascii="Times New Roman" w:hAnsi="Times New Roman" w:cs="Times New Roman"/>
          <w:lang w:val="en-US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kislota</w:t>
      </w:r>
      <w:r w:rsidR="00455ADF">
        <w:rPr>
          <w:rFonts w:ascii="Times New Roman" w:hAnsi="Times New Roman" w:cs="Times New Roman"/>
          <w:lang w:val="en-US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anioni</w:t>
      </w:r>
      <w:r w:rsidRPr="00B822DD">
        <w:rPr>
          <w:rFonts w:ascii="Times New Roman" w:hAnsi="Times New Roman" w:cs="Times New Roman"/>
          <w:lang w:val="en-US"/>
        </w:rPr>
        <w:t xml:space="preserve">: </w:t>
      </w:r>
    </w:p>
    <w:p w:rsidR="00B822DD" w:rsidRDefault="00B822DD" w:rsidP="00DE3F4E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 w:rsidRPr="00B822DD">
        <w:rPr>
          <w:rFonts w:ascii="Times New Roman" w:hAnsi="Times New Roman" w:cs="Times New Roman"/>
          <w:lang w:val="en-US"/>
        </w:rPr>
        <w:t>2</w:t>
      </w:r>
      <w:r>
        <w:rPr>
          <w:rFonts w:ascii="Times New Roman" w:hAnsi="Times New Roman" w:cs="Times New Roman"/>
          <w:lang w:val="en-US"/>
        </w:rPr>
        <w:t>)</w:t>
      </w:r>
      <w:r w:rsidR="00DE3F4E">
        <w:rPr>
          <w:rFonts w:ascii="Times New Roman" w:hAnsi="Times New Roman" w:cs="Times New Roman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lang w:val="en-US"/>
        </w:rPr>
        <w:t>b</w:t>
      </w:r>
      <w:r w:rsidR="008076FA" w:rsidRPr="008076FA">
        <w:rPr>
          <w:rFonts w:ascii="Times New Roman" w:hAnsi="Times New Roman" w:cs="Times New Roman"/>
          <w:lang w:val="en-US"/>
        </w:rPr>
        <w:t>eri</w:t>
      </w:r>
      <w:r w:rsidRPr="00B822DD">
        <w:rPr>
          <w:rFonts w:ascii="Times New Roman" w:hAnsi="Times New Roman" w:cs="Times New Roman"/>
          <w:lang w:val="en-US"/>
        </w:rPr>
        <w:t>lli</w:t>
      </w:r>
      <w:r w:rsidR="008076FA" w:rsidRPr="008076FA">
        <w:rPr>
          <w:rFonts w:ascii="Times New Roman" w:hAnsi="Times New Roman" w:cs="Times New Roman"/>
          <w:lang w:val="en-US"/>
        </w:rPr>
        <w:t>y</w:t>
      </w:r>
      <w:proofErr w:type="gramEnd"/>
      <w:r w:rsidR="00455ADF">
        <w:rPr>
          <w:rFonts w:ascii="Times New Roman" w:hAnsi="Times New Roman" w:cs="Times New Roman"/>
          <w:lang w:val="en-US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xlorid</w:t>
      </w:r>
      <w:r w:rsidRPr="00B822DD">
        <w:rPr>
          <w:rFonts w:ascii="Times New Roman" w:hAnsi="Times New Roman" w:cs="Times New Roman"/>
          <w:lang w:val="en-US"/>
        </w:rPr>
        <w:t xml:space="preserve">: </w:t>
      </w:r>
    </w:p>
    <w:p w:rsidR="00B822DD" w:rsidRDefault="00B822DD" w:rsidP="00DE3F4E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 w:rsidRPr="00B822DD">
        <w:rPr>
          <w:rFonts w:ascii="Times New Roman" w:hAnsi="Times New Roman" w:cs="Times New Roman"/>
          <w:lang w:val="en-US"/>
        </w:rPr>
        <w:t>3</w:t>
      </w:r>
      <w:r>
        <w:rPr>
          <w:rFonts w:ascii="Times New Roman" w:hAnsi="Times New Roman" w:cs="Times New Roman"/>
          <w:lang w:val="en-US"/>
        </w:rPr>
        <w:t>)</w:t>
      </w:r>
      <w:r w:rsidR="00DE3F4E">
        <w:rPr>
          <w:rFonts w:ascii="Times New Roman" w:hAnsi="Times New Roman" w:cs="Times New Roman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lang w:val="en-US"/>
        </w:rPr>
        <w:t>s</w:t>
      </w:r>
      <w:r w:rsidR="008076FA" w:rsidRPr="008076FA">
        <w:rPr>
          <w:rFonts w:ascii="Times New Roman" w:hAnsi="Times New Roman" w:cs="Times New Roman"/>
          <w:lang w:val="en-US"/>
        </w:rPr>
        <w:t>uv</w:t>
      </w:r>
      <w:proofErr w:type="gramEnd"/>
      <w:r w:rsidRPr="00B822DD">
        <w:rPr>
          <w:rFonts w:ascii="Times New Roman" w:hAnsi="Times New Roman" w:cs="Times New Roman"/>
          <w:lang w:val="en-US"/>
        </w:rPr>
        <w:t xml:space="preserve">: </w:t>
      </w:r>
    </w:p>
    <w:p w:rsidR="00B822DD" w:rsidRDefault="00B822DD" w:rsidP="00DE3F4E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 w:rsidRPr="00B822DD">
        <w:rPr>
          <w:rFonts w:ascii="Times New Roman" w:hAnsi="Times New Roman" w:cs="Times New Roman"/>
          <w:lang w:val="en-US"/>
        </w:rPr>
        <w:t>4</w:t>
      </w:r>
      <w:r>
        <w:rPr>
          <w:rFonts w:ascii="Times New Roman" w:hAnsi="Times New Roman" w:cs="Times New Roman"/>
          <w:lang w:val="en-US"/>
        </w:rPr>
        <w:t>)</w:t>
      </w:r>
      <w:r w:rsidR="00DE3F4E">
        <w:rPr>
          <w:rFonts w:ascii="Times New Roman" w:hAnsi="Times New Roman" w:cs="Times New Roman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lang w:val="en-US"/>
        </w:rPr>
        <w:t>s</w:t>
      </w:r>
      <w:r w:rsidR="008076FA" w:rsidRPr="008076FA">
        <w:rPr>
          <w:rFonts w:ascii="Times New Roman" w:hAnsi="Times New Roman" w:cs="Times New Roman"/>
          <w:lang w:val="en-US"/>
        </w:rPr>
        <w:t>ulfat</w:t>
      </w:r>
      <w:proofErr w:type="gramEnd"/>
      <w:r w:rsidR="00455ADF">
        <w:rPr>
          <w:rFonts w:ascii="Times New Roman" w:hAnsi="Times New Roman" w:cs="Times New Roman"/>
          <w:lang w:val="en-US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angidrid</w:t>
      </w:r>
      <w:r>
        <w:rPr>
          <w:rFonts w:ascii="Times New Roman" w:hAnsi="Times New Roman" w:cs="Times New Roman"/>
          <w:lang w:val="en-US"/>
        </w:rPr>
        <w:t xml:space="preserve">: </w:t>
      </w:r>
    </w:p>
    <w:p w:rsidR="00B822DD" w:rsidRDefault="00B822DD" w:rsidP="00DE3F4E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5)</w:t>
      </w:r>
      <w:r w:rsidR="00455ADF">
        <w:rPr>
          <w:rFonts w:ascii="Times New Roman" w:hAnsi="Times New Roman" w:cs="Times New Roman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lang w:val="en-US"/>
        </w:rPr>
        <w:t>k</w:t>
      </w:r>
      <w:r w:rsidR="008076FA" w:rsidRPr="008076FA">
        <w:rPr>
          <w:rFonts w:ascii="Times New Roman" w:hAnsi="Times New Roman" w:cs="Times New Roman"/>
          <w:lang w:val="en-US"/>
        </w:rPr>
        <w:t>arbonat</w:t>
      </w:r>
      <w:proofErr w:type="gramEnd"/>
      <w:r w:rsidR="00455ADF">
        <w:rPr>
          <w:rFonts w:ascii="Times New Roman" w:hAnsi="Times New Roman" w:cs="Times New Roman"/>
          <w:lang w:val="en-US"/>
        </w:rPr>
        <w:t xml:space="preserve"> </w:t>
      </w:r>
      <w:r w:rsidR="008076FA" w:rsidRPr="008076FA">
        <w:rPr>
          <w:rFonts w:ascii="Times New Roman" w:hAnsi="Times New Roman" w:cs="Times New Roman"/>
          <w:lang w:val="en-US"/>
        </w:rPr>
        <w:t>angidrid</w:t>
      </w:r>
      <w:r w:rsidR="008076FA" w:rsidRPr="00B822DD">
        <w:rPr>
          <w:rFonts w:ascii="Times New Roman" w:hAnsi="Times New Roman" w:cs="Times New Roman"/>
          <w:lang w:val="en-US"/>
        </w:rPr>
        <w:t>.</w:t>
      </w:r>
    </w:p>
    <w:p w:rsidR="00B822DD" w:rsidRDefault="008076FA" w:rsidP="00DE3F4E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 w:rsidRPr="00ED28D7">
        <w:rPr>
          <w:rFonts w:ascii="Times New Roman" w:hAnsi="Times New Roman" w:cs="Times New Roman"/>
          <w:b/>
          <w:u w:val="single"/>
        </w:rPr>
        <w:t>А</w:t>
      </w:r>
      <w:r w:rsidRPr="00ED28D7">
        <w:rPr>
          <w:rFonts w:ascii="Times New Roman" w:hAnsi="Times New Roman" w:cs="Times New Roman"/>
          <w:b/>
          <w:u w:val="single"/>
          <w:lang w:val="en-US"/>
        </w:rPr>
        <w:t>) 1,3</w:t>
      </w:r>
      <w:r w:rsidRPr="00B822DD">
        <w:rPr>
          <w:rFonts w:ascii="Times New Roman" w:hAnsi="Times New Roman" w:cs="Times New Roman"/>
          <w:lang w:val="en-US"/>
        </w:rPr>
        <w:tab/>
      </w:r>
      <w:r w:rsidR="00B822DD">
        <w:rPr>
          <w:rFonts w:ascii="Times New Roman" w:hAnsi="Times New Roman" w:cs="Times New Roman"/>
          <w:lang w:val="en-US"/>
        </w:rPr>
        <w:tab/>
      </w:r>
      <w:r w:rsidR="00B822DD">
        <w:rPr>
          <w:rFonts w:ascii="Times New Roman" w:hAnsi="Times New Roman" w:cs="Times New Roman"/>
          <w:lang w:val="en-US"/>
        </w:rPr>
        <w:tab/>
      </w:r>
      <w:r w:rsidR="00B822DD">
        <w:rPr>
          <w:rFonts w:ascii="Times New Roman" w:hAnsi="Times New Roman" w:cs="Times New Roman"/>
          <w:lang w:val="en-US"/>
        </w:rPr>
        <w:tab/>
      </w:r>
      <w:r w:rsidRPr="00B822DD">
        <w:rPr>
          <w:rFonts w:ascii="Times New Roman" w:hAnsi="Times New Roman" w:cs="Times New Roman"/>
        </w:rPr>
        <w:t>В</w:t>
      </w:r>
      <w:r w:rsidRPr="00B822DD">
        <w:rPr>
          <w:rFonts w:ascii="Times New Roman" w:hAnsi="Times New Roman" w:cs="Times New Roman"/>
          <w:lang w:val="en-US"/>
        </w:rPr>
        <w:t>) 3,4</w:t>
      </w:r>
      <w:r w:rsidRPr="00B822DD">
        <w:rPr>
          <w:rFonts w:ascii="Times New Roman" w:hAnsi="Times New Roman" w:cs="Times New Roman"/>
          <w:lang w:val="en-US"/>
        </w:rPr>
        <w:tab/>
      </w:r>
    </w:p>
    <w:p w:rsidR="008076FA" w:rsidRPr="008076FA" w:rsidRDefault="008076FA" w:rsidP="00DE3F4E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 w:rsidRPr="00B822DD">
        <w:rPr>
          <w:rFonts w:ascii="Times New Roman" w:hAnsi="Times New Roman" w:cs="Times New Roman"/>
        </w:rPr>
        <w:t>С</w:t>
      </w:r>
      <w:r w:rsidR="00B822DD">
        <w:rPr>
          <w:rFonts w:ascii="Times New Roman" w:hAnsi="Times New Roman" w:cs="Times New Roman"/>
          <w:lang w:val="en-US"/>
        </w:rPr>
        <w:t xml:space="preserve">) </w:t>
      </w:r>
      <w:r w:rsidRPr="00B822DD">
        <w:rPr>
          <w:rFonts w:ascii="Times New Roman" w:hAnsi="Times New Roman" w:cs="Times New Roman"/>
          <w:lang w:val="en-US"/>
        </w:rPr>
        <w:t>2,3</w:t>
      </w:r>
      <w:r w:rsidRPr="00B822DD">
        <w:rPr>
          <w:rFonts w:ascii="Times New Roman" w:hAnsi="Times New Roman" w:cs="Times New Roman"/>
          <w:lang w:val="en-US"/>
        </w:rPr>
        <w:tab/>
      </w:r>
      <w:r w:rsidR="00B822DD">
        <w:rPr>
          <w:rFonts w:ascii="Times New Roman" w:hAnsi="Times New Roman" w:cs="Times New Roman"/>
          <w:lang w:val="en-US"/>
        </w:rPr>
        <w:tab/>
      </w:r>
      <w:r w:rsidR="00B822DD">
        <w:rPr>
          <w:rFonts w:ascii="Times New Roman" w:hAnsi="Times New Roman" w:cs="Times New Roman"/>
          <w:lang w:val="en-US"/>
        </w:rPr>
        <w:tab/>
      </w:r>
      <w:r w:rsidR="00B822DD">
        <w:rPr>
          <w:rFonts w:ascii="Times New Roman" w:hAnsi="Times New Roman" w:cs="Times New Roman"/>
          <w:lang w:val="en-US"/>
        </w:rPr>
        <w:tab/>
      </w:r>
      <w:r w:rsidRPr="008076FA">
        <w:rPr>
          <w:rFonts w:ascii="Times New Roman" w:hAnsi="Times New Roman" w:cs="Times New Roman"/>
          <w:lang w:val="en-US"/>
        </w:rPr>
        <w:t>D</w:t>
      </w:r>
      <w:r w:rsidRPr="00B822DD">
        <w:rPr>
          <w:rFonts w:ascii="Times New Roman" w:hAnsi="Times New Roman" w:cs="Times New Roman"/>
          <w:lang w:val="en-US"/>
        </w:rPr>
        <w:t>) 4</w:t>
      </w:r>
      <w:r w:rsidRPr="008076FA">
        <w:rPr>
          <w:rFonts w:ascii="Times New Roman" w:hAnsi="Times New Roman" w:cs="Times New Roman"/>
          <w:lang w:val="en-US"/>
        </w:rPr>
        <w:t>,5</w:t>
      </w:r>
    </w:p>
    <w:p w:rsidR="008076FA" w:rsidRPr="008076FA" w:rsidRDefault="00B822DD" w:rsidP="00A4744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96. </w:t>
      </w:r>
      <w:r w:rsidR="008076FA" w:rsidRPr="008076FA">
        <w:rPr>
          <w:rFonts w:ascii="Times New Roman" w:hAnsi="Times New Roman" w:cs="Times New Roman"/>
          <w:lang w:val="en-US"/>
        </w:rPr>
        <w:t>Sulfat kislota anionining geometrik shakli qanday?</w:t>
      </w:r>
    </w:p>
    <w:p w:rsidR="00B822DD" w:rsidRDefault="008076FA" w:rsidP="00455ADF">
      <w:pPr>
        <w:spacing w:after="0" w:line="240" w:lineRule="auto"/>
        <w:ind w:left="270" w:firstLine="438"/>
        <w:jc w:val="both"/>
        <w:rPr>
          <w:rFonts w:ascii="Times New Roman" w:hAnsi="Times New Roman" w:cs="Times New Roman"/>
          <w:lang w:val="en-US"/>
        </w:rPr>
      </w:pPr>
      <w:r w:rsidRPr="00ED28D7">
        <w:rPr>
          <w:rFonts w:ascii="Times New Roman" w:hAnsi="Times New Roman" w:cs="Times New Roman"/>
          <w:b/>
          <w:u w:val="single"/>
          <w:lang w:val="en-US"/>
        </w:rPr>
        <w:t xml:space="preserve">А) </w:t>
      </w:r>
      <w:proofErr w:type="gramStart"/>
      <w:r w:rsidRPr="00ED28D7">
        <w:rPr>
          <w:rFonts w:ascii="Times New Roman" w:hAnsi="Times New Roman" w:cs="Times New Roman"/>
          <w:b/>
          <w:u w:val="single"/>
          <w:lang w:val="en-US"/>
        </w:rPr>
        <w:t>tetra</w:t>
      </w:r>
      <w:r w:rsidR="00B822DD" w:rsidRPr="00ED28D7">
        <w:rPr>
          <w:rFonts w:ascii="Times New Roman" w:hAnsi="Times New Roman" w:cs="Times New Roman"/>
          <w:b/>
          <w:u w:val="single"/>
          <w:lang w:val="en-US"/>
        </w:rPr>
        <w:t>edrlar</w:t>
      </w:r>
      <w:proofErr w:type="gramEnd"/>
      <w:r w:rsidR="00B822DD">
        <w:rPr>
          <w:rFonts w:ascii="Times New Roman" w:hAnsi="Times New Roman" w:cs="Times New Roman"/>
          <w:lang w:val="en-US"/>
        </w:rPr>
        <w:tab/>
      </w:r>
      <w:r w:rsidR="00B822DD">
        <w:rPr>
          <w:rFonts w:ascii="Times New Roman" w:hAnsi="Times New Roman" w:cs="Times New Roman"/>
          <w:lang w:val="en-US"/>
        </w:rPr>
        <w:tab/>
      </w:r>
      <w:r w:rsidR="00B822DD">
        <w:rPr>
          <w:rFonts w:ascii="Times New Roman" w:hAnsi="Times New Roman" w:cs="Times New Roman"/>
          <w:lang w:val="en-US"/>
        </w:rPr>
        <w:tab/>
        <w:t xml:space="preserve">В) burchakli </w:t>
      </w:r>
    </w:p>
    <w:p w:rsidR="008076FA" w:rsidRPr="008076FA" w:rsidRDefault="00B822DD" w:rsidP="00455ADF">
      <w:pPr>
        <w:spacing w:after="0" w:line="240" w:lineRule="auto"/>
        <w:ind w:left="270" w:firstLine="43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С) </w:t>
      </w:r>
      <w:proofErr w:type="gramStart"/>
      <w:r>
        <w:rPr>
          <w:rFonts w:ascii="Times New Roman" w:hAnsi="Times New Roman" w:cs="Times New Roman"/>
          <w:lang w:val="en-US"/>
        </w:rPr>
        <w:t>chiz</w:t>
      </w:r>
      <w:r w:rsidR="00455ADF">
        <w:rPr>
          <w:rFonts w:ascii="Times New Roman" w:hAnsi="Times New Roman" w:cs="Times New Roman"/>
          <w:lang w:val="en-US"/>
        </w:rPr>
        <w:t>iqli</w:t>
      </w:r>
      <w:proofErr w:type="gramEnd"/>
      <w:r w:rsidR="00455ADF">
        <w:rPr>
          <w:rFonts w:ascii="Times New Roman" w:hAnsi="Times New Roman" w:cs="Times New Roman"/>
          <w:lang w:val="en-US"/>
        </w:rPr>
        <w:t xml:space="preserve">                           </w:t>
      </w:r>
      <w:r>
        <w:rPr>
          <w:rFonts w:ascii="Times New Roman" w:hAnsi="Times New Roman" w:cs="Times New Roman"/>
          <w:lang w:val="en-US"/>
        </w:rPr>
        <w:tab/>
      </w:r>
      <w:r w:rsidR="008076FA" w:rsidRPr="008076FA">
        <w:rPr>
          <w:rFonts w:ascii="Times New Roman" w:hAnsi="Times New Roman" w:cs="Times New Roman"/>
          <w:lang w:val="en-US"/>
        </w:rPr>
        <w:t>D) oktaedr</w:t>
      </w:r>
      <w:r w:rsidR="008076FA" w:rsidRPr="008076FA">
        <w:rPr>
          <w:rFonts w:ascii="Times New Roman" w:hAnsi="Times New Roman" w:cs="Times New Roman"/>
          <w:lang w:val="en-US"/>
        </w:rPr>
        <w:tab/>
      </w:r>
    </w:p>
    <w:p w:rsidR="008076FA" w:rsidRPr="008076FA" w:rsidRDefault="00B822DD" w:rsidP="00A4744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97. </w:t>
      </w:r>
      <w:r w:rsidR="008076FA" w:rsidRPr="008076FA">
        <w:rPr>
          <w:rFonts w:ascii="Times New Roman" w:hAnsi="Times New Roman" w:cs="Times New Roman"/>
          <w:lang w:val="en-US"/>
        </w:rPr>
        <w:t>Qaysi moddalar atom kristall panjaraga ega?</w:t>
      </w:r>
    </w:p>
    <w:p w:rsidR="00B822DD" w:rsidRDefault="00B822DD" w:rsidP="00455ADF">
      <w:pPr>
        <w:spacing w:after="0" w:line="240" w:lineRule="auto"/>
        <w:ind w:left="285" w:firstLine="423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A) </w:t>
      </w:r>
      <w:proofErr w:type="gramStart"/>
      <w:r>
        <w:rPr>
          <w:rFonts w:ascii="Times New Roman" w:hAnsi="Times New Roman" w:cs="Times New Roman"/>
          <w:lang w:val="en-US"/>
        </w:rPr>
        <w:t>azot</w:t>
      </w:r>
      <w:proofErr w:type="gramEnd"/>
      <w:r>
        <w:rPr>
          <w:rFonts w:ascii="Times New Roman" w:hAnsi="Times New Roman" w:cs="Times New Roman"/>
          <w:lang w:val="en-US"/>
        </w:rPr>
        <w:t xml:space="preserve">, kislorod, xlor, vodorod                                             </w:t>
      </w:r>
    </w:p>
    <w:p w:rsidR="00B822DD" w:rsidRDefault="00B822DD" w:rsidP="00455ADF">
      <w:pPr>
        <w:spacing w:after="0" w:line="240" w:lineRule="auto"/>
        <w:ind w:left="285" w:firstLine="423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B) </w:t>
      </w:r>
      <w:proofErr w:type="gramStart"/>
      <w:r w:rsidR="008076FA" w:rsidRPr="008076FA">
        <w:rPr>
          <w:rFonts w:ascii="Times New Roman" w:hAnsi="Times New Roman" w:cs="Times New Roman"/>
          <w:lang w:val="en-US"/>
        </w:rPr>
        <w:t>natriy</w:t>
      </w:r>
      <w:proofErr w:type="gramEnd"/>
      <w:r w:rsidR="008076FA" w:rsidRPr="008076FA">
        <w:rPr>
          <w:rFonts w:ascii="Times New Roman" w:hAnsi="Times New Roman" w:cs="Times New Roman"/>
          <w:lang w:val="en-US"/>
        </w:rPr>
        <w:t>, kaltsiy, temir, alyuminiy</w:t>
      </w:r>
    </w:p>
    <w:p w:rsidR="00B822DD" w:rsidRDefault="00B822DD" w:rsidP="00455ADF">
      <w:pPr>
        <w:spacing w:after="0" w:line="240" w:lineRule="auto"/>
        <w:ind w:left="285" w:firstLine="423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C) </w:t>
      </w:r>
      <w:proofErr w:type="gramStart"/>
      <w:r w:rsidR="008076FA" w:rsidRPr="008076FA">
        <w:rPr>
          <w:rFonts w:ascii="Times New Roman" w:hAnsi="Times New Roman" w:cs="Times New Roman"/>
          <w:lang w:val="en-US"/>
        </w:rPr>
        <w:t>natriy</w:t>
      </w:r>
      <w:proofErr w:type="gramEnd"/>
      <w:r w:rsidR="008076FA" w:rsidRPr="008076FA">
        <w:rPr>
          <w:rFonts w:ascii="Times New Roman" w:hAnsi="Times New Roman" w:cs="Times New Roman"/>
          <w:lang w:val="en-US"/>
        </w:rPr>
        <w:t>, litiy va kaltsiy oksidlari</w:t>
      </w:r>
    </w:p>
    <w:p w:rsidR="008076FA" w:rsidRPr="00ED28D7" w:rsidRDefault="00B822DD" w:rsidP="00455ADF">
      <w:pPr>
        <w:spacing w:after="0" w:line="240" w:lineRule="auto"/>
        <w:ind w:left="285" w:firstLine="423"/>
        <w:jc w:val="both"/>
        <w:rPr>
          <w:rFonts w:ascii="Times New Roman" w:hAnsi="Times New Roman" w:cs="Times New Roman"/>
          <w:b/>
          <w:u w:val="single"/>
          <w:lang w:val="en-US"/>
        </w:rPr>
      </w:pPr>
      <w:r w:rsidRPr="00ED28D7">
        <w:rPr>
          <w:rFonts w:ascii="Times New Roman" w:hAnsi="Times New Roman" w:cs="Times New Roman"/>
          <w:b/>
          <w:u w:val="single"/>
          <w:lang w:val="en-US"/>
        </w:rPr>
        <w:t xml:space="preserve">D) </w:t>
      </w:r>
      <w:proofErr w:type="gramStart"/>
      <w:r w:rsidR="008076FA" w:rsidRPr="00ED28D7">
        <w:rPr>
          <w:rFonts w:ascii="Times New Roman" w:hAnsi="Times New Roman" w:cs="Times New Roman"/>
          <w:b/>
          <w:u w:val="single"/>
          <w:lang w:val="en-US"/>
        </w:rPr>
        <w:t>uglerod</w:t>
      </w:r>
      <w:proofErr w:type="gramEnd"/>
      <w:r w:rsidR="008076FA" w:rsidRPr="00ED28D7">
        <w:rPr>
          <w:rFonts w:ascii="Times New Roman" w:hAnsi="Times New Roman" w:cs="Times New Roman"/>
          <w:b/>
          <w:u w:val="single"/>
          <w:lang w:val="en-US"/>
        </w:rPr>
        <w:t>, kremniy, germaniy, bor</w:t>
      </w:r>
    </w:p>
    <w:p w:rsidR="008076FA" w:rsidRPr="008076FA" w:rsidRDefault="00B822DD" w:rsidP="00A4744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98. </w:t>
      </w:r>
      <w:r w:rsidR="008076FA" w:rsidRPr="008076FA">
        <w:rPr>
          <w:rFonts w:ascii="Times New Roman" w:hAnsi="Times New Roman" w:cs="Times New Roman"/>
          <w:lang w:val="en-US"/>
        </w:rPr>
        <w:t xml:space="preserve">Ammiak molekulasining fazoviy tuzilishi </w:t>
      </w:r>
      <w:proofErr w:type="gramStart"/>
      <w:r w:rsidR="008076FA" w:rsidRPr="008076FA">
        <w:rPr>
          <w:rFonts w:ascii="Times New Roman" w:hAnsi="Times New Roman" w:cs="Times New Roman"/>
          <w:lang w:val="en-US"/>
        </w:rPr>
        <w:t>va</w:t>
      </w:r>
      <w:proofErr w:type="gramEnd"/>
      <w:r w:rsidR="008076FA" w:rsidRPr="008076FA">
        <w:rPr>
          <w:rFonts w:ascii="Times New Roman" w:hAnsi="Times New Roman" w:cs="Times New Roman"/>
          <w:lang w:val="en-US"/>
        </w:rPr>
        <w:t xml:space="preserve"> markaziy atomning gibridlanishi.</w:t>
      </w:r>
    </w:p>
    <w:p w:rsidR="00B822DD" w:rsidRPr="00ED28D7" w:rsidRDefault="008076FA" w:rsidP="00455ADF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b/>
          <w:u w:val="single"/>
          <w:lang w:val="en-US"/>
        </w:rPr>
      </w:pPr>
      <w:r w:rsidRPr="00ED28D7">
        <w:rPr>
          <w:rFonts w:ascii="Times New Roman" w:hAnsi="Times New Roman" w:cs="Times New Roman"/>
          <w:b/>
          <w:u w:val="single"/>
          <w:lang w:val="en-US"/>
        </w:rPr>
        <w:t xml:space="preserve">А) </w:t>
      </w:r>
      <w:proofErr w:type="gramStart"/>
      <w:r w:rsidRPr="00ED28D7">
        <w:rPr>
          <w:rFonts w:ascii="Times New Roman" w:hAnsi="Times New Roman" w:cs="Times New Roman"/>
          <w:b/>
          <w:u w:val="single"/>
          <w:lang w:val="en-US"/>
        </w:rPr>
        <w:t>piramida</w:t>
      </w:r>
      <w:proofErr w:type="gramEnd"/>
      <w:r w:rsidRPr="00ED28D7">
        <w:rPr>
          <w:rFonts w:ascii="Times New Roman" w:hAnsi="Times New Roman" w:cs="Times New Roman"/>
          <w:b/>
          <w:u w:val="single"/>
          <w:lang w:val="en-US"/>
        </w:rPr>
        <w:t xml:space="preserve"> va sp</w:t>
      </w:r>
      <w:r w:rsidRPr="00ED28D7">
        <w:rPr>
          <w:rFonts w:ascii="Times New Roman" w:hAnsi="Times New Roman" w:cs="Times New Roman"/>
          <w:b/>
          <w:u w:val="single"/>
          <w:vertAlign w:val="superscript"/>
          <w:lang w:val="en-US"/>
        </w:rPr>
        <w:t>3</w:t>
      </w:r>
      <w:r w:rsidRPr="00ED28D7">
        <w:rPr>
          <w:rFonts w:ascii="Times New Roman" w:hAnsi="Times New Roman" w:cs="Times New Roman"/>
          <w:b/>
          <w:u w:val="single"/>
          <w:lang w:val="en-US"/>
        </w:rPr>
        <w:tab/>
      </w:r>
    </w:p>
    <w:p w:rsidR="00B822DD" w:rsidRDefault="008076FA" w:rsidP="00455ADF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 w:rsidRPr="008076FA">
        <w:rPr>
          <w:rFonts w:ascii="Times New Roman" w:hAnsi="Times New Roman" w:cs="Times New Roman"/>
          <w:lang w:val="en-US"/>
        </w:rPr>
        <w:t xml:space="preserve">В) </w:t>
      </w:r>
      <w:proofErr w:type="gramStart"/>
      <w:r w:rsidRPr="008076FA">
        <w:rPr>
          <w:rFonts w:ascii="Times New Roman" w:hAnsi="Times New Roman" w:cs="Times New Roman"/>
          <w:lang w:val="en-US"/>
        </w:rPr>
        <w:t>chiziqli</w:t>
      </w:r>
      <w:proofErr w:type="gramEnd"/>
      <w:r w:rsidRPr="008076FA">
        <w:rPr>
          <w:rFonts w:ascii="Times New Roman" w:hAnsi="Times New Roman" w:cs="Times New Roman"/>
          <w:lang w:val="en-US"/>
        </w:rPr>
        <w:t xml:space="preserve"> va sp</w:t>
      </w:r>
    </w:p>
    <w:p w:rsidR="00B822DD" w:rsidRDefault="008076FA" w:rsidP="00455ADF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 w:rsidRPr="008076FA">
        <w:rPr>
          <w:rFonts w:ascii="Times New Roman" w:hAnsi="Times New Roman" w:cs="Times New Roman"/>
          <w:lang w:val="en-US"/>
        </w:rPr>
        <w:t xml:space="preserve">С) </w:t>
      </w:r>
      <w:proofErr w:type="gramStart"/>
      <w:r w:rsidRPr="008076FA">
        <w:rPr>
          <w:rFonts w:ascii="Times New Roman" w:hAnsi="Times New Roman" w:cs="Times New Roman"/>
          <w:lang w:val="en-US"/>
        </w:rPr>
        <w:t>teng</w:t>
      </w:r>
      <w:proofErr w:type="gramEnd"/>
      <w:r w:rsidRPr="008076FA">
        <w:rPr>
          <w:rFonts w:ascii="Times New Roman" w:hAnsi="Times New Roman" w:cs="Times New Roman"/>
          <w:lang w:val="en-US"/>
        </w:rPr>
        <w:t xml:space="preserve"> tomonli uchburchak sp</w:t>
      </w:r>
      <w:r w:rsidRPr="00B822DD">
        <w:rPr>
          <w:rFonts w:ascii="Times New Roman" w:hAnsi="Times New Roman" w:cs="Times New Roman"/>
          <w:vertAlign w:val="superscript"/>
          <w:lang w:val="en-US"/>
        </w:rPr>
        <w:t>3</w:t>
      </w:r>
      <w:r w:rsidRPr="008076FA">
        <w:rPr>
          <w:rFonts w:ascii="Times New Roman" w:hAnsi="Times New Roman" w:cs="Times New Roman"/>
          <w:lang w:val="en-US"/>
        </w:rPr>
        <w:tab/>
      </w:r>
    </w:p>
    <w:p w:rsidR="008076FA" w:rsidRPr="008076FA" w:rsidRDefault="008076FA" w:rsidP="00455ADF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 w:rsidRPr="008076FA">
        <w:rPr>
          <w:rFonts w:ascii="Times New Roman" w:hAnsi="Times New Roman" w:cs="Times New Roman"/>
          <w:lang w:val="en-US"/>
        </w:rPr>
        <w:t xml:space="preserve">D) </w:t>
      </w:r>
      <w:proofErr w:type="gramStart"/>
      <w:r w:rsidRPr="008076FA">
        <w:rPr>
          <w:rFonts w:ascii="Times New Roman" w:hAnsi="Times New Roman" w:cs="Times New Roman"/>
          <w:lang w:val="en-US"/>
        </w:rPr>
        <w:t>tetraedr</w:t>
      </w:r>
      <w:proofErr w:type="gramEnd"/>
      <w:r w:rsidRPr="008076FA">
        <w:rPr>
          <w:rFonts w:ascii="Times New Roman" w:hAnsi="Times New Roman" w:cs="Times New Roman"/>
          <w:lang w:val="en-US"/>
        </w:rPr>
        <w:t xml:space="preserve"> va sp</w:t>
      </w:r>
      <w:r w:rsidRPr="00B822DD">
        <w:rPr>
          <w:rFonts w:ascii="Times New Roman" w:hAnsi="Times New Roman" w:cs="Times New Roman"/>
          <w:vertAlign w:val="superscript"/>
          <w:lang w:val="en-US"/>
        </w:rPr>
        <w:t>3</w:t>
      </w:r>
    </w:p>
    <w:p w:rsidR="008076FA" w:rsidRPr="008076FA" w:rsidRDefault="00B822DD" w:rsidP="00A4744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99. </w:t>
      </w:r>
      <w:r w:rsidR="008076FA" w:rsidRPr="008076FA">
        <w:rPr>
          <w:rFonts w:ascii="Times New Roman" w:hAnsi="Times New Roman" w:cs="Times New Roman"/>
          <w:lang w:val="en-US"/>
        </w:rPr>
        <w:t>Uglerod (IV) oksid molekulasida uglerod atomning gibridlanis</w:t>
      </w:r>
      <w:r>
        <w:rPr>
          <w:rFonts w:ascii="Times New Roman" w:hAnsi="Times New Roman" w:cs="Times New Roman"/>
          <w:lang w:val="en-US"/>
        </w:rPr>
        <w:t xml:space="preserve">h tipini </w:t>
      </w:r>
      <w:proofErr w:type="gramStart"/>
      <w:r>
        <w:rPr>
          <w:rFonts w:ascii="Times New Roman" w:hAnsi="Times New Roman" w:cs="Times New Roman"/>
          <w:lang w:val="en-US"/>
        </w:rPr>
        <w:t>va</w:t>
      </w:r>
      <w:proofErr w:type="gramEnd"/>
      <w:r>
        <w:rPr>
          <w:rFonts w:ascii="Times New Roman" w:hAnsi="Times New Roman" w:cs="Times New Roman"/>
          <w:lang w:val="en-US"/>
        </w:rPr>
        <w:t xml:space="preserve"> buning sababini aniq</w:t>
      </w:r>
      <w:r w:rsidR="008076FA" w:rsidRPr="008076FA">
        <w:rPr>
          <w:rFonts w:ascii="Times New Roman" w:hAnsi="Times New Roman" w:cs="Times New Roman"/>
          <w:lang w:val="en-US"/>
        </w:rPr>
        <w:t>lang.</w:t>
      </w:r>
    </w:p>
    <w:p w:rsidR="00ED28D7" w:rsidRDefault="00B822DD" w:rsidP="00455ADF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proofErr w:type="gramStart"/>
      <w:r>
        <w:rPr>
          <w:rFonts w:ascii="Times New Roman" w:hAnsi="Times New Roman" w:cs="Times New Roman"/>
          <w:lang w:val="en-US"/>
        </w:rPr>
        <w:t>a</w:t>
      </w:r>
      <w:proofErr w:type="gramEnd"/>
      <w:r>
        <w:rPr>
          <w:rFonts w:ascii="Times New Roman" w:hAnsi="Times New Roman" w:cs="Times New Roman"/>
          <w:lang w:val="en-US"/>
        </w:rPr>
        <w:t>) sp</w:t>
      </w:r>
      <w:r>
        <w:rPr>
          <w:rFonts w:ascii="Times New Roman" w:hAnsi="Times New Roman" w:cs="Times New Roman"/>
          <w:lang w:val="en-US"/>
        </w:rPr>
        <w:tab/>
      </w:r>
      <w:r w:rsidR="00455ADF">
        <w:rPr>
          <w:rFonts w:ascii="Times New Roman" w:hAnsi="Times New Roman" w:cs="Times New Roman"/>
          <w:lang w:val="en-US"/>
        </w:rPr>
        <w:tab/>
      </w:r>
    </w:p>
    <w:p w:rsidR="00455ADF" w:rsidRDefault="008076FA" w:rsidP="00455ADF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 w:rsidRPr="008076FA">
        <w:rPr>
          <w:rFonts w:ascii="Times New Roman" w:hAnsi="Times New Roman" w:cs="Times New Roman"/>
          <w:lang w:val="en-US"/>
        </w:rPr>
        <w:t xml:space="preserve">b) </w:t>
      </w:r>
      <w:proofErr w:type="gramStart"/>
      <w:r w:rsidRPr="008076FA">
        <w:rPr>
          <w:rFonts w:ascii="Times New Roman" w:hAnsi="Times New Roman" w:cs="Times New Roman"/>
          <w:lang w:val="en-US"/>
        </w:rPr>
        <w:t>sp</w:t>
      </w:r>
      <w:r w:rsidRPr="00B822DD">
        <w:rPr>
          <w:rFonts w:ascii="Times New Roman" w:hAnsi="Times New Roman" w:cs="Times New Roman"/>
          <w:vertAlign w:val="superscript"/>
          <w:lang w:val="en-US"/>
        </w:rPr>
        <w:t>2</w:t>
      </w:r>
      <w:proofErr w:type="gramEnd"/>
      <w:r w:rsidR="00B822DD">
        <w:rPr>
          <w:rFonts w:ascii="Times New Roman" w:hAnsi="Times New Roman" w:cs="Times New Roman"/>
          <w:lang w:val="en-US"/>
        </w:rPr>
        <w:tab/>
      </w:r>
      <w:r w:rsidR="00B822DD">
        <w:rPr>
          <w:rFonts w:ascii="Times New Roman" w:hAnsi="Times New Roman" w:cs="Times New Roman"/>
          <w:lang w:val="en-US"/>
        </w:rPr>
        <w:tab/>
      </w:r>
    </w:p>
    <w:p w:rsidR="00B822DD" w:rsidRDefault="008076FA" w:rsidP="00455ADF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 w:rsidRPr="008076FA">
        <w:rPr>
          <w:rFonts w:ascii="Times New Roman" w:hAnsi="Times New Roman" w:cs="Times New Roman"/>
          <w:lang w:val="en-US"/>
        </w:rPr>
        <w:t xml:space="preserve">c) </w:t>
      </w:r>
      <w:proofErr w:type="gramStart"/>
      <w:r w:rsidRPr="008076FA">
        <w:rPr>
          <w:rFonts w:ascii="Times New Roman" w:hAnsi="Times New Roman" w:cs="Times New Roman"/>
          <w:lang w:val="en-US"/>
        </w:rPr>
        <w:t>sp</w:t>
      </w:r>
      <w:r w:rsidRPr="00B822DD">
        <w:rPr>
          <w:rFonts w:ascii="Times New Roman" w:hAnsi="Times New Roman" w:cs="Times New Roman"/>
          <w:vertAlign w:val="superscript"/>
          <w:lang w:val="en-US"/>
        </w:rPr>
        <w:t>3</w:t>
      </w:r>
      <w:proofErr w:type="gramEnd"/>
    </w:p>
    <w:p w:rsidR="00B822DD" w:rsidRDefault="00B822DD" w:rsidP="00455ADF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1) </w:t>
      </w:r>
      <w:r w:rsidR="008076FA" w:rsidRPr="008076FA">
        <w:rPr>
          <w:rFonts w:ascii="Times New Roman" w:hAnsi="Times New Roman" w:cs="Times New Roman"/>
          <w:lang w:val="en-US"/>
        </w:rPr>
        <w:t>uglerodatomning barcha valent elektronlari b</w:t>
      </w:r>
      <w:r>
        <w:rPr>
          <w:rFonts w:ascii="Times New Roman" w:hAnsi="Times New Roman" w:cs="Times New Roman"/>
          <w:lang w:val="en-US"/>
        </w:rPr>
        <w:t>og’ xosil bo’lishida qatnashadi</w:t>
      </w:r>
    </w:p>
    <w:p w:rsidR="00B822DD" w:rsidRDefault="00B822DD" w:rsidP="00455ADF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2)</w:t>
      </w:r>
      <w:r>
        <w:rPr>
          <w:rFonts w:ascii="Times New Roman" w:hAnsi="Times New Roman" w:cs="Times New Roman"/>
          <w:lang w:val="en-US"/>
        </w:rPr>
        <w:tab/>
      </w:r>
      <w:proofErr w:type="gramStart"/>
      <w:r>
        <w:rPr>
          <w:rFonts w:ascii="Times New Roman" w:hAnsi="Times New Roman" w:cs="Times New Roman"/>
          <w:lang w:val="en-US"/>
        </w:rPr>
        <w:t>uglerod</w:t>
      </w:r>
      <w:proofErr w:type="gramEnd"/>
      <w:r>
        <w:rPr>
          <w:rFonts w:ascii="Times New Roman" w:hAnsi="Times New Roman" w:cs="Times New Roman"/>
          <w:lang w:val="en-US"/>
        </w:rPr>
        <w:t xml:space="preserve"> atomi 2s</w:t>
      </w:r>
      <w:r w:rsidR="008076FA" w:rsidRPr="008076FA">
        <w:rPr>
          <w:rFonts w:ascii="Times New Roman" w:hAnsi="Times New Roman" w:cs="Times New Roman"/>
          <w:lang w:val="en-US"/>
        </w:rPr>
        <w:t>-orbitalda ikkita j</w:t>
      </w:r>
      <w:r>
        <w:rPr>
          <w:rFonts w:ascii="Times New Roman" w:hAnsi="Times New Roman" w:cs="Times New Roman"/>
          <w:lang w:val="en-US"/>
        </w:rPr>
        <w:t>uftlashmagan elektronlarga ega:</w:t>
      </w:r>
    </w:p>
    <w:p w:rsidR="00B822DD" w:rsidRDefault="00B822DD" w:rsidP="00455ADF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lastRenderedPageBreak/>
        <w:t xml:space="preserve">3) </w:t>
      </w:r>
      <w:r w:rsidR="008076FA" w:rsidRPr="008076FA">
        <w:rPr>
          <w:rFonts w:ascii="Times New Roman" w:hAnsi="Times New Roman" w:cs="Times New Roman"/>
          <w:lang w:val="en-US"/>
        </w:rPr>
        <w:t>CO</w:t>
      </w:r>
      <w:r w:rsidR="008076FA" w:rsidRPr="00B822DD">
        <w:rPr>
          <w:rFonts w:ascii="Times New Roman" w:hAnsi="Times New Roman" w:cs="Times New Roman"/>
          <w:vertAlign w:val="subscript"/>
          <w:lang w:val="en-US"/>
        </w:rPr>
        <w:t>2</w:t>
      </w:r>
      <w:r w:rsidR="008076FA" w:rsidRPr="008076FA">
        <w:rPr>
          <w:rFonts w:ascii="Times New Roman" w:hAnsi="Times New Roman" w:cs="Times New Roman"/>
          <w:lang w:val="en-US"/>
        </w:rPr>
        <w:t xml:space="preserve"> mole</w:t>
      </w:r>
      <w:r>
        <w:rPr>
          <w:rFonts w:ascii="Times New Roman" w:hAnsi="Times New Roman" w:cs="Times New Roman"/>
          <w:lang w:val="en-US"/>
        </w:rPr>
        <w:t>kulasi chizikli tuzilishga ega.</w:t>
      </w:r>
    </w:p>
    <w:p w:rsidR="00B822DD" w:rsidRPr="00EB1D74" w:rsidRDefault="008076FA" w:rsidP="00455ADF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 w:rsidRPr="008076FA">
        <w:rPr>
          <w:rFonts w:ascii="Times New Roman" w:hAnsi="Times New Roman" w:cs="Times New Roman"/>
        </w:rPr>
        <w:t>А</w:t>
      </w:r>
      <w:r w:rsidRPr="00EB1D74">
        <w:rPr>
          <w:rFonts w:ascii="Times New Roman" w:hAnsi="Times New Roman" w:cs="Times New Roman"/>
          <w:lang w:val="en-US"/>
        </w:rPr>
        <w:t xml:space="preserve">) </w:t>
      </w:r>
      <w:r w:rsidRPr="008076FA">
        <w:rPr>
          <w:rFonts w:ascii="Times New Roman" w:hAnsi="Times New Roman" w:cs="Times New Roman"/>
        </w:rPr>
        <w:t>а</w:t>
      </w:r>
      <w:r w:rsidRPr="00EB1D74">
        <w:rPr>
          <w:rFonts w:ascii="Times New Roman" w:hAnsi="Times New Roman" w:cs="Times New Roman"/>
          <w:lang w:val="en-US"/>
        </w:rPr>
        <w:t xml:space="preserve">-3 </w:t>
      </w:r>
      <w:r w:rsidR="00B822DD" w:rsidRPr="00EB1D74">
        <w:rPr>
          <w:rFonts w:ascii="Times New Roman" w:hAnsi="Times New Roman" w:cs="Times New Roman"/>
          <w:lang w:val="en-US"/>
        </w:rPr>
        <w:tab/>
      </w:r>
      <w:r w:rsidR="00B822DD" w:rsidRPr="00EB1D74">
        <w:rPr>
          <w:rFonts w:ascii="Times New Roman" w:hAnsi="Times New Roman" w:cs="Times New Roman"/>
          <w:lang w:val="en-US"/>
        </w:rPr>
        <w:tab/>
      </w:r>
      <w:r w:rsidR="00B822DD" w:rsidRPr="00EB1D74">
        <w:rPr>
          <w:rFonts w:ascii="Times New Roman" w:hAnsi="Times New Roman" w:cs="Times New Roman"/>
          <w:lang w:val="en-US"/>
        </w:rPr>
        <w:tab/>
      </w:r>
      <w:r w:rsidR="00B822DD" w:rsidRPr="00EB1D74">
        <w:rPr>
          <w:rFonts w:ascii="Times New Roman" w:hAnsi="Times New Roman" w:cs="Times New Roman"/>
          <w:lang w:val="en-US"/>
        </w:rPr>
        <w:tab/>
      </w:r>
      <w:r w:rsidRPr="008076FA">
        <w:rPr>
          <w:rFonts w:ascii="Times New Roman" w:hAnsi="Times New Roman" w:cs="Times New Roman"/>
        </w:rPr>
        <w:t>В</w:t>
      </w:r>
      <w:r w:rsidRPr="00EB1D74">
        <w:rPr>
          <w:rFonts w:ascii="Times New Roman" w:hAnsi="Times New Roman" w:cs="Times New Roman"/>
          <w:lang w:val="en-US"/>
        </w:rPr>
        <w:t xml:space="preserve">) </w:t>
      </w:r>
      <w:r w:rsidRPr="008076FA">
        <w:rPr>
          <w:rFonts w:ascii="Times New Roman" w:hAnsi="Times New Roman" w:cs="Times New Roman"/>
          <w:lang w:val="en-US"/>
        </w:rPr>
        <w:t>b</w:t>
      </w:r>
      <w:r w:rsidRPr="00EB1D74">
        <w:rPr>
          <w:rFonts w:ascii="Times New Roman" w:hAnsi="Times New Roman" w:cs="Times New Roman"/>
          <w:lang w:val="en-US"/>
        </w:rPr>
        <w:t xml:space="preserve">-3 </w:t>
      </w:r>
    </w:p>
    <w:p w:rsidR="008076FA" w:rsidRPr="00B822DD" w:rsidRDefault="008076FA" w:rsidP="00455ADF">
      <w:pPr>
        <w:spacing w:after="0" w:line="240" w:lineRule="auto"/>
        <w:ind w:left="330" w:firstLine="378"/>
        <w:jc w:val="both"/>
        <w:rPr>
          <w:rFonts w:ascii="Times New Roman" w:hAnsi="Times New Roman" w:cs="Times New Roman"/>
          <w:lang w:val="en-US"/>
        </w:rPr>
      </w:pPr>
      <w:r w:rsidRPr="00ED28D7">
        <w:rPr>
          <w:rFonts w:ascii="Times New Roman" w:hAnsi="Times New Roman" w:cs="Times New Roman"/>
          <w:b/>
          <w:u w:val="single"/>
        </w:rPr>
        <w:t>С</w:t>
      </w:r>
      <w:r w:rsidRPr="00ED28D7">
        <w:rPr>
          <w:rFonts w:ascii="Times New Roman" w:hAnsi="Times New Roman" w:cs="Times New Roman"/>
          <w:b/>
          <w:u w:val="single"/>
          <w:lang w:val="en-US"/>
        </w:rPr>
        <w:t>) a-1</w:t>
      </w:r>
      <w:r w:rsidRPr="00B822DD">
        <w:rPr>
          <w:rFonts w:ascii="Times New Roman" w:hAnsi="Times New Roman" w:cs="Times New Roman"/>
          <w:lang w:val="en-US"/>
        </w:rPr>
        <w:t xml:space="preserve"> </w:t>
      </w:r>
      <w:r w:rsidR="00B822DD" w:rsidRPr="00B822DD">
        <w:rPr>
          <w:rFonts w:ascii="Times New Roman" w:hAnsi="Times New Roman" w:cs="Times New Roman"/>
          <w:lang w:val="en-US"/>
        </w:rPr>
        <w:tab/>
      </w:r>
      <w:r w:rsidR="00B822DD">
        <w:rPr>
          <w:rFonts w:ascii="Times New Roman" w:hAnsi="Times New Roman" w:cs="Times New Roman"/>
          <w:lang w:val="en-US"/>
        </w:rPr>
        <w:tab/>
      </w:r>
      <w:r w:rsidR="00B822DD">
        <w:rPr>
          <w:rFonts w:ascii="Times New Roman" w:hAnsi="Times New Roman" w:cs="Times New Roman"/>
          <w:lang w:val="en-US"/>
        </w:rPr>
        <w:tab/>
      </w:r>
      <w:r w:rsidR="00B822DD">
        <w:rPr>
          <w:rFonts w:ascii="Times New Roman" w:hAnsi="Times New Roman" w:cs="Times New Roman"/>
          <w:lang w:val="en-US"/>
        </w:rPr>
        <w:tab/>
      </w:r>
      <w:r w:rsidRPr="008076FA">
        <w:rPr>
          <w:rFonts w:ascii="Times New Roman" w:hAnsi="Times New Roman" w:cs="Times New Roman"/>
          <w:lang w:val="en-US"/>
        </w:rPr>
        <w:t>D</w:t>
      </w:r>
      <w:r w:rsidRPr="00B822DD">
        <w:rPr>
          <w:rFonts w:ascii="Times New Roman" w:hAnsi="Times New Roman" w:cs="Times New Roman"/>
          <w:lang w:val="en-US"/>
        </w:rPr>
        <w:t xml:space="preserve">) </w:t>
      </w:r>
      <w:r w:rsidRPr="008076FA">
        <w:rPr>
          <w:rFonts w:ascii="Times New Roman" w:hAnsi="Times New Roman" w:cs="Times New Roman"/>
          <w:lang w:val="en-US"/>
        </w:rPr>
        <w:t>c</w:t>
      </w:r>
      <w:r w:rsidRPr="00B822DD">
        <w:rPr>
          <w:rFonts w:ascii="Times New Roman" w:hAnsi="Times New Roman" w:cs="Times New Roman"/>
          <w:lang w:val="en-US"/>
        </w:rPr>
        <w:t>-1</w:t>
      </w:r>
    </w:p>
    <w:p w:rsidR="008076FA" w:rsidRPr="008076FA" w:rsidRDefault="00B822DD" w:rsidP="00A4744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100. </w:t>
      </w:r>
      <w:r w:rsidR="008076FA" w:rsidRPr="008076FA">
        <w:rPr>
          <w:rFonts w:ascii="Times New Roman" w:hAnsi="Times New Roman" w:cs="Times New Roman"/>
          <w:lang w:val="en-US"/>
        </w:rPr>
        <w:t>sp</w:t>
      </w:r>
      <w:r w:rsidR="008076FA" w:rsidRPr="00B822DD">
        <w:rPr>
          <w:rFonts w:ascii="Times New Roman" w:hAnsi="Times New Roman" w:cs="Times New Roman"/>
          <w:vertAlign w:val="superscript"/>
          <w:lang w:val="en-US"/>
        </w:rPr>
        <w:t>2</w:t>
      </w:r>
      <w:r>
        <w:rPr>
          <w:rFonts w:ascii="Times New Roman" w:hAnsi="Times New Roman" w:cs="Times New Roman"/>
          <w:lang w:val="en-US"/>
        </w:rPr>
        <w:t>-g</w:t>
      </w:r>
      <w:r w:rsidR="008076FA" w:rsidRPr="008076FA">
        <w:rPr>
          <w:rFonts w:ascii="Times New Roman" w:hAnsi="Times New Roman" w:cs="Times New Roman"/>
          <w:lang w:val="en-US"/>
        </w:rPr>
        <w:t>ibridlangan orbitallar yo’nalishlari orasidagi burchak qanday bo’ladi?</w:t>
      </w:r>
    </w:p>
    <w:p w:rsidR="00B822DD" w:rsidRDefault="008076FA" w:rsidP="00455ADF">
      <w:pPr>
        <w:spacing w:after="0" w:line="240" w:lineRule="auto"/>
        <w:ind w:left="435" w:firstLine="273"/>
        <w:jc w:val="both"/>
        <w:rPr>
          <w:rFonts w:ascii="Times New Roman" w:hAnsi="Times New Roman" w:cs="Times New Roman"/>
          <w:lang w:val="en-US"/>
        </w:rPr>
      </w:pPr>
      <w:r w:rsidRPr="00ED28D7">
        <w:rPr>
          <w:rFonts w:ascii="Times New Roman" w:hAnsi="Times New Roman" w:cs="Times New Roman"/>
          <w:b/>
          <w:u w:val="single"/>
          <w:lang w:val="en-US"/>
        </w:rPr>
        <w:t>А) 120</w:t>
      </w:r>
      <w:r w:rsidRPr="00ED28D7">
        <w:rPr>
          <w:rFonts w:ascii="Times New Roman" w:hAnsi="Times New Roman" w:cs="Times New Roman"/>
          <w:b/>
          <w:u w:val="single"/>
          <w:vertAlign w:val="superscript"/>
          <w:lang w:val="en-US"/>
        </w:rPr>
        <w:t>0</w:t>
      </w:r>
      <w:r w:rsidRPr="008076FA">
        <w:rPr>
          <w:rFonts w:ascii="Times New Roman" w:hAnsi="Times New Roman" w:cs="Times New Roman"/>
          <w:lang w:val="en-US"/>
        </w:rPr>
        <w:tab/>
      </w:r>
      <w:r w:rsidR="00B822DD">
        <w:rPr>
          <w:rFonts w:ascii="Times New Roman" w:hAnsi="Times New Roman" w:cs="Times New Roman"/>
          <w:lang w:val="en-US"/>
        </w:rPr>
        <w:tab/>
      </w:r>
      <w:r w:rsidR="00B822DD">
        <w:rPr>
          <w:rFonts w:ascii="Times New Roman" w:hAnsi="Times New Roman" w:cs="Times New Roman"/>
          <w:lang w:val="en-US"/>
        </w:rPr>
        <w:tab/>
      </w:r>
      <w:r w:rsidR="00B822DD">
        <w:rPr>
          <w:rFonts w:ascii="Times New Roman" w:hAnsi="Times New Roman" w:cs="Times New Roman"/>
          <w:lang w:val="en-US"/>
        </w:rPr>
        <w:tab/>
      </w:r>
      <w:r w:rsidRPr="008076FA">
        <w:rPr>
          <w:rFonts w:ascii="Times New Roman" w:hAnsi="Times New Roman" w:cs="Times New Roman"/>
          <w:lang w:val="en-US"/>
        </w:rPr>
        <w:t>В) 104</w:t>
      </w:r>
      <w:r w:rsidRPr="00B822DD">
        <w:rPr>
          <w:rFonts w:ascii="Times New Roman" w:hAnsi="Times New Roman" w:cs="Times New Roman"/>
          <w:vertAlign w:val="superscript"/>
          <w:lang w:val="en-US"/>
        </w:rPr>
        <w:t>0</w:t>
      </w:r>
      <w:r w:rsidRPr="008076FA">
        <w:rPr>
          <w:rFonts w:ascii="Times New Roman" w:hAnsi="Times New Roman" w:cs="Times New Roman"/>
          <w:lang w:val="en-US"/>
        </w:rPr>
        <w:tab/>
      </w:r>
    </w:p>
    <w:p w:rsidR="008076FA" w:rsidRPr="008076FA" w:rsidRDefault="008076FA" w:rsidP="00455ADF">
      <w:pPr>
        <w:spacing w:after="0" w:line="240" w:lineRule="auto"/>
        <w:ind w:left="435" w:firstLine="273"/>
        <w:jc w:val="both"/>
        <w:rPr>
          <w:rFonts w:ascii="Times New Roman" w:hAnsi="Times New Roman" w:cs="Times New Roman"/>
          <w:lang w:val="en-US"/>
        </w:rPr>
      </w:pPr>
      <w:r w:rsidRPr="008076FA">
        <w:rPr>
          <w:rFonts w:ascii="Times New Roman" w:hAnsi="Times New Roman" w:cs="Times New Roman"/>
          <w:lang w:val="en-US"/>
        </w:rPr>
        <w:t>С) 180</w:t>
      </w:r>
      <w:r w:rsidRPr="00B822DD">
        <w:rPr>
          <w:rFonts w:ascii="Times New Roman" w:hAnsi="Times New Roman" w:cs="Times New Roman"/>
          <w:vertAlign w:val="superscript"/>
          <w:lang w:val="en-US"/>
        </w:rPr>
        <w:t>0</w:t>
      </w:r>
      <w:r w:rsidR="00B822DD">
        <w:rPr>
          <w:rFonts w:ascii="Times New Roman" w:hAnsi="Times New Roman" w:cs="Times New Roman"/>
          <w:lang w:val="en-US"/>
        </w:rPr>
        <w:tab/>
      </w:r>
      <w:r w:rsidR="00B822DD">
        <w:rPr>
          <w:rFonts w:ascii="Times New Roman" w:hAnsi="Times New Roman" w:cs="Times New Roman"/>
          <w:lang w:val="en-US"/>
        </w:rPr>
        <w:tab/>
      </w:r>
      <w:r w:rsidR="00B822DD">
        <w:rPr>
          <w:rFonts w:ascii="Times New Roman" w:hAnsi="Times New Roman" w:cs="Times New Roman"/>
          <w:lang w:val="en-US"/>
        </w:rPr>
        <w:tab/>
      </w:r>
      <w:r w:rsidR="00B822DD">
        <w:rPr>
          <w:rFonts w:ascii="Times New Roman" w:hAnsi="Times New Roman" w:cs="Times New Roman"/>
          <w:lang w:val="en-US"/>
        </w:rPr>
        <w:tab/>
        <w:t xml:space="preserve">D) </w:t>
      </w:r>
      <w:r w:rsidRPr="008076FA">
        <w:rPr>
          <w:rFonts w:ascii="Times New Roman" w:hAnsi="Times New Roman" w:cs="Times New Roman"/>
          <w:lang w:val="en-US"/>
        </w:rPr>
        <w:t>90</w:t>
      </w:r>
      <w:r w:rsidRPr="00B822DD">
        <w:rPr>
          <w:rFonts w:ascii="Times New Roman" w:hAnsi="Times New Roman" w:cs="Times New Roman"/>
          <w:vertAlign w:val="superscript"/>
          <w:lang w:val="en-US"/>
        </w:rPr>
        <w:t>0</w:t>
      </w:r>
    </w:p>
    <w:sectPr w:rsidR="008076FA" w:rsidRPr="008076FA" w:rsidSect="001A594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84" w:right="424" w:bottom="568" w:left="426" w:header="708" w:footer="708" w:gutter="0"/>
      <w:cols w:num="2" w:sep="1" w:space="42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3F4D" w:rsidRDefault="00683F4D" w:rsidP="00E9457F">
      <w:pPr>
        <w:spacing w:after="0" w:line="240" w:lineRule="auto"/>
      </w:pPr>
      <w:r>
        <w:separator/>
      </w:r>
    </w:p>
  </w:endnote>
  <w:endnote w:type="continuationSeparator" w:id="0">
    <w:p w:rsidR="00683F4D" w:rsidRDefault="00683F4D" w:rsidP="00E945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2B57" w:rsidRDefault="00292B57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09269"/>
      <w:docPartObj>
        <w:docPartGallery w:val="Page Numbers (Bottom of Page)"/>
        <w:docPartUnique/>
      </w:docPartObj>
    </w:sdtPr>
    <w:sdtEndPr/>
    <w:sdtContent>
      <w:p w:rsidR="00A921F3" w:rsidRDefault="00683F4D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92B57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A921F3" w:rsidRDefault="00A921F3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2B57" w:rsidRDefault="00292B5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3F4D" w:rsidRDefault="00683F4D" w:rsidP="00E9457F">
      <w:pPr>
        <w:spacing w:after="0" w:line="240" w:lineRule="auto"/>
      </w:pPr>
      <w:r>
        <w:separator/>
      </w:r>
    </w:p>
  </w:footnote>
  <w:footnote w:type="continuationSeparator" w:id="0">
    <w:p w:rsidR="00683F4D" w:rsidRDefault="00683F4D" w:rsidP="00E945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2B57" w:rsidRDefault="00292B57">
    <w:pPr>
      <w:pStyle w:val="a7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17610" o:spid="_x0000_s2050" type="#_x0000_t75" style="position:absolute;margin-left:0;margin-top:0;width:552.3pt;height:552.3pt;z-index:-251657216;mso-position-horizontal:center;mso-position-horizontal-relative:margin;mso-position-vertical:center;mso-position-vertical-relative:margin" o:allowincell="f">
          <v:imagedata r:id="rId1" o:title="logotip" gain="19661f" blacklevel="22938f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eastAsiaTheme="majorEastAsia" w:hAnsi="Times New Roman" w:cs="Times New Roman"/>
        <w:b/>
        <w:color w:val="0070C0"/>
        <w:sz w:val="28"/>
        <w:szCs w:val="32"/>
        <w:lang w:val="en-US"/>
      </w:rPr>
      <w:alias w:val="Заголовок"/>
      <w:id w:val="4209268"/>
      <w:placeholder>
        <w:docPart w:val="1E845D6CF532426D9B8EFD9C36EECF7C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A921F3" w:rsidRPr="00292B57" w:rsidRDefault="00292B57" w:rsidP="00245CEE">
        <w:pPr>
          <w:pStyle w:val="a7"/>
          <w:pBdr>
            <w:bottom w:val="thickThinSmallGap" w:sz="24" w:space="1" w:color="622423" w:themeColor="accent2" w:themeShade="7F"/>
          </w:pBdr>
          <w:rPr>
            <w:rFonts w:ascii="Times New Roman" w:eastAsiaTheme="majorEastAsia" w:hAnsi="Times New Roman" w:cs="Times New Roman"/>
            <w:b/>
            <w:color w:val="0070C0"/>
            <w:sz w:val="28"/>
            <w:szCs w:val="32"/>
            <w:lang w:val="en-US"/>
          </w:rPr>
        </w:pPr>
        <w:r>
          <w:rPr>
            <w:rFonts w:ascii="Times New Roman" w:eastAsiaTheme="majorEastAsia" w:hAnsi="Times New Roman" w:cs="Times New Roman"/>
            <w:b/>
            <w:noProof/>
            <w:color w:val="0070C0"/>
            <w:sz w:val="28"/>
            <w:szCs w:val="32"/>
          </w:rPr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4917611" o:spid="_x0000_s2051" type="#_x0000_t75" style="position:absolute;margin-left:0;margin-top:0;width:552.3pt;height:552.3pt;z-index:-251656192;mso-position-horizontal:center;mso-position-horizontal-relative:margin;mso-position-vertical:center;mso-position-vertical-relative:margin" o:allowincell="f">
              <v:imagedata r:id="rId1" o:title="logotip" gain="19661f" blacklevel="22938f"/>
            </v:shape>
          </w:pict>
        </w:r>
        <w:r w:rsidRPr="00292B57">
          <w:rPr>
            <w:rFonts w:ascii="Times New Roman" w:eastAsiaTheme="majorEastAsia" w:hAnsi="Times New Roman" w:cs="Times New Roman"/>
            <w:b/>
            <w:color w:val="0070C0"/>
            <w:sz w:val="28"/>
            <w:szCs w:val="32"/>
            <w:lang w:val="en-US"/>
          </w:rPr>
          <w:t>Sodiqova Umida Baxtiyarovna_Sodiqov Bektosh Baxtiyarovich_Avicenna_school</w:t>
        </w:r>
      </w:p>
    </w:sdtContent>
  </w:sdt>
  <w:p w:rsidR="00A921F3" w:rsidRPr="00292B57" w:rsidRDefault="00A921F3">
    <w:pPr>
      <w:pStyle w:val="a7"/>
      <w:rPr>
        <w:rFonts w:ascii="Times New Roman" w:hAnsi="Times New Roman" w:cs="Times New Roman"/>
        <w:b/>
        <w:color w:val="0070C0"/>
        <w:sz w:val="20"/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2B57" w:rsidRDefault="00292B57">
    <w:pPr>
      <w:pStyle w:val="a7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17609" o:spid="_x0000_s2049" type="#_x0000_t75" style="position:absolute;margin-left:0;margin-top:0;width:552.3pt;height:552.3pt;z-index:-251658240;mso-position-horizontal:center;mso-position-horizontal-relative:margin;mso-position-vertical:center;mso-position-vertical-relative:margin" o:allowincell="f">
          <v:imagedata r:id="rId1" o:title="logotip" gain="19661f" blacklevel="22938f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upp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"/>
      <w:numFmt w:val="upp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1"/>
      <w:numFmt w:val="upp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1"/>
      <w:numFmt w:val="upp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1"/>
      <w:numFmt w:val="upp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1"/>
      <w:numFmt w:val="upp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1"/>
      <w:numFmt w:val="upp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1"/>
      <w:numFmt w:val="upp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1"/>
      <w:numFmt w:val="upp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abstractNum w:abstractNumId="3">
    <w:nsid w:val="00000007"/>
    <w:multiLevelType w:val="multilevel"/>
    <w:tmpl w:val="00000006"/>
    <w:lvl w:ilvl="0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abstractNum w:abstractNumId="4">
    <w:nsid w:val="00000009"/>
    <w:multiLevelType w:val="multilevel"/>
    <w:tmpl w:val="00000008"/>
    <w:lvl w:ilvl="0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abstractNum w:abstractNumId="5">
    <w:nsid w:val="0000000B"/>
    <w:multiLevelType w:val="multilevel"/>
    <w:tmpl w:val="0000000A"/>
    <w:lvl w:ilvl="0">
      <w:start w:val="11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1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11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11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11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11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11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11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11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abstractNum w:abstractNumId="6">
    <w:nsid w:val="0000000D"/>
    <w:multiLevelType w:val="multilevel"/>
    <w:tmpl w:val="0000000C"/>
    <w:lvl w:ilvl="0">
      <w:start w:val="1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1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1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1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1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1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1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1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abstractNum w:abstractNumId="7">
    <w:nsid w:val="03D36A77"/>
    <w:multiLevelType w:val="hybridMultilevel"/>
    <w:tmpl w:val="343E9EA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09B3DDD"/>
    <w:multiLevelType w:val="hybridMultilevel"/>
    <w:tmpl w:val="6BE46F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3EF76DD"/>
    <w:multiLevelType w:val="hybridMultilevel"/>
    <w:tmpl w:val="B1D249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4136085"/>
    <w:multiLevelType w:val="hybridMultilevel"/>
    <w:tmpl w:val="147C42BA"/>
    <w:lvl w:ilvl="0" w:tplc="6422C456">
      <w:start w:val="3"/>
      <w:numFmt w:val="upperLetter"/>
      <w:lvlText w:val="%1)"/>
      <w:lvlJc w:val="left"/>
      <w:pPr>
        <w:ind w:left="317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FAA57D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E6C2B8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A7A59B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406750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320A55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75CA77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CBA34B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E424B3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16DF1D93"/>
    <w:multiLevelType w:val="hybridMultilevel"/>
    <w:tmpl w:val="6D642ADE"/>
    <w:lvl w:ilvl="0" w:tplc="BD62F51E">
      <w:start w:val="1"/>
      <w:numFmt w:val="decimal"/>
      <w:lvlText w:val="%1)"/>
      <w:lvlJc w:val="left"/>
      <w:pPr>
        <w:ind w:left="355" w:hanging="360"/>
      </w:pPr>
      <w:rPr>
        <w:rFonts w:hint="default"/>
      </w:rPr>
    </w:lvl>
    <w:lvl w:ilvl="1" w:tplc="F51A8CA6">
      <w:start w:val="1"/>
      <w:numFmt w:val="upperLetter"/>
      <w:lvlText w:val="%2)"/>
      <w:lvlJc w:val="left"/>
      <w:pPr>
        <w:ind w:left="1075" w:hanging="360"/>
      </w:pPr>
      <w:rPr>
        <w:rFonts w:eastAsia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1795" w:hanging="180"/>
      </w:pPr>
    </w:lvl>
    <w:lvl w:ilvl="3" w:tplc="0419000F" w:tentative="1">
      <w:start w:val="1"/>
      <w:numFmt w:val="decimal"/>
      <w:lvlText w:val="%4."/>
      <w:lvlJc w:val="left"/>
      <w:pPr>
        <w:ind w:left="2515" w:hanging="360"/>
      </w:pPr>
    </w:lvl>
    <w:lvl w:ilvl="4" w:tplc="04190019" w:tentative="1">
      <w:start w:val="1"/>
      <w:numFmt w:val="lowerLetter"/>
      <w:lvlText w:val="%5."/>
      <w:lvlJc w:val="left"/>
      <w:pPr>
        <w:ind w:left="3235" w:hanging="360"/>
      </w:pPr>
    </w:lvl>
    <w:lvl w:ilvl="5" w:tplc="0419001B" w:tentative="1">
      <w:start w:val="1"/>
      <w:numFmt w:val="lowerRoman"/>
      <w:lvlText w:val="%6."/>
      <w:lvlJc w:val="right"/>
      <w:pPr>
        <w:ind w:left="3955" w:hanging="180"/>
      </w:pPr>
    </w:lvl>
    <w:lvl w:ilvl="6" w:tplc="0419000F" w:tentative="1">
      <w:start w:val="1"/>
      <w:numFmt w:val="decimal"/>
      <w:lvlText w:val="%7."/>
      <w:lvlJc w:val="left"/>
      <w:pPr>
        <w:ind w:left="4675" w:hanging="360"/>
      </w:pPr>
    </w:lvl>
    <w:lvl w:ilvl="7" w:tplc="04190019" w:tentative="1">
      <w:start w:val="1"/>
      <w:numFmt w:val="lowerLetter"/>
      <w:lvlText w:val="%8."/>
      <w:lvlJc w:val="left"/>
      <w:pPr>
        <w:ind w:left="5395" w:hanging="360"/>
      </w:pPr>
    </w:lvl>
    <w:lvl w:ilvl="8" w:tplc="0419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12">
    <w:nsid w:val="17A82BC3"/>
    <w:multiLevelType w:val="hybridMultilevel"/>
    <w:tmpl w:val="65E8DAB6"/>
    <w:lvl w:ilvl="0" w:tplc="FCEE002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0215209"/>
    <w:multiLevelType w:val="hybridMultilevel"/>
    <w:tmpl w:val="0BFC05D6"/>
    <w:lvl w:ilvl="0" w:tplc="1BD2ACC2">
      <w:start w:val="1"/>
      <w:numFmt w:val="upperLetter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2BFB79BA"/>
    <w:multiLevelType w:val="hybridMultilevel"/>
    <w:tmpl w:val="37BA6D64"/>
    <w:lvl w:ilvl="0" w:tplc="23FE112E">
      <w:start w:val="1"/>
      <w:numFmt w:val="upperLetter"/>
      <w:lvlText w:val="%1)"/>
      <w:lvlJc w:val="left"/>
      <w:pPr>
        <w:ind w:left="317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A66FD6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EF4464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D3EE48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92C56B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2FEB71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5B448B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C20B1C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DA159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33FD2111"/>
    <w:multiLevelType w:val="hybridMultilevel"/>
    <w:tmpl w:val="96CC9840"/>
    <w:lvl w:ilvl="0" w:tplc="597C6922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2F26A1"/>
    <w:multiLevelType w:val="hybridMultilevel"/>
    <w:tmpl w:val="C2FA9D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16E0E69A">
      <w:start w:val="1"/>
      <w:numFmt w:val="upperLetter"/>
      <w:lvlText w:val="%2)"/>
      <w:lvlJc w:val="left"/>
      <w:pPr>
        <w:ind w:left="1455" w:hanging="37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9164146"/>
    <w:multiLevelType w:val="hybridMultilevel"/>
    <w:tmpl w:val="0840D038"/>
    <w:lvl w:ilvl="0" w:tplc="791E181A">
      <w:start w:val="1"/>
      <w:numFmt w:val="decimal"/>
      <w:lvlText w:val="%1)"/>
      <w:lvlJc w:val="left"/>
      <w:pPr>
        <w:ind w:left="3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5" w:hanging="360"/>
      </w:pPr>
    </w:lvl>
    <w:lvl w:ilvl="2" w:tplc="0419001B" w:tentative="1">
      <w:start w:val="1"/>
      <w:numFmt w:val="lowerRoman"/>
      <w:lvlText w:val="%3."/>
      <w:lvlJc w:val="right"/>
      <w:pPr>
        <w:ind w:left="1795" w:hanging="180"/>
      </w:pPr>
    </w:lvl>
    <w:lvl w:ilvl="3" w:tplc="0419000F" w:tentative="1">
      <w:start w:val="1"/>
      <w:numFmt w:val="decimal"/>
      <w:lvlText w:val="%4."/>
      <w:lvlJc w:val="left"/>
      <w:pPr>
        <w:ind w:left="2515" w:hanging="360"/>
      </w:pPr>
    </w:lvl>
    <w:lvl w:ilvl="4" w:tplc="04190019" w:tentative="1">
      <w:start w:val="1"/>
      <w:numFmt w:val="lowerLetter"/>
      <w:lvlText w:val="%5."/>
      <w:lvlJc w:val="left"/>
      <w:pPr>
        <w:ind w:left="3235" w:hanging="360"/>
      </w:pPr>
    </w:lvl>
    <w:lvl w:ilvl="5" w:tplc="0419001B" w:tentative="1">
      <w:start w:val="1"/>
      <w:numFmt w:val="lowerRoman"/>
      <w:lvlText w:val="%6."/>
      <w:lvlJc w:val="right"/>
      <w:pPr>
        <w:ind w:left="3955" w:hanging="180"/>
      </w:pPr>
    </w:lvl>
    <w:lvl w:ilvl="6" w:tplc="0419000F" w:tentative="1">
      <w:start w:val="1"/>
      <w:numFmt w:val="decimal"/>
      <w:lvlText w:val="%7."/>
      <w:lvlJc w:val="left"/>
      <w:pPr>
        <w:ind w:left="4675" w:hanging="360"/>
      </w:pPr>
    </w:lvl>
    <w:lvl w:ilvl="7" w:tplc="04190019" w:tentative="1">
      <w:start w:val="1"/>
      <w:numFmt w:val="lowerLetter"/>
      <w:lvlText w:val="%8."/>
      <w:lvlJc w:val="left"/>
      <w:pPr>
        <w:ind w:left="5395" w:hanging="360"/>
      </w:pPr>
    </w:lvl>
    <w:lvl w:ilvl="8" w:tplc="0419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18">
    <w:nsid w:val="4A3342D9"/>
    <w:multiLevelType w:val="hybridMultilevel"/>
    <w:tmpl w:val="2BAA7B7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D197263"/>
    <w:multiLevelType w:val="hybridMultilevel"/>
    <w:tmpl w:val="C34CEDF4"/>
    <w:lvl w:ilvl="0" w:tplc="4B50AAAA">
      <w:start w:val="1"/>
      <w:numFmt w:val="decimal"/>
      <w:lvlText w:val="%1)"/>
      <w:lvlJc w:val="left"/>
      <w:pPr>
        <w:ind w:left="3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5" w:hanging="360"/>
      </w:pPr>
    </w:lvl>
    <w:lvl w:ilvl="2" w:tplc="0419001B" w:tentative="1">
      <w:start w:val="1"/>
      <w:numFmt w:val="lowerRoman"/>
      <w:lvlText w:val="%3."/>
      <w:lvlJc w:val="right"/>
      <w:pPr>
        <w:ind w:left="1795" w:hanging="180"/>
      </w:pPr>
    </w:lvl>
    <w:lvl w:ilvl="3" w:tplc="0419000F" w:tentative="1">
      <w:start w:val="1"/>
      <w:numFmt w:val="decimal"/>
      <w:lvlText w:val="%4."/>
      <w:lvlJc w:val="left"/>
      <w:pPr>
        <w:ind w:left="2515" w:hanging="360"/>
      </w:pPr>
    </w:lvl>
    <w:lvl w:ilvl="4" w:tplc="04190019" w:tentative="1">
      <w:start w:val="1"/>
      <w:numFmt w:val="lowerLetter"/>
      <w:lvlText w:val="%5."/>
      <w:lvlJc w:val="left"/>
      <w:pPr>
        <w:ind w:left="3235" w:hanging="360"/>
      </w:pPr>
    </w:lvl>
    <w:lvl w:ilvl="5" w:tplc="0419001B" w:tentative="1">
      <w:start w:val="1"/>
      <w:numFmt w:val="lowerRoman"/>
      <w:lvlText w:val="%6."/>
      <w:lvlJc w:val="right"/>
      <w:pPr>
        <w:ind w:left="3955" w:hanging="180"/>
      </w:pPr>
    </w:lvl>
    <w:lvl w:ilvl="6" w:tplc="0419000F" w:tentative="1">
      <w:start w:val="1"/>
      <w:numFmt w:val="decimal"/>
      <w:lvlText w:val="%7."/>
      <w:lvlJc w:val="left"/>
      <w:pPr>
        <w:ind w:left="4675" w:hanging="360"/>
      </w:pPr>
    </w:lvl>
    <w:lvl w:ilvl="7" w:tplc="04190019" w:tentative="1">
      <w:start w:val="1"/>
      <w:numFmt w:val="lowerLetter"/>
      <w:lvlText w:val="%8."/>
      <w:lvlJc w:val="left"/>
      <w:pPr>
        <w:ind w:left="5395" w:hanging="360"/>
      </w:pPr>
    </w:lvl>
    <w:lvl w:ilvl="8" w:tplc="0419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20">
    <w:nsid w:val="5F8B23A5"/>
    <w:multiLevelType w:val="hybridMultilevel"/>
    <w:tmpl w:val="51E4F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0335A1B"/>
    <w:multiLevelType w:val="hybridMultilevel"/>
    <w:tmpl w:val="09D469C4"/>
    <w:lvl w:ilvl="0" w:tplc="08FE6CA4">
      <w:start w:val="1"/>
      <w:numFmt w:val="upperLetter"/>
      <w:lvlText w:val="%1)"/>
      <w:lvlJc w:val="left"/>
      <w:pPr>
        <w:ind w:left="317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7D40E6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73245C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488E28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544534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F1A646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6EA8D9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6AAE64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0B8284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>
    <w:nsid w:val="65787F1C"/>
    <w:multiLevelType w:val="hybridMultilevel"/>
    <w:tmpl w:val="E10C33E0"/>
    <w:lvl w:ilvl="0" w:tplc="63DC646C">
      <w:start w:val="1"/>
      <w:numFmt w:val="decimal"/>
      <w:lvlText w:val="%1)"/>
      <w:lvlJc w:val="left"/>
      <w:pPr>
        <w:ind w:left="3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5" w:hanging="360"/>
      </w:pPr>
    </w:lvl>
    <w:lvl w:ilvl="2" w:tplc="0419001B" w:tentative="1">
      <w:start w:val="1"/>
      <w:numFmt w:val="lowerRoman"/>
      <w:lvlText w:val="%3."/>
      <w:lvlJc w:val="right"/>
      <w:pPr>
        <w:ind w:left="1795" w:hanging="180"/>
      </w:pPr>
    </w:lvl>
    <w:lvl w:ilvl="3" w:tplc="0419000F" w:tentative="1">
      <w:start w:val="1"/>
      <w:numFmt w:val="decimal"/>
      <w:lvlText w:val="%4."/>
      <w:lvlJc w:val="left"/>
      <w:pPr>
        <w:ind w:left="2515" w:hanging="360"/>
      </w:pPr>
    </w:lvl>
    <w:lvl w:ilvl="4" w:tplc="04190019" w:tentative="1">
      <w:start w:val="1"/>
      <w:numFmt w:val="lowerLetter"/>
      <w:lvlText w:val="%5."/>
      <w:lvlJc w:val="left"/>
      <w:pPr>
        <w:ind w:left="3235" w:hanging="360"/>
      </w:pPr>
    </w:lvl>
    <w:lvl w:ilvl="5" w:tplc="0419001B" w:tentative="1">
      <w:start w:val="1"/>
      <w:numFmt w:val="lowerRoman"/>
      <w:lvlText w:val="%6."/>
      <w:lvlJc w:val="right"/>
      <w:pPr>
        <w:ind w:left="3955" w:hanging="180"/>
      </w:pPr>
    </w:lvl>
    <w:lvl w:ilvl="6" w:tplc="0419000F" w:tentative="1">
      <w:start w:val="1"/>
      <w:numFmt w:val="decimal"/>
      <w:lvlText w:val="%7."/>
      <w:lvlJc w:val="left"/>
      <w:pPr>
        <w:ind w:left="4675" w:hanging="360"/>
      </w:pPr>
    </w:lvl>
    <w:lvl w:ilvl="7" w:tplc="04190019" w:tentative="1">
      <w:start w:val="1"/>
      <w:numFmt w:val="lowerLetter"/>
      <w:lvlText w:val="%8."/>
      <w:lvlJc w:val="left"/>
      <w:pPr>
        <w:ind w:left="5395" w:hanging="360"/>
      </w:pPr>
    </w:lvl>
    <w:lvl w:ilvl="8" w:tplc="0419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23">
    <w:nsid w:val="6887507E"/>
    <w:multiLevelType w:val="hybridMultilevel"/>
    <w:tmpl w:val="64CA1BF4"/>
    <w:lvl w:ilvl="0" w:tplc="141CE016">
      <w:start w:val="1"/>
      <w:numFmt w:val="decimal"/>
      <w:lvlText w:val="%1)"/>
      <w:lvlJc w:val="left"/>
      <w:pPr>
        <w:ind w:left="3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5" w:hanging="360"/>
      </w:pPr>
    </w:lvl>
    <w:lvl w:ilvl="2" w:tplc="0419001B" w:tentative="1">
      <w:start w:val="1"/>
      <w:numFmt w:val="lowerRoman"/>
      <w:lvlText w:val="%3."/>
      <w:lvlJc w:val="right"/>
      <w:pPr>
        <w:ind w:left="1795" w:hanging="180"/>
      </w:pPr>
    </w:lvl>
    <w:lvl w:ilvl="3" w:tplc="0419000F" w:tentative="1">
      <w:start w:val="1"/>
      <w:numFmt w:val="decimal"/>
      <w:lvlText w:val="%4."/>
      <w:lvlJc w:val="left"/>
      <w:pPr>
        <w:ind w:left="2515" w:hanging="360"/>
      </w:pPr>
    </w:lvl>
    <w:lvl w:ilvl="4" w:tplc="04190019" w:tentative="1">
      <w:start w:val="1"/>
      <w:numFmt w:val="lowerLetter"/>
      <w:lvlText w:val="%5."/>
      <w:lvlJc w:val="left"/>
      <w:pPr>
        <w:ind w:left="3235" w:hanging="360"/>
      </w:pPr>
    </w:lvl>
    <w:lvl w:ilvl="5" w:tplc="0419001B" w:tentative="1">
      <w:start w:val="1"/>
      <w:numFmt w:val="lowerRoman"/>
      <w:lvlText w:val="%6."/>
      <w:lvlJc w:val="right"/>
      <w:pPr>
        <w:ind w:left="3955" w:hanging="180"/>
      </w:pPr>
    </w:lvl>
    <w:lvl w:ilvl="6" w:tplc="0419000F" w:tentative="1">
      <w:start w:val="1"/>
      <w:numFmt w:val="decimal"/>
      <w:lvlText w:val="%7."/>
      <w:lvlJc w:val="left"/>
      <w:pPr>
        <w:ind w:left="4675" w:hanging="360"/>
      </w:pPr>
    </w:lvl>
    <w:lvl w:ilvl="7" w:tplc="04190019" w:tentative="1">
      <w:start w:val="1"/>
      <w:numFmt w:val="lowerLetter"/>
      <w:lvlText w:val="%8."/>
      <w:lvlJc w:val="left"/>
      <w:pPr>
        <w:ind w:left="5395" w:hanging="360"/>
      </w:pPr>
    </w:lvl>
    <w:lvl w:ilvl="8" w:tplc="0419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24">
    <w:nsid w:val="76200DE8"/>
    <w:multiLevelType w:val="hybridMultilevel"/>
    <w:tmpl w:val="80C801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B4F4A41"/>
    <w:multiLevelType w:val="hybridMultilevel"/>
    <w:tmpl w:val="D780DBF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F2C01F9"/>
    <w:multiLevelType w:val="hybridMultilevel"/>
    <w:tmpl w:val="4A202680"/>
    <w:lvl w:ilvl="0" w:tplc="FA86B480">
      <w:start w:val="1"/>
      <w:numFmt w:val="decimal"/>
      <w:lvlText w:val="%1)"/>
      <w:lvlJc w:val="left"/>
      <w:pPr>
        <w:ind w:left="3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5" w:hanging="360"/>
      </w:pPr>
    </w:lvl>
    <w:lvl w:ilvl="2" w:tplc="0419001B" w:tentative="1">
      <w:start w:val="1"/>
      <w:numFmt w:val="lowerRoman"/>
      <w:lvlText w:val="%3."/>
      <w:lvlJc w:val="right"/>
      <w:pPr>
        <w:ind w:left="1795" w:hanging="180"/>
      </w:pPr>
    </w:lvl>
    <w:lvl w:ilvl="3" w:tplc="0419000F" w:tentative="1">
      <w:start w:val="1"/>
      <w:numFmt w:val="decimal"/>
      <w:lvlText w:val="%4."/>
      <w:lvlJc w:val="left"/>
      <w:pPr>
        <w:ind w:left="2515" w:hanging="360"/>
      </w:pPr>
    </w:lvl>
    <w:lvl w:ilvl="4" w:tplc="04190019" w:tentative="1">
      <w:start w:val="1"/>
      <w:numFmt w:val="lowerLetter"/>
      <w:lvlText w:val="%5."/>
      <w:lvlJc w:val="left"/>
      <w:pPr>
        <w:ind w:left="3235" w:hanging="360"/>
      </w:pPr>
    </w:lvl>
    <w:lvl w:ilvl="5" w:tplc="0419001B" w:tentative="1">
      <w:start w:val="1"/>
      <w:numFmt w:val="lowerRoman"/>
      <w:lvlText w:val="%6."/>
      <w:lvlJc w:val="right"/>
      <w:pPr>
        <w:ind w:left="3955" w:hanging="180"/>
      </w:pPr>
    </w:lvl>
    <w:lvl w:ilvl="6" w:tplc="0419000F" w:tentative="1">
      <w:start w:val="1"/>
      <w:numFmt w:val="decimal"/>
      <w:lvlText w:val="%7."/>
      <w:lvlJc w:val="left"/>
      <w:pPr>
        <w:ind w:left="4675" w:hanging="360"/>
      </w:pPr>
    </w:lvl>
    <w:lvl w:ilvl="7" w:tplc="04190019" w:tentative="1">
      <w:start w:val="1"/>
      <w:numFmt w:val="lowerLetter"/>
      <w:lvlText w:val="%8."/>
      <w:lvlJc w:val="left"/>
      <w:pPr>
        <w:ind w:left="5395" w:hanging="360"/>
      </w:pPr>
    </w:lvl>
    <w:lvl w:ilvl="8" w:tplc="0419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27">
    <w:nsid w:val="7FB51C6A"/>
    <w:multiLevelType w:val="hybridMultilevel"/>
    <w:tmpl w:val="AF12D178"/>
    <w:lvl w:ilvl="0" w:tplc="8D28D4B0">
      <w:start w:val="1"/>
      <w:numFmt w:val="upperLetter"/>
      <w:lvlText w:val="%1)"/>
      <w:lvlJc w:val="left"/>
      <w:pPr>
        <w:ind w:left="29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  <w:lang w:val="en-US"/>
      </w:rPr>
    </w:lvl>
    <w:lvl w:ilvl="1" w:tplc="227C732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2127FA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6CC67B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5447C9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722DEF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E9E9A6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75072C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62C17F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0"/>
  </w:num>
  <w:num w:numId="2">
    <w:abstractNumId w:val="8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5"/>
  </w:num>
  <w:num w:numId="9">
    <w:abstractNumId w:val="6"/>
  </w:num>
  <w:num w:numId="10">
    <w:abstractNumId w:val="15"/>
  </w:num>
  <w:num w:numId="11">
    <w:abstractNumId w:val="13"/>
  </w:num>
  <w:num w:numId="12">
    <w:abstractNumId w:val="16"/>
  </w:num>
  <w:num w:numId="13">
    <w:abstractNumId w:val="12"/>
  </w:num>
  <w:num w:numId="14">
    <w:abstractNumId w:val="7"/>
  </w:num>
  <w:num w:numId="15">
    <w:abstractNumId w:val="9"/>
  </w:num>
  <w:num w:numId="16">
    <w:abstractNumId w:val="25"/>
  </w:num>
  <w:num w:numId="17">
    <w:abstractNumId w:val="18"/>
  </w:num>
  <w:num w:numId="18">
    <w:abstractNumId w:val="27"/>
  </w:num>
  <w:num w:numId="19">
    <w:abstractNumId w:val="14"/>
  </w:num>
  <w:num w:numId="20">
    <w:abstractNumId w:val="21"/>
  </w:num>
  <w:num w:numId="21">
    <w:abstractNumId w:val="10"/>
  </w:num>
  <w:num w:numId="22">
    <w:abstractNumId w:val="24"/>
  </w:num>
  <w:num w:numId="23">
    <w:abstractNumId w:val="11"/>
  </w:num>
  <w:num w:numId="24">
    <w:abstractNumId w:val="17"/>
  </w:num>
  <w:num w:numId="25">
    <w:abstractNumId w:val="23"/>
  </w:num>
  <w:num w:numId="26">
    <w:abstractNumId w:val="26"/>
  </w:num>
  <w:num w:numId="27">
    <w:abstractNumId w:val="19"/>
  </w:num>
  <w:num w:numId="2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hideSpellingErrors/>
  <w:proofState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457F"/>
    <w:rsid w:val="00003125"/>
    <w:rsid w:val="000123F8"/>
    <w:rsid w:val="00012A21"/>
    <w:rsid w:val="0001520A"/>
    <w:rsid w:val="0002012A"/>
    <w:rsid w:val="000504CC"/>
    <w:rsid w:val="0005449F"/>
    <w:rsid w:val="00054983"/>
    <w:rsid w:val="000626AE"/>
    <w:rsid w:val="0008135D"/>
    <w:rsid w:val="00094184"/>
    <w:rsid w:val="00094B85"/>
    <w:rsid w:val="000969DE"/>
    <w:rsid w:val="00097447"/>
    <w:rsid w:val="000B543A"/>
    <w:rsid w:val="000B7888"/>
    <w:rsid w:val="000C3B15"/>
    <w:rsid w:val="000F08A3"/>
    <w:rsid w:val="001002F5"/>
    <w:rsid w:val="0011047A"/>
    <w:rsid w:val="00110C13"/>
    <w:rsid w:val="00115FC0"/>
    <w:rsid w:val="00117B64"/>
    <w:rsid w:val="00121799"/>
    <w:rsid w:val="00121A3D"/>
    <w:rsid w:val="001254DF"/>
    <w:rsid w:val="00137A1D"/>
    <w:rsid w:val="00141945"/>
    <w:rsid w:val="00144D31"/>
    <w:rsid w:val="00147DB7"/>
    <w:rsid w:val="001506EF"/>
    <w:rsid w:val="00165961"/>
    <w:rsid w:val="00177684"/>
    <w:rsid w:val="00177EB1"/>
    <w:rsid w:val="0019533F"/>
    <w:rsid w:val="001A5946"/>
    <w:rsid w:val="001A5C25"/>
    <w:rsid w:val="001B0B23"/>
    <w:rsid w:val="001B16F6"/>
    <w:rsid w:val="001C1F07"/>
    <w:rsid w:val="001C7090"/>
    <w:rsid w:val="001C75E9"/>
    <w:rsid w:val="001D21C4"/>
    <w:rsid w:val="001D58DE"/>
    <w:rsid w:val="001E0905"/>
    <w:rsid w:val="001E3FE8"/>
    <w:rsid w:val="001F4DAD"/>
    <w:rsid w:val="00200BBA"/>
    <w:rsid w:val="002076C6"/>
    <w:rsid w:val="002103D3"/>
    <w:rsid w:val="0021644C"/>
    <w:rsid w:val="00216B00"/>
    <w:rsid w:val="00225D2E"/>
    <w:rsid w:val="00245CEE"/>
    <w:rsid w:val="00262747"/>
    <w:rsid w:val="002652CD"/>
    <w:rsid w:val="002746D0"/>
    <w:rsid w:val="00275130"/>
    <w:rsid w:val="00275445"/>
    <w:rsid w:val="002776E3"/>
    <w:rsid w:val="002817B0"/>
    <w:rsid w:val="00283F46"/>
    <w:rsid w:val="00292B57"/>
    <w:rsid w:val="00295C34"/>
    <w:rsid w:val="002A61D6"/>
    <w:rsid w:val="002A76D0"/>
    <w:rsid w:val="002B05FD"/>
    <w:rsid w:val="002D50EC"/>
    <w:rsid w:val="002E5269"/>
    <w:rsid w:val="003027D7"/>
    <w:rsid w:val="00311B90"/>
    <w:rsid w:val="003140F7"/>
    <w:rsid w:val="00325F91"/>
    <w:rsid w:val="00331A82"/>
    <w:rsid w:val="003523D6"/>
    <w:rsid w:val="003608EB"/>
    <w:rsid w:val="00361668"/>
    <w:rsid w:val="00366A87"/>
    <w:rsid w:val="00376737"/>
    <w:rsid w:val="00376809"/>
    <w:rsid w:val="00390D33"/>
    <w:rsid w:val="003A056C"/>
    <w:rsid w:val="003B3BFD"/>
    <w:rsid w:val="003B45C9"/>
    <w:rsid w:val="003C11EA"/>
    <w:rsid w:val="003C4580"/>
    <w:rsid w:val="003D1571"/>
    <w:rsid w:val="003D6A2E"/>
    <w:rsid w:val="003E5C89"/>
    <w:rsid w:val="003E6C96"/>
    <w:rsid w:val="00427CD3"/>
    <w:rsid w:val="00435634"/>
    <w:rsid w:val="004366C1"/>
    <w:rsid w:val="004407AF"/>
    <w:rsid w:val="0045188B"/>
    <w:rsid w:val="00455ADF"/>
    <w:rsid w:val="00457B48"/>
    <w:rsid w:val="00472D81"/>
    <w:rsid w:val="004764B6"/>
    <w:rsid w:val="00477E68"/>
    <w:rsid w:val="0048263F"/>
    <w:rsid w:val="00486D14"/>
    <w:rsid w:val="00490061"/>
    <w:rsid w:val="00491A15"/>
    <w:rsid w:val="00494C18"/>
    <w:rsid w:val="004A27ED"/>
    <w:rsid w:val="004A3349"/>
    <w:rsid w:val="004A524B"/>
    <w:rsid w:val="004B0556"/>
    <w:rsid w:val="004B2C20"/>
    <w:rsid w:val="004B7CA2"/>
    <w:rsid w:val="004C1FE6"/>
    <w:rsid w:val="004C69B5"/>
    <w:rsid w:val="004C7437"/>
    <w:rsid w:val="004D7192"/>
    <w:rsid w:val="004F7371"/>
    <w:rsid w:val="00514FFF"/>
    <w:rsid w:val="00517C5A"/>
    <w:rsid w:val="00523AFC"/>
    <w:rsid w:val="00534BFE"/>
    <w:rsid w:val="0053663A"/>
    <w:rsid w:val="00545067"/>
    <w:rsid w:val="005510E5"/>
    <w:rsid w:val="00570C56"/>
    <w:rsid w:val="00575D15"/>
    <w:rsid w:val="005805E3"/>
    <w:rsid w:val="00582D58"/>
    <w:rsid w:val="005A0E39"/>
    <w:rsid w:val="005A7769"/>
    <w:rsid w:val="005B07EC"/>
    <w:rsid w:val="005B5B0A"/>
    <w:rsid w:val="005C1012"/>
    <w:rsid w:val="005C1997"/>
    <w:rsid w:val="005C4B87"/>
    <w:rsid w:val="005D0FA7"/>
    <w:rsid w:val="005D6614"/>
    <w:rsid w:val="005F1F88"/>
    <w:rsid w:val="005F4370"/>
    <w:rsid w:val="00601B4C"/>
    <w:rsid w:val="0060337F"/>
    <w:rsid w:val="006069B2"/>
    <w:rsid w:val="00612231"/>
    <w:rsid w:val="00614D0F"/>
    <w:rsid w:val="006164BA"/>
    <w:rsid w:val="006260CE"/>
    <w:rsid w:val="0063133E"/>
    <w:rsid w:val="006431CD"/>
    <w:rsid w:val="00644313"/>
    <w:rsid w:val="0066220A"/>
    <w:rsid w:val="0066687D"/>
    <w:rsid w:val="006709B7"/>
    <w:rsid w:val="00682990"/>
    <w:rsid w:val="00683F4D"/>
    <w:rsid w:val="0069347D"/>
    <w:rsid w:val="006A11BB"/>
    <w:rsid w:val="006A6AD1"/>
    <w:rsid w:val="006B1F56"/>
    <w:rsid w:val="006B38C2"/>
    <w:rsid w:val="006C4242"/>
    <w:rsid w:val="006D7836"/>
    <w:rsid w:val="006E0803"/>
    <w:rsid w:val="006E4544"/>
    <w:rsid w:val="006F3A32"/>
    <w:rsid w:val="006F7322"/>
    <w:rsid w:val="0070731F"/>
    <w:rsid w:val="00712763"/>
    <w:rsid w:val="00715916"/>
    <w:rsid w:val="00715E99"/>
    <w:rsid w:val="0071686A"/>
    <w:rsid w:val="007242C7"/>
    <w:rsid w:val="0073034F"/>
    <w:rsid w:val="00730C25"/>
    <w:rsid w:val="007320B3"/>
    <w:rsid w:val="00740635"/>
    <w:rsid w:val="00745C3B"/>
    <w:rsid w:val="00745FC2"/>
    <w:rsid w:val="00746079"/>
    <w:rsid w:val="00762752"/>
    <w:rsid w:val="007628CE"/>
    <w:rsid w:val="0076445A"/>
    <w:rsid w:val="0077393F"/>
    <w:rsid w:val="007775FC"/>
    <w:rsid w:val="007B28DC"/>
    <w:rsid w:val="007B61CD"/>
    <w:rsid w:val="007B7E2C"/>
    <w:rsid w:val="007E0A3B"/>
    <w:rsid w:val="007E3806"/>
    <w:rsid w:val="007E42CB"/>
    <w:rsid w:val="007E5B83"/>
    <w:rsid w:val="007E7A9A"/>
    <w:rsid w:val="007F12BC"/>
    <w:rsid w:val="007F6069"/>
    <w:rsid w:val="00803D06"/>
    <w:rsid w:val="00806EFD"/>
    <w:rsid w:val="008076FA"/>
    <w:rsid w:val="00823A55"/>
    <w:rsid w:val="0082439F"/>
    <w:rsid w:val="00826982"/>
    <w:rsid w:val="00827BD2"/>
    <w:rsid w:val="00840D6C"/>
    <w:rsid w:val="00845E6B"/>
    <w:rsid w:val="008550FC"/>
    <w:rsid w:val="00861CCE"/>
    <w:rsid w:val="008A3904"/>
    <w:rsid w:val="008B43B1"/>
    <w:rsid w:val="008C4187"/>
    <w:rsid w:val="008D0828"/>
    <w:rsid w:val="008D3E3E"/>
    <w:rsid w:val="008D3ECA"/>
    <w:rsid w:val="008D42AE"/>
    <w:rsid w:val="008E1930"/>
    <w:rsid w:val="008E377A"/>
    <w:rsid w:val="008E71D4"/>
    <w:rsid w:val="00912581"/>
    <w:rsid w:val="00916E8A"/>
    <w:rsid w:val="0092710E"/>
    <w:rsid w:val="00930347"/>
    <w:rsid w:val="00937747"/>
    <w:rsid w:val="00943473"/>
    <w:rsid w:val="00943676"/>
    <w:rsid w:val="0095711D"/>
    <w:rsid w:val="00957673"/>
    <w:rsid w:val="00962CB2"/>
    <w:rsid w:val="00965D05"/>
    <w:rsid w:val="00970593"/>
    <w:rsid w:val="009718E7"/>
    <w:rsid w:val="00971A83"/>
    <w:rsid w:val="00977C3B"/>
    <w:rsid w:val="009917E8"/>
    <w:rsid w:val="00993802"/>
    <w:rsid w:val="00993A39"/>
    <w:rsid w:val="009940C5"/>
    <w:rsid w:val="00994A5B"/>
    <w:rsid w:val="009B7FC1"/>
    <w:rsid w:val="009C4B9D"/>
    <w:rsid w:val="009D0694"/>
    <w:rsid w:val="009D17D5"/>
    <w:rsid w:val="009D65ED"/>
    <w:rsid w:val="009E3342"/>
    <w:rsid w:val="009E65FD"/>
    <w:rsid w:val="009F34AE"/>
    <w:rsid w:val="009F67D9"/>
    <w:rsid w:val="00A051F2"/>
    <w:rsid w:val="00A31F09"/>
    <w:rsid w:val="00A34B81"/>
    <w:rsid w:val="00A35453"/>
    <w:rsid w:val="00A47444"/>
    <w:rsid w:val="00A51700"/>
    <w:rsid w:val="00A56742"/>
    <w:rsid w:val="00A5770F"/>
    <w:rsid w:val="00A57B6A"/>
    <w:rsid w:val="00A86469"/>
    <w:rsid w:val="00A87EF3"/>
    <w:rsid w:val="00A90404"/>
    <w:rsid w:val="00A921F3"/>
    <w:rsid w:val="00A95828"/>
    <w:rsid w:val="00AA2DE7"/>
    <w:rsid w:val="00AA2E49"/>
    <w:rsid w:val="00AB105F"/>
    <w:rsid w:val="00AC009C"/>
    <w:rsid w:val="00AC0861"/>
    <w:rsid w:val="00AC124E"/>
    <w:rsid w:val="00AC6FCB"/>
    <w:rsid w:val="00AD4025"/>
    <w:rsid w:val="00AE4501"/>
    <w:rsid w:val="00AF3097"/>
    <w:rsid w:val="00AF6B0D"/>
    <w:rsid w:val="00B0250D"/>
    <w:rsid w:val="00B146DA"/>
    <w:rsid w:val="00B15CE9"/>
    <w:rsid w:val="00B21587"/>
    <w:rsid w:val="00B222AE"/>
    <w:rsid w:val="00B30155"/>
    <w:rsid w:val="00B32AC1"/>
    <w:rsid w:val="00B50B86"/>
    <w:rsid w:val="00B55482"/>
    <w:rsid w:val="00B62D7F"/>
    <w:rsid w:val="00B701F1"/>
    <w:rsid w:val="00B71468"/>
    <w:rsid w:val="00B71EAA"/>
    <w:rsid w:val="00B81971"/>
    <w:rsid w:val="00B822DD"/>
    <w:rsid w:val="00B86F36"/>
    <w:rsid w:val="00B87497"/>
    <w:rsid w:val="00BA7185"/>
    <w:rsid w:val="00BB0452"/>
    <w:rsid w:val="00BB1CF3"/>
    <w:rsid w:val="00BB50B7"/>
    <w:rsid w:val="00BB5A56"/>
    <w:rsid w:val="00BC0A6D"/>
    <w:rsid w:val="00BC1A2B"/>
    <w:rsid w:val="00BE2213"/>
    <w:rsid w:val="00BF45DF"/>
    <w:rsid w:val="00BF5D65"/>
    <w:rsid w:val="00C06805"/>
    <w:rsid w:val="00C248F1"/>
    <w:rsid w:val="00C51070"/>
    <w:rsid w:val="00C67D81"/>
    <w:rsid w:val="00C731F1"/>
    <w:rsid w:val="00C74E30"/>
    <w:rsid w:val="00C75657"/>
    <w:rsid w:val="00C76586"/>
    <w:rsid w:val="00C7686A"/>
    <w:rsid w:val="00C907D9"/>
    <w:rsid w:val="00C933C4"/>
    <w:rsid w:val="00C946DC"/>
    <w:rsid w:val="00CA45DC"/>
    <w:rsid w:val="00CA63D6"/>
    <w:rsid w:val="00CA6E06"/>
    <w:rsid w:val="00CB604F"/>
    <w:rsid w:val="00CC19E4"/>
    <w:rsid w:val="00CD66E8"/>
    <w:rsid w:val="00CE2716"/>
    <w:rsid w:val="00CF2983"/>
    <w:rsid w:val="00CF3457"/>
    <w:rsid w:val="00CF6A30"/>
    <w:rsid w:val="00D00CB3"/>
    <w:rsid w:val="00D041E8"/>
    <w:rsid w:val="00D0530A"/>
    <w:rsid w:val="00D06AF6"/>
    <w:rsid w:val="00D072FD"/>
    <w:rsid w:val="00D07815"/>
    <w:rsid w:val="00D16CEB"/>
    <w:rsid w:val="00D17737"/>
    <w:rsid w:val="00D27DD8"/>
    <w:rsid w:val="00D27FF1"/>
    <w:rsid w:val="00D46FDB"/>
    <w:rsid w:val="00D556AE"/>
    <w:rsid w:val="00D62457"/>
    <w:rsid w:val="00D724A6"/>
    <w:rsid w:val="00D857D2"/>
    <w:rsid w:val="00D92162"/>
    <w:rsid w:val="00DB1891"/>
    <w:rsid w:val="00DB6ECA"/>
    <w:rsid w:val="00DC01A1"/>
    <w:rsid w:val="00DC1FBB"/>
    <w:rsid w:val="00DC2173"/>
    <w:rsid w:val="00DC713B"/>
    <w:rsid w:val="00DD1B3F"/>
    <w:rsid w:val="00DD41B3"/>
    <w:rsid w:val="00DE3F4E"/>
    <w:rsid w:val="00DE6821"/>
    <w:rsid w:val="00DE7E26"/>
    <w:rsid w:val="00DF5E1C"/>
    <w:rsid w:val="00E0769F"/>
    <w:rsid w:val="00E1105A"/>
    <w:rsid w:val="00E16D9F"/>
    <w:rsid w:val="00E27976"/>
    <w:rsid w:val="00E31F77"/>
    <w:rsid w:val="00E37464"/>
    <w:rsid w:val="00E37CC4"/>
    <w:rsid w:val="00E41815"/>
    <w:rsid w:val="00E44CB2"/>
    <w:rsid w:val="00E56023"/>
    <w:rsid w:val="00E6499E"/>
    <w:rsid w:val="00E73459"/>
    <w:rsid w:val="00E802F6"/>
    <w:rsid w:val="00E8635A"/>
    <w:rsid w:val="00E9457F"/>
    <w:rsid w:val="00E962BF"/>
    <w:rsid w:val="00EA1B33"/>
    <w:rsid w:val="00EA417E"/>
    <w:rsid w:val="00EA5075"/>
    <w:rsid w:val="00EB1D74"/>
    <w:rsid w:val="00EC53AC"/>
    <w:rsid w:val="00ED28D7"/>
    <w:rsid w:val="00EE071B"/>
    <w:rsid w:val="00EE2EE9"/>
    <w:rsid w:val="00EE4117"/>
    <w:rsid w:val="00EE4A79"/>
    <w:rsid w:val="00EF5D80"/>
    <w:rsid w:val="00F01502"/>
    <w:rsid w:val="00F03226"/>
    <w:rsid w:val="00F07699"/>
    <w:rsid w:val="00F11A69"/>
    <w:rsid w:val="00F1587B"/>
    <w:rsid w:val="00F21E57"/>
    <w:rsid w:val="00F26068"/>
    <w:rsid w:val="00F27FF0"/>
    <w:rsid w:val="00F427D0"/>
    <w:rsid w:val="00F43CC6"/>
    <w:rsid w:val="00F521A8"/>
    <w:rsid w:val="00F7620F"/>
    <w:rsid w:val="00F77842"/>
    <w:rsid w:val="00F94F60"/>
    <w:rsid w:val="00F96AE0"/>
    <w:rsid w:val="00FB451F"/>
    <w:rsid w:val="00FB4C2F"/>
    <w:rsid w:val="00FB5D50"/>
    <w:rsid w:val="00FB7747"/>
    <w:rsid w:val="00FD5175"/>
    <w:rsid w:val="00FD705D"/>
    <w:rsid w:val="00FE6659"/>
    <w:rsid w:val="00FE79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457F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E9457F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E945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9457F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E945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9457F"/>
  </w:style>
  <w:style w:type="paragraph" w:styleId="a9">
    <w:name w:val="footer"/>
    <w:basedOn w:val="a"/>
    <w:link w:val="aa"/>
    <w:uiPriority w:val="99"/>
    <w:unhideWhenUsed/>
    <w:rsid w:val="00E945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9457F"/>
  </w:style>
  <w:style w:type="paragraph" w:customStyle="1" w:styleId="1">
    <w:name w:val="Абзац списка1"/>
    <w:basedOn w:val="a"/>
    <w:rsid w:val="001E0905"/>
    <w:pPr>
      <w:ind w:left="720"/>
      <w:contextualSpacing/>
    </w:pPr>
    <w:rPr>
      <w:rFonts w:ascii="Calibri" w:eastAsia="Times New Roman" w:hAnsi="Calibri" w:cs="Calibri"/>
      <w:lang w:val="uz-Latn-UZ"/>
    </w:rPr>
  </w:style>
  <w:style w:type="paragraph" w:customStyle="1" w:styleId="2">
    <w:name w:val="Основной текст2"/>
    <w:basedOn w:val="a"/>
    <w:rsid w:val="001E0905"/>
    <w:pPr>
      <w:widowControl w:val="0"/>
      <w:shd w:val="clear" w:color="auto" w:fill="FFFFFF"/>
      <w:spacing w:after="0" w:line="274" w:lineRule="exact"/>
      <w:ind w:hanging="1320"/>
      <w:jc w:val="both"/>
    </w:pPr>
    <w:rPr>
      <w:rFonts w:ascii="Times New Roman" w:eastAsia="Calibri" w:hAnsi="Times New Roman" w:cs="Times New Roman"/>
      <w:spacing w:val="5"/>
      <w:sz w:val="19"/>
      <w:szCs w:val="19"/>
      <w:lang w:eastAsia="en-US"/>
    </w:rPr>
  </w:style>
  <w:style w:type="character" w:customStyle="1" w:styleId="9pt1">
    <w:name w:val="Основной текст + 9 pt1"/>
    <w:aliases w:val="Интервал 0 pt11"/>
    <w:rsid w:val="001E0905"/>
    <w:rPr>
      <w:rFonts w:ascii="Times New Roman" w:hAnsi="Times New Roman" w:cs="Times New Roman" w:hint="default"/>
      <w:strike w:val="0"/>
      <w:dstrike w:val="0"/>
      <w:color w:val="000000"/>
      <w:spacing w:val="-11"/>
      <w:w w:val="100"/>
      <w:position w:val="0"/>
      <w:sz w:val="18"/>
      <w:szCs w:val="18"/>
      <w:u w:val="none"/>
      <w:effect w:val="none"/>
      <w:shd w:val="clear" w:color="auto" w:fill="FFFFFF"/>
      <w:lang w:val="en-US" w:bidi="ar-SA"/>
    </w:rPr>
  </w:style>
  <w:style w:type="character" w:customStyle="1" w:styleId="20">
    <w:name w:val="Основной текст (2) + Не курсив"/>
    <w:aliases w:val="Интервал 0 pt"/>
    <w:rsid w:val="001E0905"/>
    <w:rPr>
      <w:rFonts w:ascii="Times New Roman" w:hAnsi="Times New Roman" w:cs="Times New Roman" w:hint="default"/>
      <w:i/>
      <w:iCs/>
      <w:color w:val="000000"/>
      <w:spacing w:val="5"/>
      <w:w w:val="100"/>
      <w:position w:val="0"/>
      <w:sz w:val="19"/>
      <w:szCs w:val="19"/>
      <w:u w:val="single"/>
      <w:lang w:val="en-US"/>
    </w:rPr>
  </w:style>
  <w:style w:type="character" w:customStyle="1" w:styleId="21">
    <w:name w:val="Основной текст (2)"/>
    <w:rsid w:val="001E0905"/>
    <w:rPr>
      <w:rFonts w:ascii="Times New Roman" w:hAnsi="Times New Roman" w:cs="Times New Roman" w:hint="default"/>
      <w:i/>
      <w:iCs/>
      <w:color w:val="000000"/>
      <w:spacing w:val="0"/>
      <w:w w:val="100"/>
      <w:position w:val="0"/>
      <w:sz w:val="19"/>
      <w:szCs w:val="19"/>
      <w:u w:val="single"/>
      <w:lang w:val="en-US"/>
    </w:rPr>
  </w:style>
  <w:style w:type="character" w:customStyle="1" w:styleId="9pt">
    <w:name w:val="Основной текст + 9 pt"/>
    <w:rsid w:val="001E0905"/>
    <w:rPr>
      <w:rFonts w:ascii="Times New Roman" w:hAnsi="Times New Roman" w:cs="Times New Roman" w:hint="default"/>
      <w:strike w:val="0"/>
      <w:dstrike w:val="0"/>
      <w:color w:val="000000"/>
      <w:spacing w:val="5"/>
      <w:w w:val="100"/>
      <w:position w:val="0"/>
      <w:sz w:val="18"/>
      <w:szCs w:val="18"/>
      <w:u w:val="none"/>
      <w:effect w:val="none"/>
      <w:shd w:val="clear" w:color="auto" w:fill="FFFFFF"/>
      <w:lang w:val="en-US" w:bidi="ar-SA"/>
    </w:rPr>
  </w:style>
  <w:style w:type="paragraph" w:styleId="ab">
    <w:name w:val="No Spacing"/>
    <w:uiPriority w:val="1"/>
    <w:qFormat/>
    <w:rsid w:val="00B21587"/>
    <w:pPr>
      <w:spacing w:after="0" w:line="240" w:lineRule="auto"/>
    </w:pPr>
    <w:rPr>
      <w:rFonts w:eastAsiaTheme="minorHAnsi"/>
      <w:lang w:eastAsia="en-US"/>
    </w:rPr>
  </w:style>
  <w:style w:type="character" w:styleId="ac">
    <w:name w:val="Subtle Emphasis"/>
    <w:basedOn w:val="a0"/>
    <w:uiPriority w:val="19"/>
    <w:qFormat/>
    <w:rsid w:val="00CA6E06"/>
    <w:rPr>
      <w:i/>
      <w:iCs/>
      <w:color w:val="404040" w:themeColor="text1" w:themeTint="BF"/>
    </w:rPr>
  </w:style>
  <w:style w:type="paragraph" w:customStyle="1" w:styleId="Default">
    <w:name w:val="Default"/>
    <w:rsid w:val="00CA6E06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457F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E9457F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E945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9457F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E945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9457F"/>
  </w:style>
  <w:style w:type="paragraph" w:styleId="a9">
    <w:name w:val="footer"/>
    <w:basedOn w:val="a"/>
    <w:link w:val="aa"/>
    <w:uiPriority w:val="99"/>
    <w:unhideWhenUsed/>
    <w:rsid w:val="00E945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9457F"/>
  </w:style>
  <w:style w:type="paragraph" w:customStyle="1" w:styleId="1">
    <w:name w:val="Абзац списка1"/>
    <w:basedOn w:val="a"/>
    <w:rsid w:val="001E0905"/>
    <w:pPr>
      <w:ind w:left="720"/>
      <w:contextualSpacing/>
    </w:pPr>
    <w:rPr>
      <w:rFonts w:ascii="Calibri" w:eastAsia="Times New Roman" w:hAnsi="Calibri" w:cs="Calibri"/>
      <w:lang w:val="uz-Latn-UZ"/>
    </w:rPr>
  </w:style>
  <w:style w:type="paragraph" w:customStyle="1" w:styleId="2">
    <w:name w:val="Основной текст2"/>
    <w:basedOn w:val="a"/>
    <w:rsid w:val="001E0905"/>
    <w:pPr>
      <w:widowControl w:val="0"/>
      <w:shd w:val="clear" w:color="auto" w:fill="FFFFFF"/>
      <w:spacing w:after="0" w:line="274" w:lineRule="exact"/>
      <w:ind w:hanging="1320"/>
      <w:jc w:val="both"/>
    </w:pPr>
    <w:rPr>
      <w:rFonts w:ascii="Times New Roman" w:eastAsia="Calibri" w:hAnsi="Times New Roman" w:cs="Times New Roman"/>
      <w:spacing w:val="5"/>
      <w:sz w:val="19"/>
      <w:szCs w:val="19"/>
      <w:lang w:eastAsia="en-US"/>
    </w:rPr>
  </w:style>
  <w:style w:type="character" w:customStyle="1" w:styleId="9pt1">
    <w:name w:val="Основной текст + 9 pt1"/>
    <w:aliases w:val="Интервал 0 pt11"/>
    <w:rsid w:val="001E0905"/>
    <w:rPr>
      <w:rFonts w:ascii="Times New Roman" w:hAnsi="Times New Roman" w:cs="Times New Roman" w:hint="default"/>
      <w:strike w:val="0"/>
      <w:dstrike w:val="0"/>
      <w:color w:val="000000"/>
      <w:spacing w:val="-11"/>
      <w:w w:val="100"/>
      <w:position w:val="0"/>
      <w:sz w:val="18"/>
      <w:szCs w:val="18"/>
      <w:u w:val="none"/>
      <w:effect w:val="none"/>
      <w:shd w:val="clear" w:color="auto" w:fill="FFFFFF"/>
      <w:lang w:val="en-US" w:bidi="ar-SA"/>
    </w:rPr>
  </w:style>
  <w:style w:type="character" w:customStyle="1" w:styleId="20">
    <w:name w:val="Основной текст (2) + Не курсив"/>
    <w:aliases w:val="Интервал 0 pt"/>
    <w:rsid w:val="001E0905"/>
    <w:rPr>
      <w:rFonts w:ascii="Times New Roman" w:hAnsi="Times New Roman" w:cs="Times New Roman" w:hint="default"/>
      <w:i/>
      <w:iCs/>
      <w:color w:val="000000"/>
      <w:spacing w:val="5"/>
      <w:w w:val="100"/>
      <w:position w:val="0"/>
      <w:sz w:val="19"/>
      <w:szCs w:val="19"/>
      <w:u w:val="single"/>
      <w:lang w:val="en-US"/>
    </w:rPr>
  </w:style>
  <w:style w:type="character" w:customStyle="1" w:styleId="21">
    <w:name w:val="Основной текст (2)"/>
    <w:rsid w:val="001E0905"/>
    <w:rPr>
      <w:rFonts w:ascii="Times New Roman" w:hAnsi="Times New Roman" w:cs="Times New Roman" w:hint="default"/>
      <w:i/>
      <w:iCs/>
      <w:color w:val="000000"/>
      <w:spacing w:val="0"/>
      <w:w w:val="100"/>
      <w:position w:val="0"/>
      <w:sz w:val="19"/>
      <w:szCs w:val="19"/>
      <w:u w:val="single"/>
      <w:lang w:val="en-US"/>
    </w:rPr>
  </w:style>
  <w:style w:type="character" w:customStyle="1" w:styleId="9pt">
    <w:name w:val="Основной текст + 9 pt"/>
    <w:rsid w:val="001E0905"/>
    <w:rPr>
      <w:rFonts w:ascii="Times New Roman" w:hAnsi="Times New Roman" w:cs="Times New Roman" w:hint="default"/>
      <w:strike w:val="0"/>
      <w:dstrike w:val="0"/>
      <w:color w:val="000000"/>
      <w:spacing w:val="5"/>
      <w:w w:val="100"/>
      <w:position w:val="0"/>
      <w:sz w:val="18"/>
      <w:szCs w:val="18"/>
      <w:u w:val="none"/>
      <w:effect w:val="none"/>
      <w:shd w:val="clear" w:color="auto" w:fill="FFFFFF"/>
      <w:lang w:val="en-US" w:bidi="ar-SA"/>
    </w:rPr>
  </w:style>
  <w:style w:type="paragraph" w:styleId="ab">
    <w:name w:val="No Spacing"/>
    <w:uiPriority w:val="1"/>
    <w:qFormat/>
    <w:rsid w:val="00B21587"/>
    <w:pPr>
      <w:spacing w:after="0" w:line="240" w:lineRule="auto"/>
    </w:pPr>
    <w:rPr>
      <w:rFonts w:eastAsiaTheme="minorHAnsi"/>
      <w:lang w:eastAsia="en-US"/>
    </w:rPr>
  </w:style>
  <w:style w:type="character" w:styleId="ac">
    <w:name w:val="Subtle Emphasis"/>
    <w:basedOn w:val="a0"/>
    <w:uiPriority w:val="19"/>
    <w:qFormat/>
    <w:rsid w:val="00CA6E06"/>
    <w:rPr>
      <w:i/>
      <w:iCs/>
      <w:color w:val="404040" w:themeColor="text1" w:themeTint="BF"/>
    </w:rPr>
  </w:style>
  <w:style w:type="paragraph" w:customStyle="1" w:styleId="Default">
    <w:name w:val="Default"/>
    <w:rsid w:val="00CA6E06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1E845D6CF532426D9B8EFD9C36EECF7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FE0743-90BF-417E-A5BE-9DE4FAB21723}"/>
      </w:docPartPr>
      <w:docPartBody>
        <w:p w:rsidR="00AC4882" w:rsidRDefault="00A44115" w:rsidP="00A44115">
          <w:pPr>
            <w:pStyle w:val="1E845D6CF532426D9B8EFD9C36EECF7C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[Введите название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44115"/>
    <w:rsid w:val="00011E62"/>
    <w:rsid w:val="0004667A"/>
    <w:rsid w:val="000916A5"/>
    <w:rsid w:val="000A1EA0"/>
    <w:rsid w:val="0018425E"/>
    <w:rsid w:val="001A0C16"/>
    <w:rsid w:val="001C3686"/>
    <w:rsid w:val="001E2061"/>
    <w:rsid w:val="00217F3A"/>
    <w:rsid w:val="0026037F"/>
    <w:rsid w:val="00272866"/>
    <w:rsid w:val="002A4A2B"/>
    <w:rsid w:val="002B518D"/>
    <w:rsid w:val="00307C75"/>
    <w:rsid w:val="003502E6"/>
    <w:rsid w:val="00361597"/>
    <w:rsid w:val="00365798"/>
    <w:rsid w:val="00367FA1"/>
    <w:rsid w:val="003952EF"/>
    <w:rsid w:val="003C06D1"/>
    <w:rsid w:val="003C65F8"/>
    <w:rsid w:val="00473E7D"/>
    <w:rsid w:val="004C080E"/>
    <w:rsid w:val="004E2EA6"/>
    <w:rsid w:val="00512BA8"/>
    <w:rsid w:val="00525C21"/>
    <w:rsid w:val="0056067A"/>
    <w:rsid w:val="005634CC"/>
    <w:rsid w:val="005B4BDB"/>
    <w:rsid w:val="005D25A4"/>
    <w:rsid w:val="006061FF"/>
    <w:rsid w:val="006614A7"/>
    <w:rsid w:val="006A35E2"/>
    <w:rsid w:val="007808A7"/>
    <w:rsid w:val="00785019"/>
    <w:rsid w:val="008356FD"/>
    <w:rsid w:val="008A0B5C"/>
    <w:rsid w:val="008B33F2"/>
    <w:rsid w:val="008E4AD7"/>
    <w:rsid w:val="008E7628"/>
    <w:rsid w:val="00953405"/>
    <w:rsid w:val="0096581E"/>
    <w:rsid w:val="0097778C"/>
    <w:rsid w:val="00996EC2"/>
    <w:rsid w:val="009C6EDF"/>
    <w:rsid w:val="009E6101"/>
    <w:rsid w:val="00A44115"/>
    <w:rsid w:val="00AB2403"/>
    <w:rsid w:val="00AC4882"/>
    <w:rsid w:val="00B16D58"/>
    <w:rsid w:val="00B233C2"/>
    <w:rsid w:val="00B3616E"/>
    <w:rsid w:val="00B84BC7"/>
    <w:rsid w:val="00C02366"/>
    <w:rsid w:val="00C02ADF"/>
    <w:rsid w:val="00C60082"/>
    <w:rsid w:val="00C850F4"/>
    <w:rsid w:val="00C93A31"/>
    <w:rsid w:val="00CB54DF"/>
    <w:rsid w:val="00DB678D"/>
    <w:rsid w:val="00DF60D3"/>
    <w:rsid w:val="00E56CF6"/>
    <w:rsid w:val="00E761A5"/>
    <w:rsid w:val="00E91331"/>
    <w:rsid w:val="00FC6C4B"/>
    <w:rsid w:val="00FD7A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8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E845D6CF532426D9B8EFD9C36EECF7C">
    <w:name w:val="1E845D6CF532426D9B8EFD9C36EECF7C"/>
    <w:rsid w:val="00A44115"/>
  </w:style>
  <w:style w:type="character" w:styleId="a3">
    <w:name w:val="Placeholder Text"/>
    <w:basedOn w:val="a0"/>
    <w:uiPriority w:val="99"/>
    <w:semiHidden/>
    <w:rsid w:val="009C6EDF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AD3911-0C12-40E5-A3F2-1D86D1254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2835</Words>
  <Characters>16166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DM_GROUP 2020-2021 O’quv yili           3.3                Abituriyentlar uchun maxsus</vt:lpstr>
    </vt:vector>
  </TitlesOfParts>
  <Company>Reanimator Extreme Edition</Company>
  <LinksUpToDate>false</LinksUpToDate>
  <CharactersWithSpaces>18964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Sodiqova Umida Baxtiyarovna_Sodiqov Bektosh Baxtiyarovich_Avicenna_school</dc:title>
  <dc:creator>Admin</dc:creator>
  <cp:lastModifiedBy>Пользователь Windows</cp:lastModifiedBy>
  <cp:revision>2</cp:revision>
  <cp:lastPrinted>2019-11-22T10:07:00Z</cp:lastPrinted>
  <dcterms:created xsi:type="dcterms:W3CDTF">2026-09-18T05:26:00Z</dcterms:created>
  <dcterms:modified xsi:type="dcterms:W3CDTF">2026-09-18T05:26:00Z</dcterms:modified>
</cp:coreProperties>
</file>